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19809" w14:textId="3C8CDD0B" w:rsidR="0051691F" w:rsidRDefault="00653489">
      <w:pPr>
        <w:rPr>
          <w:rFonts w:ascii="Montserrat ExtraBold" w:eastAsiaTheme="majorEastAsia" w:hAnsi="Montserrat ExtraBold" w:cs="Times New Roman (Headings CS)"/>
          <w:b/>
          <w:bCs/>
          <w:color w:val="20436D" w:themeColor="text1"/>
          <w:spacing w:val="-60"/>
          <w:sz w:val="132"/>
          <w:szCs w:val="132"/>
        </w:rPr>
      </w:pPr>
      <w:r>
        <w:rPr>
          <w:noProof/>
        </w:rPr>
        <w:drawing>
          <wp:anchor distT="0" distB="0" distL="114300" distR="114300" simplePos="0" relativeHeight="251725824" behindDoc="0" locked="0" layoutInCell="1" allowOverlap="1" wp14:anchorId="1A4419E1" wp14:editId="73269D40">
            <wp:simplePos x="0" y="0"/>
            <wp:positionH relativeFrom="column">
              <wp:posOffset>6565900</wp:posOffset>
            </wp:positionH>
            <wp:positionV relativeFrom="paragraph">
              <wp:posOffset>1646555</wp:posOffset>
            </wp:positionV>
            <wp:extent cx="2958465" cy="3663315"/>
            <wp:effectExtent l="0" t="0" r="635" b="0"/>
            <wp:wrapNone/>
            <wp:docPr id="14073784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78438" name="Picture 2"/>
                    <pic:cNvPicPr>
                      <a:picLocks noChangeAspect="1"/>
                    </pic:cNvPicPr>
                  </pic:nvPicPr>
                  <pic:blipFill rotWithShape="1">
                    <a:blip r:embed="rId10">
                      <a:extLst>
                        <a:ext uri="{28A0092B-C50C-407E-A947-70E740481C1C}">
                          <a14:useLocalDpi xmlns:a14="http://schemas.microsoft.com/office/drawing/2010/main" val="0"/>
                        </a:ext>
                      </a:extLst>
                    </a:blip>
                    <a:srcRect l="7436" r="1105" b="9281"/>
                    <a:stretch/>
                  </pic:blipFill>
                  <pic:spPr bwMode="auto">
                    <a:xfrm>
                      <a:off x="0" y="0"/>
                      <a:ext cx="2958465" cy="3663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393A15">
        <w:rPr>
          <w:noProof/>
        </w:rPr>
        <w:drawing>
          <wp:anchor distT="0" distB="0" distL="114300" distR="114300" simplePos="0" relativeHeight="251741184" behindDoc="0" locked="0" layoutInCell="1" allowOverlap="1" wp14:anchorId="0380E589" wp14:editId="2895D5B8">
            <wp:simplePos x="0" y="0"/>
            <wp:positionH relativeFrom="column">
              <wp:posOffset>-137160</wp:posOffset>
            </wp:positionH>
            <wp:positionV relativeFrom="paragraph">
              <wp:posOffset>3674745</wp:posOffset>
            </wp:positionV>
            <wp:extent cx="9659620" cy="2023110"/>
            <wp:effectExtent l="0" t="0" r="5080" b="0"/>
            <wp:wrapNone/>
            <wp:docPr id="14872623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62300" name="Picture 3"/>
                    <pic:cNvPicPr>
                      <a:picLocks noChangeAspect="1"/>
                    </pic:cNvPicPr>
                  </pic:nvPicPr>
                  <pic:blipFill rotWithShape="1">
                    <a:blip r:embed="rId11" cstate="print">
                      <a:extLst>
                        <a:ext uri="{28A0092B-C50C-407E-A947-70E740481C1C}">
                          <a14:useLocalDpi xmlns:a14="http://schemas.microsoft.com/office/drawing/2010/main" val="0"/>
                        </a:ext>
                      </a:extLst>
                    </a:blip>
                    <a:srcRect t="22635" r="640" b="24301"/>
                    <a:stretch/>
                  </pic:blipFill>
                  <pic:spPr bwMode="auto">
                    <a:xfrm>
                      <a:off x="0" y="0"/>
                      <a:ext cx="9659620" cy="20231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F7BC5">
        <w:rPr>
          <w:noProof/>
        </w:rPr>
        <mc:AlternateContent>
          <mc:Choice Requires="wps">
            <w:drawing>
              <wp:anchor distT="0" distB="0" distL="114300" distR="114300" simplePos="0" relativeHeight="251728896" behindDoc="0" locked="0" layoutInCell="1" allowOverlap="1" wp14:anchorId="4B2E0EB9" wp14:editId="0308C3AB">
                <wp:simplePos x="0" y="0"/>
                <wp:positionH relativeFrom="column">
                  <wp:posOffset>6566535</wp:posOffset>
                </wp:positionH>
                <wp:positionV relativeFrom="paragraph">
                  <wp:posOffset>394335</wp:posOffset>
                </wp:positionV>
                <wp:extent cx="2782570" cy="1036320"/>
                <wp:effectExtent l="0" t="0" r="0" b="5080"/>
                <wp:wrapNone/>
                <wp:docPr id="2023788637" name="Text Box 16"/>
                <wp:cNvGraphicFramePr/>
                <a:graphic xmlns:a="http://schemas.openxmlformats.org/drawingml/2006/main">
                  <a:graphicData uri="http://schemas.microsoft.com/office/word/2010/wordprocessingShape">
                    <wps:wsp>
                      <wps:cNvSpPr txBox="1"/>
                      <wps:spPr>
                        <a:xfrm>
                          <a:off x="0" y="0"/>
                          <a:ext cx="2782570" cy="1036320"/>
                        </a:xfrm>
                        <a:prstGeom prst="rect">
                          <a:avLst/>
                        </a:prstGeom>
                        <a:noFill/>
                        <a:ln w="6350">
                          <a:noFill/>
                        </a:ln>
                      </wps:spPr>
                      <wps:txbx>
                        <w:txbxContent>
                          <w:p w14:paraId="60FEA44B" w14:textId="77777777" w:rsidR="004D62A3" w:rsidRDefault="004D62A3" w:rsidP="00FF7BC5">
                            <w:pPr>
                              <w:pStyle w:val="titlea"/>
                              <w:spacing w:line="420" w:lineRule="atLeast"/>
                              <w:rPr>
                                <w:w w:val="100"/>
                                <w:sz w:val="44"/>
                                <w:szCs w:val="44"/>
                              </w:rPr>
                            </w:pPr>
                            <w:r>
                              <w:rPr>
                                <w:w w:val="100"/>
                                <w:sz w:val="44"/>
                                <w:szCs w:val="44"/>
                              </w:rPr>
                              <w:t>Graduate and Post Baccalaureate Programs</w:t>
                            </w:r>
                          </w:p>
                          <w:p w14:paraId="0195A375" w14:textId="339B1EF0" w:rsidR="009B25D9" w:rsidRPr="00104F3F" w:rsidRDefault="009B25D9" w:rsidP="00FF7BC5">
                            <w:pPr>
                              <w:pStyle w:val="titlea"/>
                              <w:spacing w:line="420" w:lineRule="atLeast"/>
                              <w:rPr>
                                <w:spacing w:val="-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4B2E0EB9" id="_x0000_t202" coordsize="21600,21600" o:spt="202" path="m,l,21600r21600,l21600,xe">
                <v:stroke joinstyle="miter"/>
                <v:path gradientshapeok="t" o:connecttype="rect"/>
              </v:shapetype>
              <v:shape id="Text Box 16" o:spid="_x0000_s1026" type="#_x0000_t202" style="position:absolute;margin-left:517.05pt;margin-top:31.05pt;width:219.1pt;height:81.6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" filled="f" stroked="f" strokeweight=".5pt">
                <v:textbox inset="0,0,0,0">
                  <w:txbxContent>
                    <w:p w14:paraId="60FEA44B" w14:textId="77777777" w:rsidR="004D62A3" w:rsidRDefault="004D62A3" w:rsidP="00FF7BC5">
                      <w:pPr>
                        <w:pStyle w:val="titlea"/>
                        <w:spacing w:line="420" w:lineRule="atLeast"/>
                        <w:rPr>
                          <w:w w:val="100"/>
                          <w:sz w:val="44"/>
                          <w:szCs w:val="44"/>
                        </w:rPr>
                      </w:pPr>
                      <w:r>
                        <w:rPr>
                          <w:w w:val="100"/>
                          <w:sz w:val="44"/>
                          <w:szCs w:val="44"/>
                        </w:rPr>
                        <w:t>Graduate and Post Baccalaureate Programs</w:t>
                      </w:r>
                    </w:p>
                    <w:p w14:paraId="0195A375" w14:textId="339B1EF0" w:rsidR="009B25D9" w:rsidRPr="00104F3F" w:rsidRDefault="009B25D9" w:rsidP="00FF7BC5">
                      <w:pPr>
                        <w:pStyle w:val="titlea"/>
                        <w:spacing w:line="420" w:lineRule="atLeast"/>
                        <w:rPr>
                          <w:spacing w:val="-6"/>
                        </w:rPr>
                      </w:pPr>
                    </w:p>
                  </w:txbxContent>
                </v:textbox>
              </v:shape>
            </w:pict>
          </mc:Fallback>
        </mc:AlternateContent>
      </w:r>
      <w:r w:rsidR="00FF7BC5">
        <w:rPr>
          <w:noProof/>
        </w:rPr>
        <mc:AlternateContent>
          <mc:Choice Requires="wps">
            <w:drawing>
              <wp:anchor distT="0" distB="0" distL="114300" distR="114300" simplePos="0" relativeHeight="251726848" behindDoc="0" locked="0" layoutInCell="1" allowOverlap="1" wp14:anchorId="59C1A219" wp14:editId="226F4866">
                <wp:simplePos x="0" y="0"/>
                <wp:positionH relativeFrom="column">
                  <wp:posOffset>-137160</wp:posOffset>
                </wp:positionH>
                <wp:positionV relativeFrom="paragraph">
                  <wp:posOffset>6709410</wp:posOffset>
                </wp:positionV>
                <wp:extent cx="3065075" cy="589802"/>
                <wp:effectExtent l="0" t="0" r="8890" b="7620"/>
                <wp:wrapNone/>
                <wp:docPr id="487773332" name="Text Box 4"/>
                <wp:cNvGraphicFramePr/>
                <a:graphic xmlns:a="http://schemas.openxmlformats.org/drawingml/2006/main">
                  <a:graphicData uri="http://schemas.microsoft.com/office/word/2010/wordprocessingShape">
                    <wps:wsp>
                      <wps:cNvSpPr txBox="1"/>
                      <wps:spPr>
                        <a:xfrm>
                          <a:off x="0" y="0"/>
                          <a:ext cx="3065075" cy="589802"/>
                        </a:xfrm>
                        <a:prstGeom prst="rect">
                          <a:avLst/>
                        </a:prstGeom>
                        <a:noFill/>
                        <a:ln w="6350">
                          <a:noFill/>
                        </a:ln>
                      </wps:spPr>
                      <wps:txbx>
                        <w:txbxContent>
                          <w:p w14:paraId="05A12404" w14:textId="627627A5" w:rsidR="00724A1B" w:rsidRPr="00001CC8" w:rsidRDefault="00724A1B" w:rsidP="00904736">
                            <w:pPr>
                              <w:spacing w:line="840" w:lineRule="atLeast"/>
                              <w:jc w:val="center"/>
                              <w:rPr>
                                <w:color w:val="5394BA" w:themeColor="accent1"/>
                                <w:spacing w:val="-34"/>
                                <w:w w:val="103"/>
                                <w:sz w:val="84"/>
                                <w:szCs w:val="84"/>
                                <w14:textFill>
                                  <w14:solidFill>
                                    <w14:schemeClr w14:val="accent1">
                                      <w14:alpha w14:val="75000"/>
                                    </w14:schemeClr>
                                  </w14:solidFill>
                                </w14:textFill>
                              </w:rPr>
                            </w:pPr>
                            <w:r w:rsidRPr="00001CC8">
                              <w:rPr>
                                <w:color w:val="5394BA" w:themeColor="accent1"/>
                                <w:spacing w:val="-34"/>
                                <w:w w:val="103"/>
                                <w:sz w:val="84"/>
                                <w:szCs w:val="84"/>
                                <w14:textFill>
                                  <w14:solidFill>
                                    <w14:schemeClr w14:val="accent1">
                                      <w14:alpha w14:val="75000"/>
                                    </w14:schemeClr>
                                  </w14:solidFill>
                                </w14:textFill>
                              </w:rPr>
                              <w:t>csumb.edu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59C1A219" id="Text Box 4" o:spid="_x0000_s1027" type="#_x0000_t202" style="position:absolute;margin-left:-10.8pt;margin-top:528.3pt;width:241.35pt;height:46.4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" filled="f" stroked="f" strokeweight=".5pt">
                <v:textbox inset="0,0,0,0">
                  <w:txbxContent>
                    <w:p w14:paraId="05A12404" w14:textId="627627A5" w:rsidR="00724A1B" w:rsidRPr="00001CC8" w:rsidRDefault="00724A1B" w:rsidP="00904736">
                      <w:pPr>
                        <w:spacing w:line="840" w:lineRule="atLeast"/>
                        <w:jc w:val="center"/>
                        <w:rPr>
                          <w:color w:val="5394BA" w:themeColor="accent1"/>
                          <w:spacing w:val="-34"/>
                          <w:w w:val="103"/>
                          <w:sz w:val="84"/>
                          <w:szCs w:val="84"/>
                          <w14:textFill>
                            <w14:solidFill>
                              <w14:schemeClr w14:val="accent1">
                                <w14:alpha w14:val="75000"/>
                              </w14:schemeClr>
                            </w14:solidFill>
                          </w14:textFill>
                        </w:rPr>
                      </w:pPr>
                      <w:r w:rsidRPr="00001CC8">
                        <w:rPr>
                          <w:color w:val="5394BA" w:themeColor="accent1"/>
                          <w:spacing w:val="-34"/>
                          <w:w w:val="103"/>
                          <w:sz w:val="84"/>
                          <w:szCs w:val="84"/>
                          <w14:textFill>
                            <w14:solidFill>
                              <w14:schemeClr w14:val="accent1">
                                <w14:alpha w14:val="75000"/>
                              </w14:schemeClr>
                            </w14:solidFill>
                          </w14:textFill>
                        </w:rPr>
                        <w:t>csumb.edu</w:t>
                      </w:r>
                    </w:p>
                  </w:txbxContent>
                </v:textbox>
              </v:shape>
            </w:pict>
          </mc:Fallback>
        </mc:AlternateContent>
      </w:r>
      <w:r w:rsidR="00FF7BC5">
        <w:rPr>
          <w:noProof/>
        </w:rPr>
        <mc:AlternateContent>
          <mc:Choice Requires="wpg">
            <w:drawing>
              <wp:anchor distT="0" distB="0" distL="114300" distR="114300" simplePos="0" relativeHeight="251727872" behindDoc="0" locked="0" layoutInCell="1" allowOverlap="1" wp14:anchorId="79DD0F0C" wp14:editId="22394427">
                <wp:simplePos x="0" y="0"/>
                <wp:positionH relativeFrom="column">
                  <wp:posOffset>3360420</wp:posOffset>
                </wp:positionH>
                <wp:positionV relativeFrom="paragraph">
                  <wp:posOffset>6280785</wp:posOffset>
                </wp:positionV>
                <wp:extent cx="1374140" cy="731520"/>
                <wp:effectExtent l="0" t="0" r="0" b="5080"/>
                <wp:wrapNone/>
                <wp:docPr id="1943674629" name="Group 4"/>
                <wp:cNvGraphicFramePr/>
                <a:graphic xmlns:a="http://schemas.openxmlformats.org/drawingml/2006/main">
                  <a:graphicData uri="http://schemas.microsoft.com/office/word/2010/wordprocessingGroup">
                    <wpg:wgp>
                      <wpg:cNvGrpSpPr/>
                      <wpg:grpSpPr>
                        <a:xfrm>
                          <a:off x="0" y="0"/>
                          <a:ext cx="1374140" cy="731520"/>
                          <a:chOff x="0" y="0"/>
                          <a:chExt cx="1374140" cy="731520"/>
                        </a:xfrm>
                      </wpg:grpSpPr>
                      <wpg:grpSp>
                        <wpg:cNvPr id="1439504032" name="Group 3"/>
                        <wpg:cNvGrpSpPr/>
                        <wpg:grpSpPr>
                          <a:xfrm>
                            <a:off x="0" y="0"/>
                            <a:ext cx="1054735" cy="222885"/>
                            <a:chOff x="0" y="0"/>
                            <a:chExt cx="1054735" cy="222885"/>
                          </a:xfrm>
                        </wpg:grpSpPr>
                        <wps:wsp>
                          <wps:cNvPr id="171441334" name="Text Box 4"/>
                          <wps:cNvSpPr txBox="1"/>
                          <wps:spPr>
                            <a:xfrm>
                              <a:off x="266700" y="45720"/>
                              <a:ext cx="788035" cy="143510"/>
                            </a:xfrm>
                            <a:prstGeom prst="rect">
                              <a:avLst/>
                            </a:prstGeom>
                            <a:noFill/>
                            <a:ln w="6350">
                              <a:noFill/>
                            </a:ln>
                          </wps:spPr>
                          <wps:txbx>
                            <w:txbxContent>
                              <w:p w14:paraId="14AA3627" w14:textId="7B8F4946" w:rsidR="00724A1B" w:rsidRPr="00CF78AF" w:rsidRDefault="00CF78AF" w:rsidP="00CF78AF">
                                <w:pPr>
                                  <w:spacing w:after="0" w:line="180" w:lineRule="exact"/>
                                  <w:rPr>
                                    <w:rFonts w:ascii="Montserrat ExtraBold" w:hAnsi="Montserrat ExtraBold"/>
                                    <w:b/>
                                    <w:bCs/>
                                    <w:color w:val="FFFFFF" w:themeColor="background1"/>
                                    <w:spacing w:val="-2"/>
                                    <w:sz w:val="14"/>
                                    <w:szCs w:val="14"/>
                                  </w:rPr>
                                </w:pPr>
                                <w:r>
                                  <w:rPr>
                                    <w:rFonts w:ascii="Montserrat ExtraBold" w:hAnsi="Montserrat ExtraBold"/>
                                    <w:b/>
                                    <w:bCs/>
                                    <w:color w:val="FFFFFF" w:themeColor="background1"/>
                                    <w:spacing w:val="-2"/>
                                    <w:sz w:val="14"/>
                                    <w:szCs w:val="14"/>
                                  </w:rPr>
                                  <w:t>000.000.0000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673952859"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2885" cy="222885"/>
                            </a:xfrm>
                            <a:prstGeom prst="rect">
                              <a:avLst/>
                            </a:prstGeom>
                          </pic:spPr>
                        </pic:pic>
                      </wpg:grpSp>
                      <wpg:grpSp>
                        <wpg:cNvPr id="267819264" name="Group 2"/>
                        <wpg:cNvGrpSpPr/>
                        <wpg:grpSpPr>
                          <a:xfrm>
                            <a:off x="0" y="254000"/>
                            <a:ext cx="1374140" cy="223520"/>
                            <a:chOff x="0" y="0"/>
                            <a:chExt cx="1374140" cy="223520"/>
                          </a:xfrm>
                        </wpg:grpSpPr>
                        <wps:wsp>
                          <wps:cNvPr id="201878087" name="Text Box 4"/>
                          <wps:cNvSpPr txBox="1"/>
                          <wps:spPr>
                            <a:xfrm>
                              <a:off x="266700" y="55880"/>
                              <a:ext cx="1107440" cy="143510"/>
                            </a:xfrm>
                            <a:prstGeom prst="rect">
                              <a:avLst/>
                            </a:prstGeom>
                            <a:noFill/>
                            <a:ln w="6350">
                              <a:noFill/>
                            </a:ln>
                          </wps:spPr>
                          <wps:txbx>
                            <w:txbxContent>
                              <w:p w14:paraId="63BC1639" w14:textId="5BDF2EF9" w:rsidR="00724A1B" w:rsidRPr="00CF78AF" w:rsidRDefault="00CF78AF" w:rsidP="00CF78AF">
                                <w:pPr>
                                  <w:spacing w:after="0" w:line="180" w:lineRule="exact"/>
                                  <w:rPr>
                                    <w:rFonts w:ascii="Montserrat ExtraBold" w:hAnsi="Montserrat ExtraBold"/>
                                    <w:b/>
                                    <w:bCs/>
                                    <w:color w:val="FFFFFF" w:themeColor="background1"/>
                                    <w:spacing w:val="-2"/>
                                    <w:sz w:val="14"/>
                                    <w:szCs w:val="14"/>
                                  </w:rPr>
                                </w:pPr>
                                <w:r>
                                  <w:rPr>
                                    <w:rFonts w:ascii="Montserrat ExtraBold" w:hAnsi="Montserrat ExtraBold"/>
                                    <w:b/>
                                    <w:bCs/>
                                    <w:color w:val="FFFFFF" w:themeColor="background1"/>
                                    <w:spacing w:val="-2"/>
                                    <w:sz w:val="14"/>
                                    <w:szCs w:val="14"/>
                                  </w:rPr>
                                  <w:t>Facebook.com/</w:t>
                                </w:r>
                                <w:proofErr w:type="spellStart"/>
                                <w:r>
                                  <w:rPr>
                                    <w:rFonts w:ascii="Montserrat ExtraBold" w:hAnsi="Montserrat ExtraBold"/>
                                    <w:b/>
                                    <w:bCs/>
                                    <w:color w:val="FFFFFF" w:themeColor="background1"/>
                                    <w:spacing w:val="-2"/>
                                    <w:sz w:val="14"/>
                                    <w:szCs w:val="14"/>
                                  </w:rPr>
                                  <w:t>csumb</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389692634" name="Picture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23520" cy="223520"/>
                            </a:xfrm>
                            <a:prstGeom prst="rect">
                              <a:avLst/>
                            </a:prstGeom>
                          </pic:spPr>
                        </pic:pic>
                      </wpg:grpSp>
                      <wpg:grpSp>
                        <wpg:cNvPr id="2065484840" name="Group 1"/>
                        <wpg:cNvGrpSpPr/>
                        <wpg:grpSpPr>
                          <a:xfrm>
                            <a:off x="0" y="508000"/>
                            <a:ext cx="1216660" cy="223520"/>
                            <a:chOff x="0" y="0"/>
                            <a:chExt cx="1216660" cy="223520"/>
                          </a:xfrm>
                        </wpg:grpSpPr>
                        <wps:wsp>
                          <wps:cNvPr id="1760396691" name="Text Box 4"/>
                          <wps:cNvSpPr txBox="1"/>
                          <wps:spPr>
                            <a:xfrm>
                              <a:off x="266700" y="40640"/>
                              <a:ext cx="949960" cy="144145"/>
                            </a:xfrm>
                            <a:prstGeom prst="rect">
                              <a:avLst/>
                            </a:prstGeom>
                            <a:noFill/>
                            <a:ln w="6350">
                              <a:noFill/>
                            </a:ln>
                          </wps:spPr>
                          <wps:txbx>
                            <w:txbxContent>
                              <w:p w14:paraId="6FAF48BD" w14:textId="43807443" w:rsidR="00724A1B" w:rsidRPr="00CF78AF" w:rsidRDefault="00724A1B" w:rsidP="00CF78AF">
                                <w:pPr>
                                  <w:spacing w:after="0" w:line="180" w:lineRule="exact"/>
                                  <w:rPr>
                                    <w:rFonts w:ascii="Montserrat ExtraBold" w:hAnsi="Montserrat ExtraBold"/>
                                    <w:b/>
                                    <w:bCs/>
                                    <w:color w:val="FFFFFF" w:themeColor="background1"/>
                                    <w:spacing w:val="-2"/>
                                    <w:sz w:val="14"/>
                                    <w:szCs w:val="14"/>
                                  </w:rPr>
                                </w:pPr>
                                <w:r w:rsidRPr="00CF78AF">
                                  <w:rPr>
                                    <w:rFonts w:ascii="Montserrat ExtraBold" w:hAnsi="Montserrat ExtraBold"/>
                                    <w:b/>
                                    <w:bCs/>
                                    <w:color w:val="FFFFFF" w:themeColor="background1"/>
                                    <w:spacing w:val="-2"/>
                                    <w:sz w:val="14"/>
                                    <w:szCs w:val="14"/>
                                  </w:rPr>
                                  <w:t>office address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731368973" name="Picture 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23520" cy="223520"/>
                            </a:xfrm>
                            <a:prstGeom prst="rect">
                              <a:avLst/>
                            </a:prstGeom>
                          </pic:spPr>
                        </pic:pic>
                      </wpg:grpSp>
                    </wpg:wgp>
                  </a:graphicData>
                </a:graphic>
              </wp:anchor>
            </w:drawing>
          </mc:Choice>
          <mc:Fallback>
            <w:pict>
              <v:group w14:anchorId="79DD0F0C" id="Group 4" o:spid="_x0000_s1028" style="position:absolute;margin-left:264.6pt;margin-top:494.55pt;width:108.2pt;height:57.6pt;z-index:251727872" coordsize="13741,73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">
                <v:group id="Group 3" o:spid="_x0000_s1029" style="position:absolute;width:10547;height:2228" coordsize="10547,22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">
                  <v:shape id="_x0000_s1030" type="#_x0000_t202" style="position:absolute;left:2667;top:457;width:7880;height:14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" filled="f" stroked="f" strokeweight=".5pt">
                    <v:textbox inset="0,0,0,0">
                      <w:txbxContent>
                        <w:p w14:paraId="14AA3627" w14:textId="7B8F4946" w:rsidR="00724A1B" w:rsidRPr="00CF78AF" w:rsidRDefault="00CF78AF" w:rsidP="00CF78AF">
                          <w:pPr>
                            <w:spacing w:after="0" w:line="180" w:lineRule="exact"/>
                            <w:rPr>
                              <w:rFonts w:ascii="Montserrat ExtraBold" w:hAnsi="Montserrat ExtraBold"/>
                              <w:b/>
                              <w:bCs/>
                              <w:color w:val="FFFFFF" w:themeColor="background1"/>
                              <w:spacing w:val="-2"/>
                              <w:sz w:val="14"/>
                              <w:szCs w:val="14"/>
                            </w:rPr>
                          </w:pPr>
                          <w:r>
                            <w:rPr>
                              <w:rFonts w:ascii="Montserrat ExtraBold" w:hAnsi="Montserrat ExtraBold"/>
                              <w:b/>
                              <w:bCs/>
                              <w:color w:val="FFFFFF" w:themeColor="background1"/>
                              <w:spacing w:val="-2"/>
                              <w:sz w:val="14"/>
                              <w:szCs w:val="14"/>
                            </w:rPr>
                            <w:t>000.000.0000</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1" type="#_x0000_t75" style="position:absolute;width:2228;height:22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">
                    <v:imagedata r:id="rId15" o:title=""/>
                  </v:shape>
                </v:group>
                <v:group id="Group 2" o:spid="_x0000_s1032" style="position:absolute;top:2540;width:13741;height:2235" coordsize="13741,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">
                  <v:shape id="_x0000_s1033" type="#_x0000_t202" style="position:absolute;left:2667;top:558;width:11074;height:14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" filled="f" stroked="f" strokeweight=".5pt">
                    <v:textbox inset="0,0,0,0">
                      <w:txbxContent>
                        <w:p w14:paraId="63BC1639" w14:textId="5BDF2EF9" w:rsidR="00724A1B" w:rsidRPr="00CF78AF" w:rsidRDefault="00CF78AF" w:rsidP="00CF78AF">
                          <w:pPr>
                            <w:spacing w:after="0" w:line="180" w:lineRule="exact"/>
                            <w:rPr>
                              <w:rFonts w:ascii="Montserrat ExtraBold" w:hAnsi="Montserrat ExtraBold"/>
                              <w:b/>
                              <w:bCs/>
                              <w:color w:val="FFFFFF" w:themeColor="background1"/>
                              <w:spacing w:val="-2"/>
                              <w:sz w:val="14"/>
                              <w:szCs w:val="14"/>
                            </w:rPr>
                          </w:pPr>
                          <w:r>
                            <w:rPr>
                              <w:rFonts w:ascii="Montserrat ExtraBold" w:hAnsi="Montserrat ExtraBold"/>
                              <w:b/>
                              <w:bCs/>
                              <w:color w:val="FFFFFF" w:themeColor="background1"/>
                              <w:spacing w:val="-2"/>
                              <w:sz w:val="14"/>
                              <w:szCs w:val="14"/>
                            </w:rPr>
                            <w:t>Facebook.com/</w:t>
                          </w:r>
                          <w:proofErr w:type="spellStart"/>
                          <w:r>
                            <w:rPr>
                              <w:rFonts w:ascii="Montserrat ExtraBold" w:hAnsi="Montserrat ExtraBold"/>
                              <w:b/>
                              <w:bCs/>
                              <w:color w:val="FFFFFF" w:themeColor="background1"/>
                              <w:spacing w:val="-2"/>
                              <w:sz w:val="14"/>
                              <w:szCs w:val="14"/>
                            </w:rPr>
                            <w:t>csumb</w:t>
                          </w:r>
                          <w:proofErr w:type="spellEnd"/>
                        </w:p>
                      </w:txbxContent>
                    </v:textbox>
                  </v:shape>
                  <v:shape id="Picture 6" o:spid="_x0000_s1034" type="#_x0000_t75" style="position:absolute;width:2235;height:22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">
                    <v:imagedata r:id="rId16" o:title=""/>
                  </v:shape>
                </v:group>
                <v:group id="Group 1" o:spid="_x0000_s1035" style="position:absolute;top:5080;width:12166;height:2235" coordsize="12166,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">
                  <v:shape id="_x0000_s1036" type="#_x0000_t202" style="position:absolute;left:2667;top:406;width:9499;height:14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" filled="f" stroked="f" strokeweight=".5pt">
                    <v:textbox inset="0,0,0,0">
                      <w:txbxContent>
                        <w:p w14:paraId="6FAF48BD" w14:textId="43807443" w:rsidR="00724A1B" w:rsidRPr="00CF78AF" w:rsidRDefault="00724A1B" w:rsidP="00CF78AF">
                          <w:pPr>
                            <w:spacing w:after="0" w:line="180" w:lineRule="exact"/>
                            <w:rPr>
                              <w:rFonts w:ascii="Montserrat ExtraBold" w:hAnsi="Montserrat ExtraBold"/>
                              <w:b/>
                              <w:bCs/>
                              <w:color w:val="FFFFFF" w:themeColor="background1"/>
                              <w:spacing w:val="-2"/>
                              <w:sz w:val="14"/>
                              <w:szCs w:val="14"/>
                            </w:rPr>
                          </w:pPr>
                          <w:r w:rsidRPr="00CF78AF">
                            <w:rPr>
                              <w:rFonts w:ascii="Montserrat ExtraBold" w:hAnsi="Montserrat ExtraBold"/>
                              <w:b/>
                              <w:bCs/>
                              <w:color w:val="FFFFFF" w:themeColor="background1"/>
                              <w:spacing w:val="-2"/>
                              <w:sz w:val="14"/>
                              <w:szCs w:val="14"/>
                            </w:rPr>
                            <w:t>office address</w:t>
                          </w:r>
                        </w:p>
                      </w:txbxContent>
                    </v:textbox>
                  </v:shape>
                  <v:shape id="Picture 6" o:spid="_x0000_s1037" type="#_x0000_t75" style="position:absolute;width:2235;height:22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">
                    <v:imagedata r:id="rId17" o:title=""/>
                  </v:shape>
                </v:group>
              </v:group>
            </w:pict>
          </mc:Fallback>
        </mc:AlternateContent>
      </w:r>
      <w:r w:rsidR="00FF7BC5">
        <w:rPr>
          <w:noProof/>
        </w:rPr>
        <w:drawing>
          <wp:anchor distT="0" distB="0" distL="114300" distR="114300" simplePos="0" relativeHeight="251729920" behindDoc="0" locked="0" layoutInCell="1" allowOverlap="1" wp14:anchorId="4ADDDA13" wp14:editId="350C012C">
            <wp:simplePos x="0" y="0"/>
            <wp:positionH relativeFrom="column">
              <wp:posOffset>80010</wp:posOffset>
            </wp:positionH>
            <wp:positionV relativeFrom="paragraph">
              <wp:posOffset>4206240</wp:posOffset>
            </wp:positionV>
            <wp:extent cx="2669540" cy="2389505"/>
            <wp:effectExtent l="0" t="0" r="0" b="0"/>
            <wp:wrapNone/>
            <wp:docPr id="16816109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10980" name="Picture 2"/>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669540" cy="2389505"/>
                    </a:xfrm>
                    <a:prstGeom prst="rect">
                      <a:avLst/>
                    </a:prstGeom>
                    <a:ln>
                      <a:noFill/>
                    </a:ln>
                    <a:extLst>
                      <a:ext uri="{53640926-AAD7-44D8-BBD7-CCE9431645EC}">
                        <a14:shadowObscured xmlns:a14="http://schemas.microsoft.com/office/drawing/2010/main"/>
                      </a:ext>
                    </a:extLst>
                  </pic:spPr>
                </pic:pic>
              </a:graphicData>
            </a:graphic>
          </wp:anchor>
        </w:drawing>
      </w:r>
      <w:r w:rsidR="00FF7BC5">
        <w:rPr>
          <w:noProof/>
        </w:rPr>
        <mc:AlternateContent>
          <mc:Choice Requires="wps">
            <w:drawing>
              <wp:anchor distT="0" distB="0" distL="114300" distR="114300" simplePos="0" relativeHeight="251730944" behindDoc="0" locked="0" layoutInCell="1" allowOverlap="1" wp14:anchorId="3429A114" wp14:editId="11B967D4">
                <wp:simplePos x="0" y="0"/>
                <wp:positionH relativeFrom="column">
                  <wp:posOffset>182880</wp:posOffset>
                </wp:positionH>
                <wp:positionV relativeFrom="paragraph">
                  <wp:posOffset>4326255</wp:posOffset>
                </wp:positionV>
                <wp:extent cx="2492897" cy="2181828"/>
                <wp:effectExtent l="0" t="0" r="0" b="0"/>
                <wp:wrapNone/>
                <wp:docPr id="1916677847" name="Text Box 16"/>
                <wp:cNvGraphicFramePr/>
                <a:graphic xmlns:a="http://schemas.openxmlformats.org/drawingml/2006/main">
                  <a:graphicData uri="http://schemas.microsoft.com/office/word/2010/wordprocessingShape">
                    <wps:wsp>
                      <wps:cNvSpPr txBox="1"/>
                      <wps:spPr>
                        <a:xfrm>
                          <a:off x="0" y="0"/>
                          <a:ext cx="2492897" cy="2181828"/>
                        </a:xfrm>
                        <a:prstGeom prst="rect">
                          <a:avLst/>
                        </a:prstGeom>
                        <a:noFill/>
                        <a:ln w="6350">
                          <a:noFill/>
                        </a:ln>
                      </wps:spPr>
                      <wps:txbx>
                        <w:txbxContent>
                          <w:p w14:paraId="2376ABD6" w14:textId="77777777" w:rsidR="00D41F05" w:rsidRDefault="00D41F05" w:rsidP="00ED58B9">
                            <w:pPr>
                              <w:pStyle w:val="headtwob"/>
                            </w:pPr>
                            <w:r>
                              <w:t>About CSUMB</w:t>
                            </w:r>
                          </w:p>
                          <w:p w14:paraId="1AAAE3EC" w14:textId="77777777" w:rsidR="00D41F05" w:rsidRDefault="00D41F05" w:rsidP="00ED58B9">
                            <w:pPr>
                              <w:pStyle w:val="bodytwob"/>
                            </w:pPr>
                            <w:r>
                              <w:t>Cal State Monterey Bay is located in one of the world’s best areas for outdoor recreation and just one mile from the shores of Monterey Bay, allowing for opportunities to conduct environmental studies and enjoy all kinds of recreational activities.</w:t>
                            </w:r>
                          </w:p>
                          <w:p w14:paraId="16F2E09E" w14:textId="28F68A89" w:rsidR="00904736" w:rsidRPr="00DE367D" w:rsidRDefault="00D41F05" w:rsidP="00ED58B9">
                            <w:pPr>
                              <w:pStyle w:val="bodytwob"/>
                              <w:rPr>
                                <w:color w:val="FFFFFF" w:themeColor="background1"/>
                                <w14:textFill>
                                  <w14:noFill/>
                                </w14:textFill>
                              </w:rPr>
                            </w:pPr>
                            <w:r>
                              <w:rPr>
                                <w:spacing w:val="-3"/>
                              </w:rPr>
                              <w:t xml:space="preserve">At CSUMB, our ideals, aspirations, and </w:t>
                            </w:r>
                            <w:proofErr w:type="gramStart"/>
                            <w:r>
                              <w:rPr>
                                <w:spacing w:val="-3"/>
                              </w:rPr>
                              <w:t>values</w:t>
                            </w:r>
                            <w:r>
                              <w:t>  include</w:t>
                            </w:r>
                            <w:proofErr w:type="gramEnd"/>
                            <w:r>
                              <w:t xml:space="preserve"> a strong commitment to academic rigor, interdisciplinary learning, social justice, individual respect, global sustainability, rich </w:t>
                            </w:r>
                            <w:r>
                              <w:rPr>
                                <w:spacing w:val="0"/>
                              </w:rPr>
                              <w:t xml:space="preserve">multiculturalism and collaboration, and </w:t>
                            </w:r>
                            <w:r>
                              <w:t>accountability and service to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29A114" id="_x0000_s1038" type="#_x0000_t202" style="position:absolute;margin-left:14.4pt;margin-top:340.65pt;width:196.3pt;height:171.8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" filled="f" stroked="f" strokeweight=".5pt">
                <v:textbox>
                  <w:txbxContent>
                    <w:p w14:paraId="2376ABD6" w14:textId="77777777" w:rsidR="00D41F05" w:rsidRDefault="00D41F05" w:rsidP="00ED58B9">
                      <w:pPr>
                        <w:pStyle w:val="headtwob"/>
                      </w:pPr>
                      <w:r>
                        <w:t>About CSUMB</w:t>
                      </w:r>
                    </w:p>
                    <w:p w14:paraId="1AAAE3EC" w14:textId="77777777" w:rsidR="00D41F05" w:rsidRDefault="00D41F05" w:rsidP="00ED58B9">
                      <w:pPr>
                        <w:pStyle w:val="bodytwob"/>
                      </w:pPr>
                      <w:r>
                        <w:t>Cal State Monterey Bay is located in one of the world’s best areas for outdoor recreation and just one mile from the shores of Monterey Bay, allowing for opportunities to conduct environmental studies and enjoy all kinds of recreational activities.</w:t>
                      </w:r>
                    </w:p>
                    <w:p w14:paraId="16F2E09E" w14:textId="28F68A89" w:rsidR="00904736" w:rsidRPr="00DE367D" w:rsidRDefault="00D41F05" w:rsidP="00ED58B9">
                      <w:pPr>
                        <w:pStyle w:val="bodytwob"/>
                        <w:rPr>
                          <w:color w:val="FFFFFF" w:themeColor="background1"/>
                          <w14:textFill>
                            <w14:noFill/>
                          </w14:textFill>
                        </w:rPr>
                      </w:pPr>
                      <w:r>
                        <w:rPr>
                          <w:spacing w:val="-3"/>
                        </w:rPr>
                        <w:t xml:space="preserve">At CSUMB, our ideals, aspirations, and </w:t>
                      </w:r>
                      <w:proofErr w:type="gramStart"/>
                      <w:r>
                        <w:rPr>
                          <w:spacing w:val="-3"/>
                        </w:rPr>
                        <w:t>values</w:t>
                      </w:r>
                      <w:r>
                        <w:t>  include</w:t>
                      </w:r>
                      <w:proofErr w:type="gramEnd"/>
                      <w:r>
                        <w:t xml:space="preserve"> a strong commitment to academic rigor, interdisciplinary learning, social justice, individual respect, global sustainability, rich </w:t>
                      </w:r>
                      <w:r>
                        <w:rPr>
                          <w:spacing w:val="0"/>
                        </w:rPr>
                        <w:t xml:space="preserve">multiculturalism and collaboration, and </w:t>
                      </w:r>
                      <w:r>
                        <w:t>accountability and service to others.</w:t>
                      </w:r>
                    </w:p>
                  </w:txbxContent>
                </v:textbox>
              </v:shape>
            </w:pict>
          </mc:Fallback>
        </mc:AlternateContent>
      </w:r>
      <w:r w:rsidR="00FF7BC5">
        <w:rPr>
          <w:noProof/>
        </w:rPr>
        <mc:AlternateContent>
          <mc:Choice Requires="wps">
            <w:drawing>
              <wp:anchor distT="0" distB="0" distL="114300" distR="114300" simplePos="0" relativeHeight="251731968" behindDoc="0" locked="0" layoutInCell="1" allowOverlap="1" wp14:anchorId="29D49559" wp14:editId="10D0DF73">
                <wp:simplePos x="0" y="0"/>
                <wp:positionH relativeFrom="column">
                  <wp:posOffset>3366135</wp:posOffset>
                </wp:positionH>
                <wp:positionV relativeFrom="paragraph">
                  <wp:posOffset>257175</wp:posOffset>
                </wp:positionV>
                <wp:extent cx="2760345" cy="6025456"/>
                <wp:effectExtent l="0" t="0" r="8255" b="7620"/>
                <wp:wrapNone/>
                <wp:docPr id="14824447" name="Text Box 16"/>
                <wp:cNvGraphicFramePr/>
                <a:graphic xmlns:a="http://schemas.openxmlformats.org/drawingml/2006/main">
                  <a:graphicData uri="http://schemas.microsoft.com/office/word/2010/wordprocessingShape">
                    <wps:wsp>
                      <wps:cNvSpPr txBox="1"/>
                      <wps:spPr>
                        <a:xfrm>
                          <a:off x="0" y="0"/>
                          <a:ext cx="2760345" cy="6025456"/>
                        </a:xfrm>
                        <a:prstGeom prst="rect">
                          <a:avLst/>
                        </a:prstGeom>
                        <a:noFill/>
                        <a:ln w="6350">
                          <a:noFill/>
                        </a:ln>
                      </wps:spPr>
                      <wps:txbx>
                        <w:txbxContent>
                          <w:p w14:paraId="3A45A168" w14:textId="77777777" w:rsidR="00ED58B9" w:rsidRDefault="00ED58B9" w:rsidP="00ED58B9">
                            <w:pPr>
                              <w:pStyle w:val="headtwob"/>
                            </w:pPr>
                            <w:r>
                              <w:t>Financial Aid</w:t>
                            </w:r>
                          </w:p>
                          <w:p w14:paraId="1C4DF012" w14:textId="77777777" w:rsidR="00ED58B9" w:rsidRDefault="00ED58B9" w:rsidP="00ED58B9">
                            <w:pPr>
                              <w:pStyle w:val="bodytwob"/>
                            </w:pPr>
                            <w:r>
                              <w:t xml:space="preserve">Visit us online for priority fi ling deadlines: </w:t>
                            </w:r>
                          </w:p>
                          <w:p w14:paraId="74FF9B7B" w14:textId="77777777" w:rsidR="00ED58B9" w:rsidRPr="00CF78AF" w:rsidRDefault="00ED58B9" w:rsidP="00CF78AF">
                            <w:pPr>
                              <w:pStyle w:val="bodyhighlight"/>
                            </w:pPr>
                            <w:r w:rsidRPr="00CF78AF">
                              <w:t>csumb.edu/</w:t>
                            </w:r>
                            <w:proofErr w:type="spellStart"/>
                            <w:r w:rsidRPr="00CF78AF">
                              <w:t>financialaid</w:t>
                            </w:r>
                            <w:proofErr w:type="spellEnd"/>
                            <w:r w:rsidRPr="00CF78AF">
                              <w:t xml:space="preserve"> </w:t>
                            </w:r>
                          </w:p>
                          <w:p w14:paraId="0CFCBFB0" w14:textId="77777777" w:rsidR="00ED58B9" w:rsidRDefault="00ED58B9" w:rsidP="00ED58B9">
                            <w:pPr>
                              <w:pStyle w:val="headtwob"/>
                            </w:pPr>
                            <w:r>
                              <w:t xml:space="preserve">Housing </w:t>
                            </w:r>
                            <w:r w:rsidRPr="00ED58B9">
                              <w:t>Information</w:t>
                            </w:r>
                          </w:p>
                          <w:p w14:paraId="57527C1B" w14:textId="77777777" w:rsidR="00ED58B9" w:rsidRDefault="00ED58B9" w:rsidP="00ED58B9">
                            <w:pPr>
                              <w:pStyle w:val="bodytwob"/>
                            </w:pPr>
                            <w:r>
                              <w:t xml:space="preserve">For more about housing </w:t>
                            </w:r>
                            <w:r w:rsidRPr="00ED58B9">
                              <w:t>and the</w:t>
                            </w:r>
                            <w:r>
                              <w:t xml:space="preserve"> application process: </w:t>
                            </w:r>
                          </w:p>
                          <w:p w14:paraId="1270085B" w14:textId="77777777" w:rsidR="00ED58B9" w:rsidRDefault="00ED58B9" w:rsidP="00CF78AF">
                            <w:pPr>
                              <w:pStyle w:val="bodyhighlight"/>
                            </w:pPr>
                            <w:r>
                              <w:t>csumb.edu/housing</w:t>
                            </w:r>
                          </w:p>
                          <w:p w14:paraId="6EFD37CA" w14:textId="77777777" w:rsidR="00ED58B9" w:rsidRDefault="00ED58B9" w:rsidP="00ED58B9">
                            <w:pPr>
                              <w:pStyle w:val="headtwob"/>
                            </w:pPr>
                            <w:r>
                              <w:t>How to Apply</w:t>
                            </w:r>
                          </w:p>
                          <w:p w14:paraId="03522B16" w14:textId="77777777" w:rsidR="00ED58B9" w:rsidRDefault="00ED58B9" w:rsidP="00ED58B9">
                            <w:pPr>
                              <w:pStyle w:val="bodytwob"/>
                            </w:pPr>
                            <w:r>
                              <w:t xml:space="preserve">Decided Cal State Monterey Bay is the school for you? You’ll fi </w:t>
                            </w:r>
                            <w:proofErr w:type="spellStart"/>
                            <w:r>
                              <w:t>nd</w:t>
                            </w:r>
                            <w:proofErr w:type="spellEnd"/>
                            <w:r>
                              <w:t xml:space="preserve"> everything you need to know about the application process online. We’re always here for you, so if you have a question, don’t hesitate to get in touch! </w:t>
                            </w:r>
                          </w:p>
                          <w:p w14:paraId="024B9149" w14:textId="77777777" w:rsidR="00ED58B9" w:rsidRDefault="00ED58B9" w:rsidP="00CF78AF">
                            <w:pPr>
                              <w:pStyle w:val="bodyhighlight"/>
                            </w:pPr>
                            <w:r>
                              <w:t>csumb.edu/graduate</w:t>
                            </w:r>
                            <w:r>
                              <w:br/>
                              <w:t>graduateadmissions@csumb.edu</w:t>
                            </w:r>
                            <w:r>
                              <w:br/>
                              <w:t>831.582.3738</w:t>
                            </w:r>
                          </w:p>
                          <w:p w14:paraId="28114A08" w14:textId="77777777" w:rsidR="00ED58B9" w:rsidRDefault="00ED58B9" w:rsidP="00ED58B9">
                            <w:pPr>
                              <w:pStyle w:val="headtwob"/>
                            </w:pPr>
                            <w:r>
                              <w:t>For International Students</w:t>
                            </w:r>
                          </w:p>
                          <w:p w14:paraId="3A51DB56" w14:textId="77777777" w:rsidR="00ED58B9" w:rsidRDefault="00ED58B9" w:rsidP="00ED58B9">
                            <w:pPr>
                              <w:pStyle w:val="bodytwob"/>
                            </w:pPr>
                            <w:r>
                              <w:t xml:space="preserve">For information about required documents, visit us online. If you have a question, please contact our International Programs Admissions Coordinator. </w:t>
                            </w:r>
                          </w:p>
                          <w:p w14:paraId="71583A8C" w14:textId="77777777" w:rsidR="00ED58B9" w:rsidRDefault="00ED58B9" w:rsidP="00CF78AF">
                            <w:pPr>
                              <w:pStyle w:val="bodyhighlight"/>
                            </w:pPr>
                            <w:r>
                              <w:t>csumb.edu/international</w:t>
                            </w:r>
                            <w:r>
                              <w:br/>
                              <w:t xml:space="preserve">internationaladmissions@csumb.edu </w:t>
                            </w:r>
                            <w:r>
                              <w:br/>
                              <w:t>831.582.3738</w:t>
                            </w:r>
                          </w:p>
                          <w:p w14:paraId="60CAF190" w14:textId="77777777" w:rsidR="00ED58B9" w:rsidRDefault="00ED58B9" w:rsidP="00ED58B9">
                            <w:pPr>
                              <w:pStyle w:val="bodytwob"/>
                              <w:rPr>
                                <w:w w:val="103"/>
                              </w:rPr>
                            </w:pPr>
                          </w:p>
                          <w:p w14:paraId="64A1FFF2" w14:textId="1081D32B" w:rsidR="00ED58B9" w:rsidRDefault="00CF78AF" w:rsidP="00CF78AF">
                            <w:pPr>
                              <w:pStyle w:val="bodytwob"/>
                              <w:spacing w:after="60"/>
                              <w:rPr>
                                <w:w w:val="103"/>
                              </w:rPr>
                            </w:pPr>
                            <w:r>
                              <w:rPr>
                                <w:w w:val="103"/>
                              </w:rPr>
                              <w:br/>
                            </w:r>
                          </w:p>
                          <w:p w14:paraId="35E4D090" w14:textId="77777777" w:rsidR="00ED58B9" w:rsidRDefault="00ED58B9" w:rsidP="00ED58B9">
                            <w:pPr>
                              <w:pStyle w:val="bodytwob"/>
                              <w:rPr>
                                <w:w w:val="103"/>
                              </w:rPr>
                            </w:pPr>
                          </w:p>
                          <w:p w14:paraId="26220280" w14:textId="77777777" w:rsidR="00ED58B9" w:rsidRDefault="00ED58B9" w:rsidP="00ED58B9">
                            <w:pPr>
                              <w:pStyle w:val="headtwob"/>
                            </w:pPr>
                            <w:r>
                              <w:t>Visiting CSUMB</w:t>
                            </w:r>
                          </w:p>
                          <w:p w14:paraId="01C6A858" w14:textId="77777777" w:rsidR="00ED58B9" w:rsidRDefault="00ED58B9" w:rsidP="00ED58B9">
                            <w:pPr>
                              <w:pStyle w:val="bodytwob"/>
                            </w:pPr>
                            <w:r>
                              <w:t xml:space="preserve">One of the best ways to get to know </w:t>
                            </w:r>
                            <w:r>
                              <w:br/>
                              <w:t xml:space="preserve">Cal State Monterey Bay is to come and visit </w:t>
                            </w:r>
                            <w:r>
                              <w:br/>
                              <w:t xml:space="preserve">our great campus in person. To </w:t>
                            </w:r>
                            <w:proofErr w:type="spellStart"/>
                            <w:r>
                              <w:t>confi</w:t>
                            </w:r>
                            <w:proofErr w:type="spellEnd"/>
                            <w:r>
                              <w:t xml:space="preserve"> rm availability and sign up for one of our campus tours, contact us via email or visit us online. Tours are limited and may not be offered during breaks and holidays.</w:t>
                            </w:r>
                          </w:p>
                          <w:p w14:paraId="3D34E227" w14:textId="77777777" w:rsidR="00ED58B9" w:rsidRDefault="00ED58B9" w:rsidP="00CF78AF">
                            <w:pPr>
                              <w:pStyle w:val="bodyhighlight"/>
                            </w:pPr>
                            <w:r>
                              <w:t>csumb.edu/tour</w:t>
                            </w:r>
                            <w:r>
                              <w:br/>
                              <w:t>campustours@csumb.edu</w:t>
                            </w:r>
                          </w:p>
                          <w:p w14:paraId="656511D4" w14:textId="764B1A87" w:rsidR="00ED58B9" w:rsidRPr="00DE367D" w:rsidRDefault="00ED58B9" w:rsidP="00ED58B9">
                            <w:pPr>
                              <w:rPr>
                                <w:color w:val="FFFFFF" w:themeColor="background1"/>
                                <w14:textFill>
                                  <w14:noFill/>
                                </w14:textFil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9D49559" id="_x0000_s1039" type="#_x0000_t202" style="position:absolute;margin-left:265.05pt;margin-top:20.25pt;width:217.35pt;height:474.4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" filled="f" stroked="f" strokeweight=".5pt">
                <v:textbox inset="0,0,0,0">
                  <w:txbxContent>
                    <w:p w14:paraId="3A45A168" w14:textId="77777777" w:rsidR="00ED58B9" w:rsidRDefault="00ED58B9" w:rsidP="00ED58B9">
                      <w:pPr>
                        <w:pStyle w:val="headtwob"/>
                      </w:pPr>
                      <w:r>
                        <w:t>Financial Aid</w:t>
                      </w:r>
                    </w:p>
                    <w:p w14:paraId="1C4DF012" w14:textId="77777777" w:rsidR="00ED58B9" w:rsidRDefault="00ED58B9" w:rsidP="00ED58B9">
                      <w:pPr>
                        <w:pStyle w:val="bodytwob"/>
                      </w:pPr>
                      <w:r>
                        <w:t xml:space="preserve">Visit us online for priority fi ling deadlines: </w:t>
                      </w:r>
                    </w:p>
                    <w:p w14:paraId="74FF9B7B" w14:textId="77777777" w:rsidR="00ED58B9" w:rsidRPr="00CF78AF" w:rsidRDefault="00ED58B9" w:rsidP="00CF78AF">
                      <w:pPr>
                        <w:pStyle w:val="bodyhighlight"/>
                      </w:pPr>
                      <w:r w:rsidRPr="00CF78AF">
                        <w:t>csumb.edu/</w:t>
                      </w:r>
                      <w:proofErr w:type="spellStart"/>
                      <w:r w:rsidRPr="00CF78AF">
                        <w:t>financialaid</w:t>
                      </w:r>
                      <w:proofErr w:type="spellEnd"/>
                      <w:r w:rsidRPr="00CF78AF">
                        <w:t xml:space="preserve"> </w:t>
                      </w:r>
                    </w:p>
                    <w:p w14:paraId="0CFCBFB0" w14:textId="77777777" w:rsidR="00ED58B9" w:rsidRDefault="00ED58B9" w:rsidP="00ED58B9">
                      <w:pPr>
                        <w:pStyle w:val="headtwob"/>
                      </w:pPr>
                      <w:r>
                        <w:t xml:space="preserve">Housing </w:t>
                      </w:r>
                      <w:r w:rsidRPr="00ED58B9">
                        <w:t>Information</w:t>
                      </w:r>
                    </w:p>
                    <w:p w14:paraId="57527C1B" w14:textId="77777777" w:rsidR="00ED58B9" w:rsidRDefault="00ED58B9" w:rsidP="00ED58B9">
                      <w:pPr>
                        <w:pStyle w:val="bodytwob"/>
                      </w:pPr>
                      <w:r>
                        <w:t xml:space="preserve">For more about housing </w:t>
                      </w:r>
                      <w:r w:rsidRPr="00ED58B9">
                        <w:t>and the</w:t>
                      </w:r>
                      <w:r>
                        <w:t xml:space="preserve"> application process: </w:t>
                      </w:r>
                    </w:p>
                    <w:p w14:paraId="1270085B" w14:textId="77777777" w:rsidR="00ED58B9" w:rsidRDefault="00ED58B9" w:rsidP="00CF78AF">
                      <w:pPr>
                        <w:pStyle w:val="bodyhighlight"/>
                      </w:pPr>
                      <w:r>
                        <w:t>csumb.edu/housing</w:t>
                      </w:r>
                    </w:p>
                    <w:p w14:paraId="6EFD37CA" w14:textId="77777777" w:rsidR="00ED58B9" w:rsidRDefault="00ED58B9" w:rsidP="00ED58B9">
                      <w:pPr>
                        <w:pStyle w:val="headtwob"/>
                      </w:pPr>
                      <w:r>
                        <w:t>How to Apply</w:t>
                      </w:r>
                    </w:p>
                    <w:p w14:paraId="03522B16" w14:textId="77777777" w:rsidR="00ED58B9" w:rsidRDefault="00ED58B9" w:rsidP="00ED58B9">
                      <w:pPr>
                        <w:pStyle w:val="bodytwob"/>
                      </w:pPr>
                      <w:r>
                        <w:t xml:space="preserve">Decided Cal State Monterey Bay is the school for you? You’ll fi </w:t>
                      </w:r>
                      <w:proofErr w:type="spellStart"/>
                      <w:r>
                        <w:t>nd</w:t>
                      </w:r>
                      <w:proofErr w:type="spellEnd"/>
                      <w:r>
                        <w:t xml:space="preserve"> everything you need to know about the application process online. We’re always here for you, so if you have a question, don’t hesitate to get in touch! </w:t>
                      </w:r>
                    </w:p>
                    <w:p w14:paraId="024B9149" w14:textId="77777777" w:rsidR="00ED58B9" w:rsidRDefault="00ED58B9" w:rsidP="00CF78AF">
                      <w:pPr>
                        <w:pStyle w:val="bodyhighlight"/>
                      </w:pPr>
                      <w:r>
                        <w:t>csumb.edu/graduate</w:t>
                      </w:r>
                      <w:r>
                        <w:br/>
                        <w:t>graduateadmissions@csumb.edu</w:t>
                      </w:r>
                      <w:r>
                        <w:br/>
                        <w:t>831.582.3738</w:t>
                      </w:r>
                    </w:p>
                    <w:p w14:paraId="28114A08" w14:textId="77777777" w:rsidR="00ED58B9" w:rsidRDefault="00ED58B9" w:rsidP="00ED58B9">
                      <w:pPr>
                        <w:pStyle w:val="headtwob"/>
                      </w:pPr>
                      <w:r>
                        <w:t>For International Students</w:t>
                      </w:r>
                    </w:p>
                    <w:p w14:paraId="3A51DB56" w14:textId="77777777" w:rsidR="00ED58B9" w:rsidRDefault="00ED58B9" w:rsidP="00ED58B9">
                      <w:pPr>
                        <w:pStyle w:val="bodytwob"/>
                      </w:pPr>
                      <w:r>
                        <w:t xml:space="preserve">For information about required documents, visit us online. If you have a question, please contact our International Programs Admissions Coordinator. </w:t>
                      </w:r>
                    </w:p>
                    <w:p w14:paraId="71583A8C" w14:textId="77777777" w:rsidR="00ED58B9" w:rsidRDefault="00ED58B9" w:rsidP="00CF78AF">
                      <w:pPr>
                        <w:pStyle w:val="bodyhighlight"/>
                      </w:pPr>
                      <w:r>
                        <w:t>csumb.edu/international</w:t>
                      </w:r>
                      <w:r>
                        <w:br/>
                        <w:t xml:space="preserve">internationaladmissions@csumb.edu </w:t>
                      </w:r>
                      <w:r>
                        <w:br/>
                        <w:t>831.582.3738</w:t>
                      </w:r>
                    </w:p>
                    <w:p w14:paraId="60CAF190" w14:textId="77777777" w:rsidR="00ED58B9" w:rsidRDefault="00ED58B9" w:rsidP="00ED58B9">
                      <w:pPr>
                        <w:pStyle w:val="bodytwob"/>
                        <w:rPr>
                          <w:w w:val="103"/>
                        </w:rPr>
                      </w:pPr>
                    </w:p>
                    <w:p w14:paraId="64A1FFF2" w14:textId="1081D32B" w:rsidR="00ED58B9" w:rsidRDefault="00CF78AF" w:rsidP="00CF78AF">
                      <w:pPr>
                        <w:pStyle w:val="bodytwob"/>
                        <w:spacing w:after="60"/>
                        <w:rPr>
                          <w:w w:val="103"/>
                        </w:rPr>
                      </w:pPr>
                      <w:r>
                        <w:rPr>
                          <w:w w:val="103"/>
                        </w:rPr>
                        <w:br/>
                      </w:r>
                    </w:p>
                    <w:p w14:paraId="35E4D090" w14:textId="77777777" w:rsidR="00ED58B9" w:rsidRDefault="00ED58B9" w:rsidP="00ED58B9">
                      <w:pPr>
                        <w:pStyle w:val="bodytwob"/>
                        <w:rPr>
                          <w:w w:val="103"/>
                        </w:rPr>
                      </w:pPr>
                    </w:p>
                    <w:p w14:paraId="26220280" w14:textId="77777777" w:rsidR="00ED58B9" w:rsidRDefault="00ED58B9" w:rsidP="00ED58B9">
                      <w:pPr>
                        <w:pStyle w:val="headtwob"/>
                      </w:pPr>
                      <w:r>
                        <w:t>Visiting CSUMB</w:t>
                      </w:r>
                    </w:p>
                    <w:p w14:paraId="01C6A858" w14:textId="77777777" w:rsidR="00ED58B9" w:rsidRDefault="00ED58B9" w:rsidP="00ED58B9">
                      <w:pPr>
                        <w:pStyle w:val="bodytwob"/>
                      </w:pPr>
                      <w:r>
                        <w:t xml:space="preserve">One of the best ways to get to know </w:t>
                      </w:r>
                      <w:r>
                        <w:br/>
                        <w:t xml:space="preserve">Cal State Monterey Bay is to come and visit </w:t>
                      </w:r>
                      <w:r>
                        <w:br/>
                        <w:t xml:space="preserve">our great campus in person. To </w:t>
                      </w:r>
                      <w:proofErr w:type="spellStart"/>
                      <w:r>
                        <w:t>confi</w:t>
                      </w:r>
                      <w:proofErr w:type="spellEnd"/>
                      <w:r>
                        <w:t xml:space="preserve"> rm availability and sign up for one of our campus tours, contact us via email or visit us online. Tours are limited and may not be offered during breaks and holidays.</w:t>
                      </w:r>
                    </w:p>
                    <w:p w14:paraId="3D34E227" w14:textId="77777777" w:rsidR="00ED58B9" w:rsidRDefault="00ED58B9" w:rsidP="00CF78AF">
                      <w:pPr>
                        <w:pStyle w:val="bodyhighlight"/>
                      </w:pPr>
                      <w:r>
                        <w:t>csumb.edu/tour</w:t>
                      </w:r>
                      <w:r>
                        <w:br/>
                        <w:t>campustours@csumb.edu</w:t>
                      </w:r>
                    </w:p>
                    <w:p w14:paraId="656511D4" w14:textId="764B1A87" w:rsidR="00ED58B9" w:rsidRPr="00DE367D" w:rsidRDefault="00ED58B9" w:rsidP="00ED58B9">
                      <w:pPr>
                        <w:rPr>
                          <w:color w:val="FFFFFF" w:themeColor="background1"/>
                          <w14:textFill>
                            <w14:noFill/>
                          </w14:textFill>
                        </w:rPr>
                      </w:pPr>
                    </w:p>
                  </w:txbxContent>
                </v:textbox>
              </v:shape>
            </w:pict>
          </mc:Fallback>
        </mc:AlternateContent>
      </w:r>
      <w:r w:rsidR="00FF7BC5">
        <w:rPr>
          <w:noProof/>
        </w:rPr>
        <w:drawing>
          <wp:anchor distT="0" distB="0" distL="114300" distR="114300" simplePos="0" relativeHeight="251732992" behindDoc="1" locked="0" layoutInCell="1" allowOverlap="1" wp14:anchorId="3D810521" wp14:editId="62C830FB">
            <wp:simplePos x="0" y="0"/>
            <wp:positionH relativeFrom="column">
              <wp:posOffset>3057525</wp:posOffset>
            </wp:positionH>
            <wp:positionV relativeFrom="paragraph">
              <wp:posOffset>68580</wp:posOffset>
            </wp:positionV>
            <wp:extent cx="6464300" cy="7162800"/>
            <wp:effectExtent l="0" t="0" r="0" b="0"/>
            <wp:wrapNone/>
            <wp:docPr id="1554058829" name="Picture 5" descr="A blue squar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58829" name="Picture 5" descr="A blue square with white lines&#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64300" cy="7162800"/>
                    </a:xfrm>
                    <a:prstGeom prst="rect">
                      <a:avLst/>
                    </a:prstGeom>
                  </pic:spPr>
                </pic:pic>
              </a:graphicData>
            </a:graphic>
          </wp:anchor>
        </w:drawing>
      </w:r>
      <w:r w:rsidR="00FF7BC5">
        <w:rPr>
          <w:noProof/>
        </w:rPr>
        <mc:AlternateContent>
          <mc:Choice Requires="wps">
            <w:drawing>
              <wp:anchor distT="0" distB="0" distL="114300" distR="114300" simplePos="0" relativeHeight="251734016" behindDoc="0" locked="0" layoutInCell="1" allowOverlap="1" wp14:anchorId="57BECB60" wp14:editId="2FF2DAB6">
                <wp:simplePos x="0" y="0"/>
                <wp:positionH relativeFrom="column">
                  <wp:posOffset>57150</wp:posOffset>
                </wp:positionH>
                <wp:positionV relativeFrom="paragraph">
                  <wp:posOffset>-28575</wp:posOffset>
                </wp:positionV>
                <wp:extent cx="2760345" cy="503120"/>
                <wp:effectExtent l="0" t="0" r="8255" b="5080"/>
                <wp:wrapNone/>
                <wp:docPr id="1581586035" name="Text Box 16"/>
                <wp:cNvGraphicFramePr/>
                <a:graphic xmlns:a="http://schemas.openxmlformats.org/drawingml/2006/main">
                  <a:graphicData uri="http://schemas.microsoft.com/office/word/2010/wordprocessingShape">
                    <wps:wsp>
                      <wps:cNvSpPr txBox="1"/>
                      <wps:spPr>
                        <a:xfrm>
                          <a:off x="0" y="0"/>
                          <a:ext cx="2760345" cy="503120"/>
                        </a:xfrm>
                        <a:prstGeom prst="rect">
                          <a:avLst/>
                        </a:prstGeom>
                        <a:noFill/>
                        <a:ln w="6350">
                          <a:noFill/>
                        </a:ln>
                      </wps:spPr>
                      <wps:txbx>
                        <w:txbxContent>
                          <w:p w14:paraId="7761ECF5" w14:textId="77777777" w:rsidR="00F616B8" w:rsidRDefault="00F616B8" w:rsidP="00F616B8">
                            <w:pPr>
                              <w:pStyle w:val="headtwoa"/>
                            </w:pPr>
                            <w:r>
                              <w:t>Career Paths</w:t>
                            </w:r>
                          </w:p>
                          <w:p w14:paraId="02CC6712" w14:textId="77777777" w:rsidR="00F616B8" w:rsidRPr="00F616B8" w:rsidRDefault="00F616B8" w:rsidP="00F616B8">
                            <w:pPr>
                              <w:pStyle w:val="bodytwoa"/>
                            </w:pPr>
                            <w:r w:rsidRPr="00F616B8">
                              <w:t>Our graduates are hired by outstanding employers:</w:t>
                            </w:r>
                          </w:p>
                          <w:p w14:paraId="7629C5F6" w14:textId="77777777" w:rsidR="00F616B8" w:rsidRPr="00DE367D" w:rsidRDefault="00F616B8" w:rsidP="00ED58B9">
                            <w:pPr>
                              <w:rPr>
                                <w:color w:val="FFFFFF" w:themeColor="background1"/>
                                <w14:textFill>
                                  <w14:noFill/>
                                </w14:textFil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7BECB60" id="_x0000_s1040" type="#_x0000_t202" style="position:absolute;margin-left:4.5pt;margin-top:-2.25pt;width:217.35pt;height:39.6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" filled="f" stroked="f" strokeweight=".5pt">
                <v:textbox inset="0,0,0,0">
                  <w:txbxContent>
                    <w:p w14:paraId="7761ECF5" w14:textId="77777777" w:rsidR="00F616B8" w:rsidRDefault="00F616B8" w:rsidP="00F616B8">
                      <w:pPr>
                        <w:pStyle w:val="headtwoa"/>
                      </w:pPr>
                      <w:r>
                        <w:t>Career Paths</w:t>
                      </w:r>
                    </w:p>
                    <w:p w14:paraId="02CC6712" w14:textId="77777777" w:rsidR="00F616B8" w:rsidRPr="00F616B8" w:rsidRDefault="00F616B8" w:rsidP="00F616B8">
                      <w:pPr>
                        <w:pStyle w:val="bodytwoa"/>
                      </w:pPr>
                      <w:r w:rsidRPr="00F616B8">
                        <w:t>Our graduates are hired by outstanding employers:</w:t>
                      </w:r>
                    </w:p>
                    <w:p w14:paraId="7629C5F6" w14:textId="77777777" w:rsidR="00F616B8" w:rsidRPr="00DE367D" w:rsidRDefault="00F616B8" w:rsidP="00ED58B9">
                      <w:pPr>
                        <w:rPr>
                          <w:color w:val="FFFFFF" w:themeColor="background1"/>
                          <w14:textFill>
                            <w14:noFill/>
                          </w14:textFill>
                        </w:rPr>
                      </w:pPr>
                    </w:p>
                  </w:txbxContent>
                </v:textbox>
              </v:shape>
            </w:pict>
          </mc:Fallback>
        </mc:AlternateContent>
      </w:r>
      <w:r w:rsidR="00FF7BC5">
        <w:rPr>
          <w:noProof/>
        </w:rPr>
        <mc:AlternateContent>
          <mc:Choice Requires="wps">
            <w:drawing>
              <wp:anchor distT="0" distB="0" distL="114300" distR="114300" simplePos="0" relativeHeight="251735040" behindDoc="0" locked="0" layoutInCell="1" allowOverlap="1" wp14:anchorId="69AFCB1F" wp14:editId="12BD321D">
                <wp:simplePos x="0" y="0"/>
                <wp:positionH relativeFrom="column">
                  <wp:posOffset>74295</wp:posOffset>
                </wp:positionH>
                <wp:positionV relativeFrom="paragraph">
                  <wp:posOffset>451485</wp:posOffset>
                </wp:positionV>
                <wp:extent cx="1285750" cy="2280011"/>
                <wp:effectExtent l="0" t="0" r="0" b="6350"/>
                <wp:wrapNone/>
                <wp:docPr id="1775450392" name="Text Box 16"/>
                <wp:cNvGraphicFramePr/>
                <a:graphic xmlns:a="http://schemas.openxmlformats.org/drawingml/2006/main">
                  <a:graphicData uri="http://schemas.microsoft.com/office/word/2010/wordprocessingShape">
                    <wps:wsp>
                      <wps:cNvSpPr txBox="1"/>
                      <wps:spPr>
                        <a:xfrm>
                          <a:off x="0" y="0"/>
                          <a:ext cx="1285750" cy="2280011"/>
                        </a:xfrm>
                        <a:prstGeom prst="rect">
                          <a:avLst/>
                        </a:prstGeom>
                        <a:noFill/>
                        <a:ln w="6350">
                          <a:noFill/>
                        </a:ln>
                      </wps:spPr>
                      <wps:txbx>
                        <w:txbxContent>
                          <w:p w14:paraId="5DF75A55" w14:textId="77777777" w:rsidR="00F616B8" w:rsidRDefault="00F616B8" w:rsidP="00F616B8">
                            <w:pPr>
                              <w:pStyle w:val="bulletlisttwoa"/>
                            </w:pPr>
                            <w:r>
                              <w:rPr>
                                <w:rStyle w:val="bullettwoa"/>
                              </w:rPr>
                              <w:t>•</w:t>
                            </w:r>
                            <w:r>
                              <w:rPr>
                                <w:rStyle w:val="bullettwoa"/>
                              </w:rPr>
                              <w:tab/>
                            </w:r>
                            <w:r>
                              <w:t>Salinas Valley Hospital Psychiatric Program</w:t>
                            </w:r>
                          </w:p>
                          <w:p w14:paraId="75514FFC" w14:textId="77777777" w:rsidR="00F616B8" w:rsidRDefault="00F616B8" w:rsidP="00F616B8">
                            <w:pPr>
                              <w:pStyle w:val="bulletlisttwoa"/>
                            </w:pPr>
                            <w:r>
                              <w:rPr>
                                <w:rStyle w:val="bullettwoa"/>
                              </w:rPr>
                              <w:t>•</w:t>
                            </w:r>
                            <w:r>
                              <w:tab/>
                              <w:t>Allied</w:t>
                            </w:r>
                          </w:p>
                          <w:p w14:paraId="4B765FF8" w14:textId="77777777" w:rsidR="00F616B8" w:rsidRDefault="00F616B8" w:rsidP="00F616B8">
                            <w:pPr>
                              <w:pStyle w:val="bulletlisttwoa"/>
                            </w:pPr>
                            <w:r>
                              <w:rPr>
                                <w:rStyle w:val="bullettwoa"/>
                              </w:rPr>
                              <w:t>•</w:t>
                            </w:r>
                            <w:r>
                              <w:tab/>
                              <w:t>Monterey County schools</w:t>
                            </w:r>
                          </w:p>
                          <w:p w14:paraId="174C9CD1" w14:textId="77777777" w:rsidR="00F616B8" w:rsidRDefault="00F616B8" w:rsidP="00F616B8">
                            <w:pPr>
                              <w:pStyle w:val="bulletlisttwoa"/>
                            </w:pPr>
                            <w:r>
                              <w:rPr>
                                <w:rStyle w:val="bullettwoa"/>
                              </w:rPr>
                              <w:t>•</w:t>
                            </w:r>
                            <w:r>
                              <w:tab/>
                              <w:t>Community Hospital of the Monterey Peninsula</w:t>
                            </w:r>
                          </w:p>
                          <w:p w14:paraId="7128AABB" w14:textId="77777777" w:rsidR="00F616B8" w:rsidRDefault="00F616B8" w:rsidP="00F616B8">
                            <w:pPr>
                              <w:pStyle w:val="bulletlisttwoa"/>
                            </w:pPr>
                            <w:r>
                              <w:rPr>
                                <w:rStyle w:val="bullettwoa"/>
                              </w:rPr>
                              <w:t>•</w:t>
                            </w:r>
                            <w:r>
                              <w:tab/>
                              <w:t>NASA</w:t>
                            </w:r>
                          </w:p>
                          <w:p w14:paraId="402AB99A" w14:textId="77777777" w:rsidR="00F616B8" w:rsidRDefault="00F616B8" w:rsidP="00F616B8">
                            <w:pPr>
                              <w:pStyle w:val="bulletlisttwoa"/>
                            </w:pPr>
                            <w:r>
                              <w:rPr>
                                <w:rStyle w:val="bullettwoa"/>
                              </w:rPr>
                              <w:t>•</w:t>
                            </w:r>
                            <w:r>
                              <w:tab/>
                              <w:t>Santa Cruz County schools</w:t>
                            </w:r>
                          </w:p>
                          <w:p w14:paraId="421F118D" w14:textId="77777777" w:rsidR="00F616B8" w:rsidRDefault="00F616B8" w:rsidP="00F616B8">
                            <w:pPr>
                              <w:pStyle w:val="bulletlisttwoa"/>
                            </w:pPr>
                            <w:r>
                              <w:rPr>
                                <w:rStyle w:val="bullettwoa"/>
                              </w:rPr>
                              <w:t>•</w:t>
                            </w:r>
                            <w:r>
                              <w:tab/>
                              <w:t xml:space="preserve">Monterey County Behavioral </w:t>
                            </w:r>
                            <w:r w:rsidRPr="00F616B8">
                              <w:t>He</w:t>
                            </w:r>
                            <w:r>
                              <w:t>alth</w:t>
                            </w:r>
                          </w:p>
                          <w:p w14:paraId="3CF12870" w14:textId="77777777" w:rsidR="00F616B8" w:rsidRDefault="00F616B8" w:rsidP="00F616B8">
                            <w:pPr>
                              <w:pStyle w:val="bulletlisttwoa"/>
                            </w:pPr>
                            <w:r>
                              <w:rPr>
                                <w:rStyle w:val="bullettwoa"/>
                              </w:rPr>
                              <w:t>•</w:t>
                            </w:r>
                            <w:r>
                              <w:tab/>
                              <w:t>San Benito County schools</w:t>
                            </w:r>
                          </w:p>
                          <w:p w14:paraId="0AA91ED7" w14:textId="77777777" w:rsidR="00F616B8" w:rsidRDefault="00F616B8" w:rsidP="00F616B8">
                            <w:pPr>
                              <w:pStyle w:val="bulletlisttwoa"/>
                            </w:pPr>
                            <w:r>
                              <w:rPr>
                                <w:rStyle w:val="bullettwoa"/>
                              </w:rPr>
                              <w:t>•</w:t>
                            </w:r>
                            <w:r>
                              <w:tab/>
                              <w:t>Hospice of the Central Coast</w:t>
                            </w:r>
                          </w:p>
                          <w:p w14:paraId="1510E2E5" w14:textId="77777777" w:rsidR="00F616B8" w:rsidRDefault="00F616B8" w:rsidP="00F616B8">
                            <w:pPr>
                              <w:pStyle w:val="bulletlisttwoa"/>
                            </w:pPr>
                            <w:r>
                              <w:rPr>
                                <w:rStyle w:val="bullettwoa"/>
                              </w:rPr>
                              <w:t>•</w:t>
                            </w:r>
                            <w:r>
                              <w:tab/>
                              <w:t>Interim, Inc.</w:t>
                            </w:r>
                          </w:p>
                          <w:p w14:paraId="2AA7E23D" w14:textId="43DD14ED" w:rsidR="00F616B8" w:rsidRPr="00DE367D" w:rsidRDefault="00F616B8" w:rsidP="00F616B8">
                            <w:pPr>
                              <w:pStyle w:val="bulletlisttwoa"/>
                              <w:rPr>
                                <w:color w:val="FFFFFF" w:themeColor="background1"/>
                                <w14:textFill>
                                  <w14:noFill/>
                                </w14:textFill>
                              </w:rPr>
                            </w:pPr>
                            <w:r>
                              <w:rPr>
                                <w:rStyle w:val="bullettwoa"/>
                              </w:rPr>
                              <w:t>•</w:t>
                            </w:r>
                            <w:r>
                              <w:tab/>
                              <w:t>Monterey Bay Aquarium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9AFCB1F" id="_x0000_s1041" type="#_x0000_t202" style="position:absolute;margin-left:5.85pt;margin-top:35.55pt;width:101.25pt;height:179.5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" filled="f" stroked="f" strokeweight=".5pt">
                <v:textbox inset="0,0,0,0">
                  <w:txbxContent>
                    <w:p w14:paraId="5DF75A55" w14:textId="77777777" w:rsidR="00F616B8" w:rsidRDefault="00F616B8" w:rsidP="00F616B8">
                      <w:pPr>
                        <w:pStyle w:val="bulletlisttwoa"/>
                      </w:pPr>
                      <w:r>
                        <w:rPr>
                          <w:rStyle w:val="bullettwoa"/>
                        </w:rPr>
                        <w:t>•</w:t>
                      </w:r>
                      <w:r>
                        <w:rPr>
                          <w:rStyle w:val="bullettwoa"/>
                        </w:rPr>
                        <w:tab/>
                      </w:r>
                      <w:r>
                        <w:t>Salinas Valley Hospital Psychiatric Program</w:t>
                      </w:r>
                    </w:p>
                    <w:p w14:paraId="75514FFC" w14:textId="77777777" w:rsidR="00F616B8" w:rsidRDefault="00F616B8" w:rsidP="00F616B8">
                      <w:pPr>
                        <w:pStyle w:val="bulletlisttwoa"/>
                      </w:pPr>
                      <w:r>
                        <w:rPr>
                          <w:rStyle w:val="bullettwoa"/>
                        </w:rPr>
                        <w:t>•</w:t>
                      </w:r>
                      <w:r>
                        <w:tab/>
                        <w:t>Allied</w:t>
                      </w:r>
                    </w:p>
                    <w:p w14:paraId="4B765FF8" w14:textId="77777777" w:rsidR="00F616B8" w:rsidRDefault="00F616B8" w:rsidP="00F616B8">
                      <w:pPr>
                        <w:pStyle w:val="bulletlisttwoa"/>
                      </w:pPr>
                      <w:r>
                        <w:rPr>
                          <w:rStyle w:val="bullettwoa"/>
                        </w:rPr>
                        <w:t>•</w:t>
                      </w:r>
                      <w:r>
                        <w:tab/>
                        <w:t>Monterey County schools</w:t>
                      </w:r>
                    </w:p>
                    <w:p w14:paraId="174C9CD1" w14:textId="77777777" w:rsidR="00F616B8" w:rsidRDefault="00F616B8" w:rsidP="00F616B8">
                      <w:pPr>
                        <w:pStyle w:val="bulletlisttwoa"/>
                      </w:pPr>
                      <w:r>
                        <w:rPr>
                          <w:rStyle w:val="bullettwoa"/>
                        </w:rPr>
                        <w:t>•</w:t>
                      </w:r>
                      <w:r>
                        <w:tab/>
                        <w:t>Community Hospital of the Monterey Peninsula</w:t>
                      </w:r>
                    </w:p>
                    <w:p w14:paraId="7128AABB" w14:textId="77777777" w:rsidR="00F616B8" w:rsidRDefault="00F616B8" w:rsidP="00F616B8">
                      <w:pPr>
                        <w:pStyle w:val="bulletlisttwoa"/>
                      </w:pPr>
                      <w:r>
                        <w:rPr>
                          <w:rStyle w:val="bullettwoa"/>
                        </w:rPr>
                        <w:t>•</w:t>
                      </w:r>
                      <w:r>
                        <w:tab/>
                        <w:t>NASA</w:t>
                      </w:r>
                    </w:p>
                    <w:p w14:paraId="402AB99A" w14:textId="77777777" w:rsidR="00F616B8" w:rsidRDefault="00F616B8" w:rsidP="00F616B8">
                      <w:pPr>
                        <w:pStyle w:val="bulletlisttwoa"/>
                      </w:pPr>
                      <w:r>
                        <w:rPr>
                          <w:rStyle w:val="bullettwoa"/>
                        </w:rPr>
                        <w:t>•</w:t>
                      </w:r>
                      <w:r>
                        <w:tab/>
                        <w:t>Santa Cruz County schools</w:t>
                      </w:r>
                    </w:p>
                    <w:p w14:paraId="421F118D" w14:textId="77777777" w:rsidR="00F616B8" w:rsidRDefault="00F616B8" w:rsidP="00F616B8">
                      <w:pPr>
                        <w:pStyle w:val="bulletlisttwoa"/>
                      </w:pPr>
                      <w:r>
                        <w:rPr>
                          <w:rStyle w:val="bullettwoa"/>
                        </w:rPr>
                        <w:t>•</w:t>
                      </w:r>
                      <w:r>
                        <w:tab/>
                        <w:t xml:space="preserve">Monterey County Behavioral </w:t>
                      </w:r>
                      <w:r w:rsidRPr="00F616B8">
                        <w:t>He</w:t>
                      </w:r>
                      <w:r>
                        <w:t>alth</w:t>
                      </w:r>
                    </w:p>
                    <w:p w14:paraId="3CF12870" w14:textId="77777777" w:rsidR="00F616B8" w:rsidRDefault="00F616B8" w:rsidP="00F616B8">
                      <w:pPr>
                        <w:pStyle w:val="bulletlisttwoa"/>
                      </w:pPr>
                      <w:r>
                        <w:rPr>
                          <w:rStyle w:val="bullettwoa"/>
                        </w:rPr>
                        <w:t>•</w:t>
                      </w:r>
                      <w:r>
                        <w:tab/>
                        <w:t>San Benito County schools</w:t>
                      </w:r>
                    </w:p>
                    <w:p w14:paraId="0AA91ED7" w14:textId="77777777" w:rsidR="00F616B8" w:rsidRDefault="00F616B8" w:rsidP="00F616B8">
                      <w:pPr>
                        <w:pStyle w:val="bulletlisttwoa"/>
                      </w:pPr>
                      <w:r>
                        <w:rPr>
                          <w:rStyle w:val="bullettwoa"/>
                        </w:rPr>
                        <w:t>•</w:t>
                      </w:r>
                      <w:r>
                        <w:tab/>
                        <w:t>Hospice of the Central Coast</w:t>
                      </w:r>
                    </w:p>
                    <w:p w14:paraId="1510E2E5" w14:textId="77777777" w:rsidR="00F616B8" w:rsidRDefault="00F616B8" w:rsidP="00F616B8">
                      <w:pPr>
                        <w:pStyle w:val="bulletlisttwoa"/>
                      </w:pPr>
                      <w:r>
                        <w:rPr>
                          <w:rStyle w:val="bullettwoa"/>
                        </w:rPr>
                        <w:t>•</w:t>
                      </w:r>
                      <w:r>
                        <w:tab/>
                        <w:t>Interim, Inc.</w:t>
                      </w:r>
                    </w:p>
                    <w:p w14:paraId="2AA7E23D" w14:textId="43DD14ED" w:rsidR="00F616B8" w:rsidRPr="00DE367D" w:rsidRDefault="00F616B8" w:rsidP="00F616B8">
                      <w:pPr>
                        <w:pStyle w:val="bulletlisttwoa"/>
                        <w:rPr>
                          <w:color w:val="FFFFFF" w:themeColor="background1"/>
                          <w14:textFill>
                            <w14:noFill/>
                          </w14:textFill>
                        </w:rPr>
                      </w:pPr>
                      <w:r>
                        <w:rPr>
                          <w:rStyle w:val="bullettwoa"/>
                        </w:rPr>
                        <w:t>•</w:t>
                      </w:r>
                      <w:r>
                        <w:tab/>
                        <w:t>Monterey Bay Aquarium</w:t>
                      </w:r>
                    </w:p>
                  </w:txbxContent>
                </v:textbox>
              </v:shape>
            </w:pict>
          </mc:Fallback>
        </mc:AlternateContent>
      </w:r>
      <w:r w:rsidR="00FF7BC5">
        <w:rPr>
          <w:noProof/>
        </w:rPr>
        <mc:AlternateContent>
          <mc:Choice Requires="wps">
            <w:drawing>
              <wp:anchor distT="0" distB="0" distL="114300" distR="114300" simplePos="0" relativeHeight="251736064" behindDoc="0" locked="0" layoutInCell="1" allowOverlap="1" wp14:anchorId="407ABA58" wp14:editId="7F384CA3">
                <wp:simplePos x="0" y="0"/>
                <wp:positionH relativeFrom="column">
                  <wp:posOffset>1445895</wp:posOffset>
                </wp:positionH>
                <wp:positionV relativeFrom="paragraph">
                  <wp:posOffset>451485</wp:posOffset>
                </wp:positionV>
                <wp:extent cx="1303930" cy="2280011"/>
                <wp:effectExtent l="0" t="0" r="4445" b="6350"/>
                <wp:wrapNone/>
                <wp:docPr id="1918055069" name="Text Box 16"/>
                <wp:cNvGraphicFramePr/>
                <a:graphic xmlns:a="http://schemas.openxmlformats.org/drawingml/2006/main">
                  <a:graphicData uri="http://schemas.microsoft.com/office/word/2010/wordprocessingShape">
                    <wps:wsp>
                      <wps:cNvSpPr txBox="1"/>
                      <wps:spPr>
                        <a:xfrm>
                          <a:off x="0" y="0"/>
                          <a:ext cx="1303930" cy="2280011"/>
                        </a:xfrm>
                        <a:prstGeom prst="rect">
                          <a:avLst/>
                        </a:prstGeom>
                        <a:noFill/>
                        <a:ln w="6350">
                          <a:noFill/>
                        </a:ln>
                      </wps:spPr>
                      <wps:txbx>
                        <w:txbxContent>
                          <w:p w14:paraId="2C21D0E2" w14:textId="267EDAB0" w:rsidR="002546A5" w:rsidRPr="002546A5" w:rsidRDefault="002546A5" w:rsidP="002546A5">
                            <w:pPr>
                              <w:pStyle w:val="bulletlisttwoa"/>
                            </w:pPr>
                            <w:r>
                              <w:rPr>
                                <w:rStyle w:val="bullettwoa"/>
                              </w:rPr>
                              <w:t>•</w:t>
                            </w:r>
                            <w:r w:rsidRPr="002546A5">
                              <w:tab/>
                              <w:t>Moss Landing Marine Laboratories</w:t>
                            </w:r>
                          </w:p>
                          <w:p w14:paraId="28572E64" w14:textId="4DE4EB93" w:rsidR="002546A5" w:rsidRPr="002546A5" w:rsidRDefault="002546A5" w:rsidP="002546A5">
                            <w:pPr>
                              <w:pStyle w:val="bulletlisttwoa"/>
                            </w:pPr>
                            <w:r>
                              <w:rPr>
                                <w:rStyle w:val="bullettwoa"/>
                              </w:rPr>
                              <w:t>•</w:t>
                            </w:r>
                            <w:r w:rsidRPr="002546A5">
                              <w:tab/>
                              <w:t>California Department of Public Health</w:t>
                            </w:r>
                          </w:p>
                          <w:p w14:paraId="339B8653" w14:textId="21C56ED2" w:rsidR="002546A5" w:rsidRPr="002546A5" w:rsidRDefault="002546A5" w:rsidP="002546A5">
                            <w:pPr>
                              <w:pStyle w:val="bulletlisttwoa"/>
                            </w:pPr>
                            <w:r>
                              <w:rPr>
                                <w:rStyle w:val="bullettwoa"/>
                              </w:rPr>
                              <w:t>•</w:t>
                            </w:r>
                            <w:r w:rsidRPr="002546A5">
                              <w:tab/>
                              <w:t>Office of Naval Research</w:t>
                            </w:r>
                          </w:p>
                          <w:p w14:paraId="707CE961" w14:textId="6371CF9C" w:rsidR="002546A5" w:rsidRPr="002546A5" w:rsidRDefault="002546A5" w:rsidP="002546A5">
                            <w:pPr>
                              <w:pStyle w:val="bulletlisttwoa"/>
                            </w:pPr>
                            <w:r>
                              <w:rPr>
                                <w:rStyle w:val="bullettwoa"/>
                              </w:rPr>
                              <w:t>•</w:t>
                            </w:r>
                            <w:r w:rsidRPr="002546A5">
                              <w:tab/>
                              <w:t>Monterey Bay National Marine Sanctuary</w:t>
                            </w:r>
                          </w:p>
                          <w:p w14:paraId="0312162B" w14:textId="67F953E0" w:rsidR="002546A5" w:rsidRPr="002546A5" w:rsidRDefault="002546A5" w:rsidP="002546A5">
                            <w:pPr>
                              <w:pStyle w:val="bulletlisttwoa"/>
                            </w:pPr>
                            <w:r>
                              <w:rPr>
                                <w:rStyle w:val="bullettwoa"/>
                              </w:rPr>
                              <w:t>•</w:t>
                            </w:r>
                            <w:r w:rsidRPr="002546A5">
                              <w:tab/>
                              <w:t>NOAA</w:t>
                            </w:r>
                          </w:p>
                          <w:p w14:paraId="67E920B2" w14:textId="09BC6A53" w:rsidR="002546A5" w:rsidRPr="002546A5" w:rsidRDefault="002546A5" w:rsidP="002546A5">
                            <w:pPr>
                              <w:pStyle w:val="bulletlisttwoa"/>
                            </w:pPr>
                            <w:r>
                              <w:rPr>
                                <w:rStyle w:val="bullettwoa"/>
                              </w:rPr>
                              <w:t>•</w:t>
                            </w:r>
                            <w:r w:rsidRPr="002546A5">
                              <w:tab/>
                              <w:t>U.S. Department of Agriculture</w:t>
                            </w:r>
                          </w:p>
                          <w:p w14:paraId="75984BE4" w14:textId="02457333" w:rsidR="002546A5" w:rsidRPr="002546A5" w:rsidRDefault="002546A5" w:rsidP="002546A5">
                            <w:pPr>
                              <w:pStyle w:val="bulletlisttwoa"/>
                            </w:pPr>
                            <w:r>
                              <w:rPr>
                                <w:rStyle w:val="bullettwoa"/>
                              </w:rPr>
                              <w:t>•</w:t>
                            </w:r>
                            <w:r w:rsidRPr="002546A5">
                              <w:tab/>
                              <w:t>CSUMB</w:t>
                            </w:r>
                          </w:p>
                          <w:p w14:paraId="6EA46B01" w14:textId="53B5669A" w:rsidR="002546A5" w:rsidRPr="002546A5" w:rsidRDefault="002546A5" w:rsidP="002546A5">
                            <w:pPr>
                              <w:pStyle w:val="bulletlisttwoa"/>
                            </w:pPr>
                            <w:r>
                              <w:rPr>
                                <w:rStyle w:val="bullettwoa"/>
                              </w:rPr>
                              <w:t>•</w:t>
                            </w:r>
                            <w:r w:rsidRPr="002546A5">
                              <w:tab/>
                              <w:t>Symantec</w:t>
                            </w:r>
                          </w:p>
                          <w:p w14:paraId="34A9E4E6" w14:textId="0FAA96F5" w:rsidR="002546A5" w:rsidRPr="002546A5" w:rsidRDefault="002546A5" w:rsidP="002546A5">
                            <w:pPr>
                              <w:pStyle w:val="bulletlisttwoa"/>
                            </w:pPr>
                            <w:r>
                              <w:rPr>
                                <w:rStyle w:val="bullettwoa"/>
                              </w:rPr>
                              <w:t>•</w:t>
                            </w:r>
                            <w:r w:rsidRPr="002546A5">
                              <w:tab/>
                              <w:t>Quest Diagnostics</w:t>
                            </w:r>
                          </w:p>
                          <w:p w14:paraId="74BF15CE" w14:textId="7A5CBE44" w:rsidR="002546A5" w:rsidRPr="002546A5" w:rsidRDefault="002546A5" w:rsidP="002546A5">
                            <w:pPr>
                              <w:pStyle w:val="bulletlisttwoa"/>
                            </w:pPr>
                            <w:r>
                              <w:rPr>
                                <w:rStyle w:val="bullettwoa"/>
                              </w:rPr>
                              <w:t>•</w:t>
                            </w:r>
                            <w:r w:rsidRPr="002546A5">
                              <w:tab/>
                              <w:t>Wells Fargo</w:t>
                            </w:r>
                          </w:p>
                          <w:p w14:paraId="63BF3E6F" w14:textId="2E944DE5" w:rsidR="00F616B8" w:rsidRPr="00DE367D" w:rsidRDefault="002546A5" w:rsidP="002546A5">
                            <w:pPr>
                              <w:pStyle w:val="bulletlisttwoa"/>
                              <w:rPr>
                                <w:color w:val="FFFFFF" w:themeColor="background1"/>
                                <w14:textFill>
                                  <w14:noFill/>
                                </w14:textFill>
                              </w:rPr>
                            </w:pPr>
                            <w:r>
                              <w:rPr>
                                <w:rStyle w:val="bullettwoa"/>
                              </w:rPr>
                              <w:t>•</w:t>
                            </w:r>
                            <w:r w:rsidRPr="002546A5">
                              <w:tab/>
                              <w:t>U.S. Forest Service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07ABA58" id="_x0000_s1042" type="#_x0000_t202" style="position:absolute;margin-left:113.85pt;margin-top:35.55pt;width:102.65pt;height:179.5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" filled="f" stroked="f" strokeweight=".5pt">
                <v:textbox inset="0,0,0,0">
                  <w:txbxContent>
                    <w:p w14:paraId="2C21D0E2" w14:textId="267EDAB0" w:rsidR="002546A5" w:rsidRPr="002546A5" w:rsidRDefault="002546A5" w:rsidP="002546A5">
                      <w:pPr>
                        <w:pStyle w:val="bulletlisttwoa"/>
                      </w:pPr>
                      <w:r>
                        <w:rPr>
                          <w:rStyle w:val="bullettwoa"/>
                        </w:rPr>
                        <w:t>•</w:t>
                      </w:r>
                      <w:r w:rsidRPr="002546A5">
                        <w:tab/>
                        <w:t>Moss Landing Marine Laboratories</w:t>
                      </w:r>
                    </w:p>
                    <w:p w14:paraId="28572E64" w14:textId="4DE4EB93" w:rsidR="002546A5" w:rsidRPr="002546A5" w:rsidRDefault="002546A5" w:rsidP="002546A5">
                      <w:pPr>
                        <w:pStyle w:val="bulletlisttwoa"/>
                      </w:pPr>
                      <w:r>
                        <w:rPr>
                          <w:rStyle w:val="bullettwoa"/>
                        </w:rPr>
                        <w:t>•</w:t>
                      </w:r>
                      <w:r w:rsidRPr="002546A5">
                        <w:tab/>
                        <w:t>California Department of Public Health</w:t>
                      </w:r>
                    </w:p>
                    <w:p w14:paraId="339B8653" w14:textId="21C56ED2" w:rsidR="002546A5" w:rsidRPr="002546A5" w:rsidRDefault="002546A5" w:rsidP="002546A5">
                      <w:pPr>
                        <w:pStyle w:val="bulletlisttwoa"/>
                      </w:pPr>
                      <w:r>
                        <w:rPr>
                          <w:rStyle w:val="bullettwoa"/>
                        </w:rPr>
                        <w:t>•</w:t>
                      </w:r>
                      <w:r w:rsidRPr="002546A5">
                        <w:tab/>
                        <w:t>Office of Naval Research</w:t>
                      </w:r>
                    </w:p>
                    <w:p w14:paraId="707CE961" w14:textId="6371CF9C" w:rsidR="002546A5" w:rsidRPr="002546A5" w:rsidRDefault="002546A5" w:rsidP="002546A5">
                      <w:pPr>
                        <w:pStyle w:val="bulletlisttwoa"/>
                      </w:pPr>
                      <w:r>
                        <w:rPr>
                          <w:rStyle w:val="bullettwoa"/>
                        </w:rPr>
                        <w:t>•</w:t>
                      </w:r>
                      <w:r w:rsidRPr="002546A5">
                        <w:tab/>
                        <w:t>Monterey Bay National Marine Sanctuary</w:t>
                      </w:r>
                    </w:p>
                    <w:p w14:paraId="0312162B" w14:textId="67F953E0" w:rsidR="002546A5" w:rsidRPr="002546A5" w:rsidRDefault="002546A5" w:rsidP="002546A5">
                      <w:pPr>
                        <w:pStyle w:val="bulletlisttwoa"/>
                      </w:pPr>
                      <w:r>
                        <w:rPr>
                          <w:rStyle w:val="bullettwoa"/>
                        </w:rPr>
                        <w:t>•</w:t>
                      </w:r>
                      <w:r w:rsidRPr="002546A5">
                        <w:tab/>
                        <w:t>NOAA</w:t>
                      </w:r>
                    </w:p>
                    <w:p w14:paraId="67E920B2" w14:textId="09BC6A53" w:rsidR="002546A5" w:rsidRPr="002546A5" w:rsidRDefault="002546A5" w:rsidP="002546A5">
                      <w:pPr>
                        <w:pStyle w:val="bulletlisttwoa"/>
                      </w:pPr>
                      <w:r>
                        <w:rPr>
                          <w:rStyle w:val="bullettwoa"/>
                        </w:rPr>
                        <w:t>•</w:t>
                      </w:r>
                      <w:r w:rsidRPr="002546A5">
                        <w:tab/>
                        <w:t>U.S. Department of Agriculture</w:t>
                      </w:r>
                    </w:p>
                    <w:p w14:paraId="75984BE4" w14:textId="02457333" w:rsidR="002546A5" w:rsidRPr="002546A5" w:rsidRDefault="002546A5" w:rsidP="002546A5">
                      <w:pPr>
                        <w:pStyle w:val="bulletlisttwoa"/>
                      </w:pPr>
                      <w:r>
                        <w:rPr>
                          <w:rStyle w:val="bullettwoa"/>
                        </w:rPr>
                        <w:t>•</w:t>
                      </w:r>
                      <w:r w:rsidRPr="002546A5">
                        <w:tab/>
                        <w:t>CSUMB</w:t>
                      </w:r>
                    </w:p>
                    <w:p w14:paraId="6EA46B01" w14:textId="53B5669A" w:rsidR="002546A5" w:rsidRPr="002546A5" w:rsidRDefault="002546A5" w:rsidP="002546A5">
                      <w:pPr>
                        <w:pStyle w:val="bulletlisttwoa"/>
                      </w:pPr>
                      <w:r>
                        <w:rPr>
                          <w:rStyle w:val="bullettwoa"/>
                        </w:rPr>
                        <w:t>•</w:t>
                      </w:r>
                      <w:r w:rsidRPr="002546A5">
                        <w:tab/>
                        <w:t>Symantec</w:t>
                      </w:r>
                    </w:p>
                    <w:p w14:paraId="34A9E4E6" w14:textId="0FAA96F5" w:rsidR="002546A5" w:rsidRPr="002546A5" w:rsidRDefault="002546A5" w:rsidP="002546A5">
                      <w:pPr>
                        <w:pStyle w:val="bulletlisttwoa"/>
                      </w:pPr>
                      <w:r>
                        <w:rPr>
                          <w:rStyle w:val="bullettwoa"/>
                        </w:rPr>
                        <w:t>•</w:t>
                      </w:r>
                      <w:r w:rsidRPr="002546A5">
                        <w:tab/>
                        <w:t>Quest Diagnostics</w:t>
                      </w:r>
                    </w:p>
                    <w:p w14:paraId="74BF15CE" w14:textId="7A5CBE44" w:rsidR="002546A5" w:rsidRPr="002546A5" w:rsidRDefault="002546A5" w:rsidP="002546A5">
                      <w:pPr>
                        <w:pStyle w:val="bulletlisttwoa"/>
                      </w:pPr>
                      <w:r>
                        <w:rPr>
                          <w:rStyle w:val="bullettwoa"/>
                        </w:rPr>
                        <w:t>•</w:t>
                      </w:r>
                      <w:r w:rsidRPr="002546A5">
                        <w:tab/>
                        <w:t>Wells Fargo</w:t>
                      </w:r>
                    </w:p>
                    <w:p w14:paraId="63BF3E6F" w14:textId="2E944DE5" w:rsidR="00F616B8" w:rsidRPr="00DE367D" w:rsidRDefault="002546A5" w:rsidP="002546A5">
                      <w:pPr>
                        <w:pStyle w:val="bulletlisttwoa"/>
                        <w:rPr>
                          <w:color w:val="FFFFFF" w:themeColor="background1"/>
                          <w14:textFill>
                            <w14:noFill/>
                          </w14:textFill>
                        </w:rPr>
                      </w:pPr>
                      <w:r>
                        <w:rPr>
                          <w:rStyle w:val="bullettwoa"/>
                        </w:rPr>
                        <w:t>•</w:t>
                      </w:r>
                      <w:r w:rsidRPr="002546A5">
                        <w:tab/>
                        <w:t>U.S. Forest Service</w:t>
                      </w:r>
                    </w:p>
                  </w:txbxContent>
                </v:textbox>
              </v:shape>
            </w:pict>
          </mc:Fallback>
        </mc:AlternateContent>
      </w:r>
      <w:r w:rsidR="00FF7BC5">
        <w:rPr>
          <w:noProof/>
        </w:rPr>
        <mc:AlternateContent>
          <mc:Choice Requires="wps">
            <w:drawing>
              <wp:anchor distT="0" distB="0" distL="114300" distR="114300" simplePos="0" relativeHeight="251737088" behindDoc="0" locked="0" layoutInCell="1" allowOverlap="1" wp14:anchorId="1DD2E29D" wp14:editId="2DE0FBB5">
                <wp:simplePos x="0" y="0"/>
                <wp:positionH relativeFrom="column">
                  <wp:posOffset>57150</wp:posOffset>
                </wp:positionH>
                <wp:positionV relativeFrom="paragraph">
                  <wp:posOffset>2703195</wp:posOffset>
                </wp:positionV>
                <wp:extent cx="2760345" cy="443024"/>
                <wp:effectExtent l="0" t="0" r="8255" b="1905"/>
                <wp:wrapNone/>
                <wp:docPr id="182871081" name="Text Box 16"/>
                <wp:cNvGraphicFramePr/>
                <a:graphic xmlns:a="http://schemas.openxmlformats.org/drawingml/2006/main">
                  <a:graphicData uri="http://schemas.microsoft.com/office/word/2010/wordprocessingShape">
                    <wps:wsp>
                      <wps:cNvSpPr txBox="1"/>
                      <wps:spPr>
                        <a:xfrm>
                          <a:off x="0" y="0"/>
                          <a:ext cx="2760345" cy="443024"/>
                        </a:xfrm>
                        <a:prstGeom prst="rect">
                          <a:avLst/>
                        </a:prstGeom>
                        <a:noFill/>
                        <a:ln w="6350">
                          <a:noFill/>
                        </a:ln>
                      </wps:spPr>
                      <wps:txbx>
                        <w:txbxContent>
                          <w:p w14:paraId="36A5A1C5" w14:textId="77777777" w:rsidR="00084150" w:rsidRPr="00084150" w:rsidRDefault="00084150" w:rsidP="006073C9">
                            <w:pPr>
                              <w:pStyle w:val="headthreea"/>
                            </w:pPr>
                            <w:r w:rsidRPr="00084150">
                              <w:t>Doctoral Study</w:t>
                            </w:r>
                          </w:p>
                          <w:p w14:paraId="0B3BC422" w14:textId="77777777" w:rsidR="00084150" w:rsidRPr="00084150" w:rsidRDefault="00084150" w:rsidP="00084150">
                            <w:pPr>
                              <w:pStyle w:val="bodytwoa"/>
                            </w:pPr>
                            <w:r w:rsidRPr="00084150">
                              <w:t xml:space="preserve">Schools that </w:t>
                            </w:r>
                            <w:proofErr w:type="spellStart"/>
                            <w:r w:rsidRPr="00084150">
                              <w:t>hve</w:t>
                            </w:r>
                            <w:proofErr w:type="spellEnd"/>
                            <w:r w:rsidRPr="00084150">
                              <w:t xml:space="preserve"> admitted our graduates include:</w:t>
                            </w:r>
                          </w:p>
                          <w:p w14:paraId="4E61EA0E" w14:textId="77777777" w:rsidR="00E43EAB" w:rsidRPr="00DE367D" w:rsidRDefault="00E43EAB" w:rsidP="00E43EAB">
                            <w:pPr>
                              <w:rPr>
                                <w:color w:val="FFFFFF" w:themeColor="background1"/>
                                <w14:textFill>
                                  <w14:noFill/>
                                </w14:textFil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DD2E29D" id="_x0000_s1043" type="#_x0000_t202" style="position:absolute;margin-left:4.5pt;margin-top:212.85pt;width:217.35pt;height:34.9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" filled="f" stroked="f" strokeweight=".5pt">
                <v:textbox inset="0,0,0,0">
                  <w:txbxContent>
                    <w:p w14:paraId="36A5A1C5" w14:textId="77777777" w:rsidR="00084150" w:rsidRPr="00084150" w:rsidRDefault="00084150" w:rsidP="006073C9">
                      <w:pPr>
                        <w:pStyle w:val="headthreea"/>
                      </w:pPr>
                      <w:r w:rsidRPr="00084150">
                        <w:t>Doctoral Study</w:t>
                      </w:r>
                    </w:p>
                    <w:p w14:paraId="0B3BC422" w14:textId="77777777" w:rsidR="00084150" w:rsidRPr="00084150" w:rsidRDefault="00084150" w:rsidP="00084150">
                      <w:pPr>
                        <w:pStyle w:val="bodytwoa"/>
                      </w:pPr>
                      <w:r w:rsidRPr="00084150">
                        <w:t xml:space="preserve">Schools that </w:t>
                      </w:r>
                      <w:proofErr w:type="spellStart"/>
                      <w:r w:rsidRPr="00084150">
                        <w:t>hve</w:t>
                      </w:r>
                      <w:proofErr w:type="spellEnd"/>
                      <w:r w:rsidRPr="00084150">
                        <w:t xml:space="preserve"> admitted our graduates include:</w:t>
                      </w:r>
                    </w:p>
                    <w:p w14:paraId="4E61EA0E" w14:textId="77777777" w:rsidR="00E43EAB" w:rsidRPr="00DE367D" w:rsidRDefault="00E43EAB" w:rsidP="00E43EAB">
                      <w:pPr>
                        <w:rPr>
                          <w:color w:val="FFFFFF" w:themeColor="background1"/>
                          <w14:textFill>
                            <w14:noFill/>
                          </w14:textFill>
                        </w:rPr>
                      </w:pPr>
                    </w:p>
                  </w:txbxContent>
                </v:textbox>
              </v:shape>
            </w:pict>
          </mc:Fallback>
        </mc:AlternateContent>
      </w:r>
      <w:r w:rsidR="00FF7BC5">
        <w:rPr>
          <w:noProof/>
        </w:rPr>
        <mc:AlternateContent>
          <mc:Choice Requires="wps">
            <w:drawing>
              <wp:anchor distT="0" distB="0" distL="114300" distR="114300" simplePos="0" relativeHeight="251738112" behindDoc="0" locked="0" layoutInCell="1" allowOverlap="1" wp14:anchorId="736BE8F3" wp14:editId="2B251736">
                <wp:simplePos x="0" y="0"/>
                <wp:positionH relativeFrom="column">
                  <wp:posOffset>74295</wp:posOffset>
                </wp:positionH>
                <wp:positionV relativeFrom="paragraph">
                  <wp:posOffset>3074670</wp:posOffset>
                </wp:positionV>
                <wp:extent cx="1285240" cy="854505"/>
                <wp:effectExtent l="0" t="0" r="0" b="0"/>
                <wp:wrapNone/>
                <wp:docPr id="31616148" name="Text Box 16"/>
                <wp:cNvGraphicFramePr/>
                <a:graphic xmlns:a="http://schemas.openxmlformats.org/drawingml/2006/main">
                  <a:graphicData uri="http://schemas.microsoft.com/office/word/2010/wordprocessingShape">
                    <wps:wsp>
                      <wps:cNvSpPr txBox="1"/>
                      <wps:spPr>
                        <a:xfrm>
                          <a:off x="0" y="0"/>
                          <a:ext cx="1285240" cy="854505"/>
                        </a:xfrm>
                        <a:prstGeom prst="rect">
                          <a:avLst/>
                        </a:prstGeom>
                        <a:noFill/>
                        <a:ln w="6350">
                          <a:noFill/>
                        </a:ln>
                      </wps:spPr>
                      <wps:txbx>
                        <w:txbxContent>
                          <w:p w14:paraId="7B6960C2" w14:textId="108CA43A" w:rsidR="00DC16A3" w:rsidRPr="00DC16A3" w:rsidRDefault="00DC16A3" w:rsidP="00DC16A3">
                            <w:pPr>
                              <w:pStyle w:val="bulletlisttwoa"/>
                            </w:pPr>
                            <w:r>
                              <w:rPr>
                                <w:rStyle w:val="bullettwoa"/>
                              </w:rPr>
                              <w:t>•</w:t>
                            </w:r>
                            <w:r w:rsidRPr="00DC16A3">
                              <w:rPr>
                                <w:color w:val="000072"/>
                                <w:sz w:val="20"/>
                                <w:szCs w:val="20"/>
                              </w:rPr>
                              <w:tab/>
                            </w:r>
                            <w:r w:rsidRPr="00DC16A3">
                              <w:t>Stanford University</w:t>
                            </w:r>
                          </w:p>
                          <w:p w14:paraId="14B1EC63" w14:textId="4C6879BD" w:rsidR="00DC16A3" w:rsidRPr="00DC16A3" w:rsidRDefault="00DC16A3" w:rsidP="00DC16A3">
                            <w:pPr>
                              <w:pStyle w:val="bulletlisttwoa"/>
                            </w:pPr>
                            <w:r>
                              <w:rPr>
                                <w:rStyle w:val="bullettwoa"/>
                              </w:rPr>
                              <w:t>•</w:t>
                            </w:r>
                            <w:r w:rsidRPr="00DC16A3">
                              <w:tab/>
                              <w:t>Harvard University</w:t>
                            </w:r>
                          </w:p>
                          <w:p w14:paraId="08C659D3" w14:textId="7F741514" w:rsidR="00DC16A3" w:rsidRPr="00DC16A3" w:rsidRDefault="00DC16A3" w:rsidP="00DC16A3">
                            <w:pPr>
                              <w:pStyle w:val="bulletlisttwoa"/>
                            </w:pPr>
                            <w:r>
                              <w:rPr>
                                <w:rStyle w:val="bullettwoa"/>
                              </w:rPr>
                              <w:t>•</w:t>
                            </w:r>
                            <w:r w:rsidRPr="00DC16A3">
                              <w:tab/>
                              <w:t>Oregon State University</w:t>
                            </w:r>
                          </w:p>
                          <w:p w14:paraId="3C70AE8C" w14:textId="3EA20208" w:rsidR="00DC16A3" w:rsidRPr="00DC16A3" w:rsidRDefault="00DC16A3" w:rsidP="00DC16A3">
                            <w:pPr>
                              <w:pStyle w:val="bulletlisttwoa"/>
                            </w:pPr>
                            <w:r>
                              <w:rPr>
                                <w:rStyle w:val="bullettwoa"/>
                              </w:rPr>
                              <w:t>•</w:t>
                            </w:r>
                            <w:r w:rsidRPr="00DC16A3">
                              <w:rPr>
                                <w:color w:val="000072"/>
                                <w:sz w:val="20"/>
                                <w:szCs w:val="20"/>
                              </w:rPr>
                              <w:tab/>
                            </w:r>
                            <w:r w:rsidRPr="00DC16A3">
                              <w:t>UC San Diego</w:t>
                            </w:r>
                          </w:p>
                          <w:p w14:paraId="49E501DB" w14:textId="4DC76764" w:rsidR="00DC16A3" w:rsidRPr="00DC16A3" w:rsidRDefault="00DC16A3" w:rsidP="00DC16A3">
                            <w:pPr>
                              <w:pStyle w:val="bulletlisttwoa"/>
                            </w:pPr>
                            <w:r>
                              <w:rPr>
                                <w:rStyle w:val="bullettwoa"/>
                              </w:rPr>
                              <w:t>•</w:t>
                            </w:r>
                            <w:r w:rsidRPr="00DC16A3">
                              <w:tab/>
                              <w:t>UC Santa Barbara</w:t>
                            </w:r>
                          </w:p>
                          <w:p w14:paraId="0CBDFCC8" w14:textId="218B6333" w:rsidR="00084150" w:rsidRPr="00084150" w:rsidRDefault="00084150" w:rsidP="00084150">
                            <w:pPr>
                              <w:pStyle w:val="bulletlisttwoa"/>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36BE8F3" id="_x0000_s1044" type="#_x0000_t202" style="position:absolute;margin-left:5.85pt;margin-top:242.1pt;width:101.2pt;height:67.3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" filled="f" stroked="f" strokeweight=".5pt">
                <v:textbox inset="0,0,0,0">
                  <w:txbxContent>
                    <w:p w14:paraId="7B6960C2" w14:textId="108CA43A" w:rsidR="00DC16A3" w:rsidRPr="00DC16A3" w:rsidRDefault="00DC16A3" w:rsidP="00DC16A3">
                      <w:pPr>
                        <w:pStyle w:val="bulletlisttwoa"/>
                      </w:pPr>
                      <w:r>
                        <w:rPr>
                          <w:rStyle w:val="bullettwoa"/>
                        </w:rPr>
                        <w:t>•</w:t>
                      </w:r>
                      <w:r w:rsidRPr="00DC16A3">
                        <w:rPr>
                          <w:color w:val="000072"/>
                          <w:sz w:val="20"/>
                          <w:szCs w:val="20"/>
                        </w:rPr>
                        <w:tab/>
                      </w:r>
                      <w:r w:rsidRPr="00DC16A3">
                        <w:t>Stanford University</w:t>
                      </w:r>
                    </w:p>
                    <w:p w14:paraId="14B1EC63" w14:textId="4C6879BD" w:rsidR="00DC16A3" w:rsidRPr="00DC16A3" w:rsidRDefault="00DC16A3" w:rsidP="00DC16A3">
                      <w:pPr>
                        <w:pStyle w:val="bulletlisttwoa"/>
                      </w:pPr>
                      <w:r>
                        <w:rPr>
                          <w:rStyle w:val="bullettwoa"/>
                        </w:rPr>
                        <w:t>•</w:t>
                      </w:r>
                      <w:r w:rsidRPr="00DC16A3">
                        <w:tab/>
                        <w:t>Harvard University</w:t>
                      </w:r>
                    </w:p>
                    <w:p w14:paraId="08C659D3" w14:textId="7F741514" w:rsidR="00DC16A3" w:rsidRPr="00DC16A3" w:rsidRDefault="00DC16A3" w:rsidP="00DC16A3">
                      <w:pPr>
                        <w:pStyle w:val="bulletlisttwoa"/>
                      </w:pPr>
                      <w:r>
                        <w:rPr>
                          <w:rStyle w:val="bullettwoa"/>
                        </w:rPr>
                        <w:t>•</w:t>
                      </w:r>
                      <w:r w:rsidRPr="00DC16A3">
                        <w:tab/>
                        <w:t>Oregon State University</w:t>
                      </w:r>
                    </w:p>
                    <w:p w14:paraId="3C70AE8C" w14:textId="3EA20208" w:rsidR="00DC16A3" w:rsidRPr="00DC16A3" w:rsidRDefault="00DC16A3" w:rsidP="00DC16A3">
                      <w:pPr>
                        <w:pStyle w:val="bulletlisttwoa"/>
                      </w:pPr>
                      <w:r>
                        <w:rPr>
                          <w:rStyle w:val="bullettwoa"/>
                        </w:rPr>
                        <w:t>•</w:t>
                      </w:r>
                      <w:r w:rsidRPr="00DC16A3">
                        <w:rPr>
                          <w:color w:val="000072"/>
                          <w:sz w:val="20"/>
                          <w:szCs w:val="20"/>
                        </w:rPr>
                        <w:tab/>
                      </w:r>
                      <w:r w:rsidRPr="00DC16A3">
                        <w:t>UC San Diego</w:t>
                      </w:r>
                    </w:p>
                    <w:p w14:paraId="49E501DB" w14:textId="4DC76764" w:rsidR="00DC16A3" w:rsidRPr="00DC16A3" w:rsidRDefault="00DC16A3" w:rsidP="00DC16A3">
                      <w:pPr>
                        <w:pStyle w:val="bulletlisttwoa"/>
                      </w:pPr>
                      <w:r>
                        <w:rPr>
                          <w:rStyle w:val="bullettwoa"/>
                        </w:rPr>
                        <w:t>•</w:t>
                      </w:r>
                      <w:r w:rsidRPr="00DC16A3">
                        <w:tab/>
                        <w:t>UC Santa Barbara</w:t>
                      </w:r>
                    </w:p>
                    <w:p w14:paraId="0CBDFCC8" w14:textId="218B6333" w:rsidR="00084150" w:rsidRPr="00084150" w:rsidRDefault="00084150" w:rsidP="00084150">
                      <w:pPr>
                        <w:pStyle w:val="bulletlisttwoa"/>
                      </w:pPr>
                    </w:p>
                  </w:txbxContent>
                </v:textbox>
              </v:shape>
            </w:pict>
          </mc:Fallback>
        </mc:AlternateContent>
      </w:r>
      <w:r w:rsidR="00FF7BC5">
        <w:rPr>
          <w:noProof/>
        </w:rPr>
        <mc:AlternateContent>
          <mc:Choice Requires="wps">
            <w:drawing>
              <wp:anchor distT="0" distB="0" distL="114300" distR="114300" simplePos="0" relativeHeight="251739136" behindDoc="0" locked="0" layoutInCell="1" allowOverlap="1" wp14:anchorId="70DBE8D6" wp14:editId="48F83EE5">
                <wp:simplePos x="0" y="0"/>
                <wp:positionH relativeFrom="column">
                  <wp:posOffset>1445895</wp:posOffset>
                </wp:positionH>
                <wp:positionV relativeFrom="paragraph">
                  <wp:posOffset>3074670</wp:posOffset>
                </wp:positionV>
                <wp:extent cx="1303655" cy="854505"/>
                <wp:effectExtent l="0" t="0" r="4445" b="0"/>
                <wp:wrapNone/>
                <wp:docPr id="749516504" name="Text Box 16"/>
                <wp:cNvGraphicFramePr/>
                <a:graphic xmlns:a="http://schemas.openxmlformats.org/drawingml/2006/main">
                  <a:graphicData uri="http://schemas.microsoft.com/office/word/2010/wordprocessingShape">
                    <wps:wsp>
                      <wps:cNvSpPr txBox="1"/>
                      <wps:spPr>
                        <a:xfrm>
                          <a:off x="0" y="0"/>
                          <a:ext cx="1303655" cy="854505"/>
                        </a:xfrm>
                        <a:prstGeom prst="rect">
                          <a:avLst/>
                        </a:prstGeom>
                        <a:noFill/>
                        <a:ln w="6350">
                          <a:noFill/>
                        </a:ln>
                      </wps:spPr>
                      <wps:txbx>
                        <w:txbxContent>
                          <w:p w14:paraId="65CCEF9C" w14:textId="3974AA70" w:rsidR="00DC16A3" w:rsidRPr="00DC16A3" w:rsidRDefault="00DC16A3" w:rsidP="00DC16A3">
                            <w:pPr>
                              <w:pStyle w:val="bulletlisttwoa"/>
                            </w:pPr>
                            <w:r>
                              <w:rPr>
                                <w:rStyle w:val="bullettwoa"/>
                              </w:rPr>
                              <w:t>•</w:t>
                            </w:r>
                            <w:r w:rsidRPr="00DC16A3">
                              <w:tab/>
                              <w:t>USC</w:t>
                            </w:r>
                          </w:p>
                          <w:p w14:paraId="021129EA" w14:textId="6E1AEB93" w:rsidR="00DC16A3" w:rsidRPr="00DC16A3" w:rsidRDefault="00DC16A3" w:rsidP="00DC16A3">
                            <w:pPr>
                              <w:pStyle w:val="bulletlisttwoa"/>
                            </w:pPr>
                            <w:r>
                              <w:rPr>
                                <w:rStyle w:val="bullettwoa"/>
                              </w:rPr>
                              <w:t>•</w:t>
                            </w:r>
                            <w:r w:rsidRPr="00DC16A3">
                              <w:rPr>
                                <w:color w:val="000072"/>
                                <w:sz w:val="20"/>
                                <w:szCs w:val="20"/>
                              </w:rPr>
                              <w:tab/>
                            </w:r>
                            <w:r w:rsidRPr="00DC16A3">
                              <w:t>UC Irvine</w:t>
                            </w:r>
                          </w:p>
                          <w:p w14:paraId="67819B3F" w14:textId="519A5947" w:rsidR="00DC16A3" w:rsidRPr="00DC16A3" w:rsidRDefault="00DC16A3" w:rsidP="00DC16A3">
                            <w:pPr>
                              <w:pStyle w:val="bulletlisttwoa"/>
                            </w:pPr>
                            <w:r>
                              <w:rPr>
                                <w:rStyle w:val="bullettwoa"/>
                              </w:rPr>
                              <w:t>•</w:t>
                            </w:r>
                            <w:r w:rsidRPr="00DC16A3">
                              <w:tab/>
                              <w:t>UC Berkeley</w:t>
                            </w:r>
                          </w:p>
                          <w:p w14:paraId="093C3D1F" w14:textId="5F259FBC" w:rsidR="00084150" w:rsidRPr="00DC16A3" w:rsidRDefault="00DC16A3" w:rsidP="00DC16A3">
                            <w:pPr>
                              <w:pStyle w:val="bulletlisttwoa"/>
                            </w:pPr>
                            <w:r>
                              <w:rPr>
                                <w:rStyle w:val="bullettwoa"/>
                              </w:rPr>
                              <w:t>•</w:t>
                            </w:r>
                            <w:r w:rsidRPr="00DC16A3">
                              <w:tab/>
                              <w:t>UC Davis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0DBE8D6" id="_x0000_s1045" type="#_x0000_t202" style="position:absolute;margin-left:113.85pt;margin-top:242.1pt;width:102.65pt;height:67.3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" filled="f" stroked="f" strokeweight=".5pt">
                <v:textbox inset="0,0,0,0">
                  <w:txbxContent>
                    <w:p w14:paraId="65CCEF9C" w14:textId="3974AA70" w:rsidR="00DC16A3" w:rsidRPr="00DC16A3" w:rsidRDefault="00DC16A3" w:rsidP="00DC16A3">
                      <w:pPr>
                        <w:pStyle w:val="bulletlisttwoa"/>
                      </w:pPr>
                      <w:r>
                        <w:rPr>
                          <w:rStyle w:val="bullettwoa"/>
                        </w:rPr>
                        <w:t>•</w:t>
                      </w:r>
                      <w:r w:rsidRPr="00DC16A3">
                        <w:tab/>
                        <w:t>USC</w:t>
                      </w:r>
                    </w:p>
                    <w:p w14:paraId="021129EA" w14:textId="6E1AEB93" w:rsidR="00DC16A3" w:rsidRPr="00DC16A3" w:rsidRDefault="00DC16A3" w:rsidP="00DC16A3">
                      <w:pPr>
                        <w:pStyle w:val="bulletlisttwoa"/>
                      </w:pPr>
                      <w:r>
                        <w:rPr>
                          <w:rStyle w:val="bullettwoa"/>
                        </w:rPr>
                        <w:t>•</w:t>
                      </w:r>
                      <w:r w:rsidRPr="00DC16A3">
                        <w:rPr>
                          <w:color w:val="000072"/>
                          <w:sz w:val="20"/>
                          <w:szCs w:val="20"/>
                        </w:rPr>
                        <w:tab/>
                      </w:r>
                      <w:r w:rsidRPr="00DC16A3">
                        <w:t>UC Irvine</w:t>
                      </w:r>
                    </w:p>
                    <w:p w14:paraId="67819B3F" w14:textId="519A5947" w:rsidR="00DC16A3" w:rsidRPr="00DC16A3" w:rsidRDefault="00DC16A3" w:rsidP="00DC16A3">
                      <w:pPr>
                        <w:pStyle w:val="bulletlisttwoa"/>
                      </w:pPr>
                      <w:r>
                        <w:rPr>
                          <w:rStyle w:val="bullettwoa"/>
                        </w:rPr>
                        <w:t>•</w:t>
                      </w:r>
                      <w:r w:rsidRPr="00DC16A3">
                        <w:tab/>
                        <w:t>UC Berkeley</w:t>
                      </w:r>
                    </w:p>
                    <w:p w14:paraId="093C3D1F" w14:textId="5F259FBC" w:rsidR="00084150" w:rsidRPr="00DC16A3" w:rsidRDefault="00DC16A3" w:rsidP="00DC16A3">
                      <w:pPr>
                        <w:pStyle w:val="bulletlisttwoa"/>
                      </w:pPr>
                      <w:r>
                        <w:rPr>
                          <w:rStyle w:val="bullettwoa"/>
                        </w:rPr>
                        <w:t>•</w:t>
                      </w:r>
                      <w:r w:rsidRPr="00DC16A3">
                        <w:tab/>
                        <w:t>UC Davis</w:t>
                      </w:r>
                    </w:p>
                  </w:txbxContent>
                </v:textbox>
              </v:shape>
            </w:pict>
          </mc:Fallback>
        </mc:AlternateContent>
      </w:r>
      <w:r w:rsidR="00FF7BC5">
        <w:rPr>
          <w:noProof/>
        </w:rPr>
        <w:drawing>
          <wp:anchor distT="0" distB="0" distL="114300" distR="114300" simplePos="0" relativeHeight="251740160" behindDoc="0" locked="0" layoutInCell="1" allowOverlap="1" wp14:anchorId="3291B1F4" wp14:editId="7691AD95">
            <wp:simplePos x="0" y="0"/>
            <wp:positionH relativeFrom="column">
              <wp:posOffset>7526655</wp:posOffset>
            </wp:positionH>
            <wp:positionV relativeFrom="paragraph">
              <wp:posOffset>6137910</wp:posOffset>
            </wp:positionV>
            <wp:extent cx="1887855" cy="687070"/>
            <wp:effectExtent l="0" t="0" r="4445" b="0"/>
            <wp:wrapNone/>
            <wp:docPr id="6222471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247194" name="Picture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7855" cy="687070"/>
                    </a:xfrm>
                    <a:prstGeom prst="rect">
                      <a:avLst/>
                    </a:prstGeom>
                  </pic:spPr>
                </pic:pic>
              </a:graphicData>
            </a:graphic>
          </wp:anchor>
        </w:drawing>
      </w:r>
      <w:r w:rsidR="0051691F">
        <w:br w:type="page"/>
      </w:r>
    </w:p>
    <w:p w14:paraId="5ADD6361" w14:textId="043CFED2" w:rsidR="000F7122" w:rsidRPr="00EE1FE3" w:rsidRDefault="00001CC8" w:rsidP="00883D82">
      <w:pPr>
        <w:pStyle w:val="Title2"/>
      </w:pPr>
      <w:r>
        <w:rPr>
          <w:noProof/>
        </w:rPr>
        <w:lastRenderedPageBreak/>
        <mc:AlternateContent>
          <mc:Choice Requires="wpg">
            <w:drawing>
              <wp:anchor distT="0" distB="0" distL="114300" distR="114300" simplePos="0" relativeHeight="251757568" behindDoc="0" locked="0" layoutInCell="1" allowOverlap="1" wp14:anchorId="33087BBB" wp14:editId="0C318501">
                <wp:simplePos x="0" y="0"/>
                <wp:positionH relativeFrom="column">
                  <wp:posOffset>182033</wp:posOffset>
                </wp:positionH>
                <wp:positionV relativeFrom="paragraph">
                  <wp:posOffset>6320367</wp:posOffset>
                </wp:positionV>
                <wp:extent cx="2555240" cy="695325"/>
                <wp:effectExtent l="0" t="0" r="0" b="0"/>
                <wp:wrapNone/>
                <wp:docPr id="207322962" name="Group 9"/>
                <wp:cNvGraphicFramePr/>
                <a:graphic xmlns:a="http://schemas.openxmlformats.org/drawingml/2006/main">
                  <a:graphicData uri="http://schemas.microsoft.com/office/word/2010/wordprocessingGroup">
                    <wpg:wgp>
                      <wpg:cNvGrpSpPr/>
                      <wpg:grpSpPr>
                        <a:xfrm>
                          <a:off x="0" y="0"/>
                          <a:ext cx="2555240" cy="695325"/>
                          <a:chOff x="0" y="0"/>
                          <a:chExt cx="2555240" cy="695325"/>
                        </a:xfrm>
                      </wpg:grpSpPr>
                      <wps:wsp>
                        <wps:cNvPr id="1734832326" name="Text Box 16"/>
                        <wps:cNvSpPr txBox="1"/>
                        <wps:spPr>
                          <a:xfrm>
                            <a:off x="0" y="0"/>
                            <a:ext cx="2555240" cy="695325"/>
                          </a:xfrm>
                          <a:prstGeom prst="rect">
                            <a:avLst/>
                          </a:prstGeom>
                          <a:noFill/>
                          <a:ln w="6350">
                            <a:noFill/>
                          </a:ln>
                        </wps:spPr>
                        <wps:txbx>
                          <w:txbxContent>
                            <w:p w14:paraId="25192DEE" w14:textId="77777777" w:rsidR="00393A15" w:rsidRPr="00393A15" w:rsidRDefault="00393A15" w:rsidP="00393A15">
                              <w:pPr>
                                <w:keepNext/>
                                <w:suppressAutoHyphens/>
                                <w:autoSpaceDE w:val="0"/>
                                <w:autoSpaceDN w:val="0"/>
                                <w:adjustRightInd w:val="0"/>
                                <w:spacing w:before="80" w:after="40" w:line="260" w:lineRule="atLeast"/>
                                <w:ind w:left="960"/>
                                <w:textAlignment w:val="center"/>
                                <w:rPr>
                                  <w:rFonts w:ascii="Montserrat ExtraBold" w:eastAsiaTheme="minorHAnsi" w:hAnsi="Montserrat ExtraBold" w:cs="Montserrat ExtraBold"/>
                                  <w:b/>
                                  <w:bCs/>
                                  <w:color w:val="FFFFFF"/>
                                  <w:spacing w:val="-7"/>
                                  <w:w w:val="103"/>
                                  <w:position w:val="2"/>
                                  <w:sz w:val="24"/>
                                  <w:szCs w:val="24"/>
                                </w:rPr>
                              </w:pPr>
                              <w:r w:rsidRPr="00393A15">
                                <w:rPr>
                                  <w:rFonts w:ascii="Montserrat ExtraBold" w:eastAsiaTheme="minorHAnsi" w:hAnsi="Montserrat ExtraBold" w:cs="Montserrat ExtraBold"/>
                                  <w:b/>
                                  <w:bCs/>
                                  <w:color w:val="FFFFFF"/>
                                  <w:spacing w:val="-7"/>
                                  <w:w w:val="103"/>
                                  <w:position w:val="2"/>
                                  <w:sz w:val="24"/>
                                  <w:szCs w:val="24"/>
                                </w:rPr>
                                <w:t>Estimated Costs</w:t>
                              </w:r>
                            </w:p>
                            <w:p w14:paraId="7628CADF" w14:textId="0EF70ED0" w:rsidR="00393A15" w:rsidRPr="00393A15" w:rsidRDefault="00393A15" w:rsidP="00393A15">
                              <w:pPr>
                                <w:suppressAutoHyphens/>
                                <w:autoSpaceDE w:val="0"/>
                                <w:autoSpaceDN w:val="0"/>
                                <w:adjustRightInd w:val="0"/>
                                <w:spacing w:after="120" w:line="220" w:lineRule="atLeast"/>
                                <w:ind w:left="960"/>
                                <w:textAlignment w:val="center"/>
                                <w:rPr>
                                  <w:rFonts w:ascii="Montserrat" w:eastAsiaTheme="minorHAnsi" w:hAnsi="Montserrat" w:cs="Montserrat"/>
                                  <w:color w:val="FFFFFF"/>
                                  <w:spacing w:val="-2"/>
                                  <w:sz w:val="16"/>
                                  <w:szCs w:val="16"/>
                                </w:rPr>
                              </w:pPr>
                              <w:r w:rsidRPr="00393A15">
                                <w:rPr>
                                  <w:rFonts w:ascii="Montserrat ExtraBold" w:eastAsiaTheme="minorHAnsi" w:hAnsi="Montserrat ExtraBold" w:cs="Montserrat ExtraBold"/>
                                  <w:b/>
                                  <w:bCs/>
                                  <w:color w:val="FFFFFF"/>
                                  <w:w w:val="103"/>
                                  <w:sz w:val="16"/>
                                  <w:szCs w:val="16"/>
                                </w:rPr>
                                <w:t>Go to csumb.edu/cost</w:t>
                              </w:r>
                              <w:r w:rsidRPr="00393A15">
                                <w:rPr>
                                  <w:rFonts w:ascii="Montserrat" w:eastAsiaTheme="minorHAnsi" w:hAnsi="Montserrat" w:cs="Montserrat"/>
                                  <w:color w:val="FFFFFF"/>
                                  <w:spacing w:val="-2"/>
                                  <w:sz w:val="16"/>
                                  <w:szCs w:val="16"/>
                                </w:rPr>
                                <w:t xml:space="preserve"> </w:t>
                              </w:r>
                              <w:r w:rsidRPr="00393A15">
                                <w:rPr>
                                  <w:rFonts w:ascii="Montserrat" w:eastAsiaTheme="minorHAnsi" w:hAnsi="Montserrat" w:cs="Montserrat"/>
                                  <w:color w:val="FFFFFF"/>
                                  <w:spacing w:val="-3"/>
                                  <w:sz w:val="16"/>
                                  <w:szCs w:val="16"/>
                                </w:rPr>
                                <w:t>to calculate</w:t>
                              </w:r>
                              <w:r w:rsidRPr="00393A15">
                                <w:rPr>
                                  <w:rFonts w:ascii="Montserrat" w:eastAsiaTheme="minorHAnsi" w:hAnsi="Montserrat" w:cs="Montserrat"/>
                                  <w:color w:val="FFFFFF"/>
                                  <w:spacing w:val="-2"/>
                                  <w:sz w:val="16"/>
                                  <w:szCs w:val="16"/>
                                </w:rPr>
                                <w:t xml:space="preserve"> your estimated total costs.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4057200" name="Picture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2700" y="33866"/>
                            <a:ext cx="605790" cy="605790"/>
                          </a:xfrm>
                          <a:prstGeom prst="rect">
                            <a:avLst/>
                          </a:prstGeom>
                        </pic:spPr>
                      </pic:pic>
                    </wpg:wgp>
                  </a:graphicData>
                </a:graphic>
              </wp:anchor>
            </w:drawing>
          </mc:Choice>
          <mc:Fallback>
            <w:pict>
              <v:group w14:anchorId="33087BBB" id="Group 9" o:spid="_x0000_s1046" style="position:absolute;margin-left:14.35pt;margin-top:497.65pt;width:201.2pt;height:54.75pt;z-index:251757568" coordsize="25552,69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">
                <v:shape id="_x0000_s1047" type="#_x0000_t202" style="position:absolute;width:25552;height:69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" filled="f" stroked="f" strokeweight=".5pt">
                  <v:textbox>
                    <w:txbxContent>
                      <w:p w14:paraId="25192DEE" w14:textId="77777777" w:rsidR="00393A15" w:rsidRPr="00393A15" w:rsidRDefault="00393A15" w:rsidP="00393A15">
                        <w:pPr>
                          <w:keepNext/>
                          <w:suppressAutoHyphens/>
                          <w:autoSpaceDE w:val="0"/>
                          <w:autoSpaceDN w:val="0"/>
                          <w:adjustRightInd w:val="0"/>
                          <w:spacing w:before="80" w:after="40" w:line="260" w:lineRule="atLeast"/>
                          <w:ind w:left="960"/>
                          <w:textAlignment w:val="center"/>
                          <w:rPr>
                            <w:rFonts w:ascii="Montserrat ExtraBold" w:eastAsiaTheme="minorHAnsi" w:hAnsi="Montserrat ExtraBold" w:cs="Montserrat ExtraBold"/>
                            <w:b/>
                            <w:bCs/>
                            <w:color w:val="FFFFFF"/>
                            <w:spacing w:val="-7"/>
                            <w:w w:val="103"/>
                            <w:position w:val="2"/>
                            <w:sz w:val="24"/>
                            <w:szCs w:val="24"/>
                          </w:rPr>
                        </w:pPr>
                        <w:r w:rsidRPr="00393A15">
                          <w:rPr>
                            <w:rFonts w:ascii="Montserrat ExtraBold" w:eastAsiaTheme="minorHAnsi" w:hAnsi="Montserrat ExtraBold" w:cs="Montserrat ExtraBold"/>
                            <w:b/>
                            <w:bCs/>
                            <w:color w:val="FFFFFF"/>
                            <w:spacing w:val="-7"/>
                            <w:w w:val="103"/>
                            <w:position w:val="2"/>
                            <w:sz w:val="24"/>
                            <w:szCs w:val="24"/>
                          </w:rPr>
                          <w:t>Estimated Costs</w:t>
                        </w:r>
                      </w:p>
                      <w:p w14:paraId="7628CADF" w14:textId="0EF70ED0" w:rsidR="00393A15" w:rsidRPr="00393A15" w:rsidRDefault="00393A15" w:rsidP="00393A15">
                        <w:pPr>
                          <w:suppressAutoHyphens/>
                          <w:autoSpaceDE w:val="0"/>
                          <w:autoSpaceDN w:val="0"/>
                          <w:adjustRightInd w:val="0"/>
                          <w:spacing w:after="120" w:line="220" w:lineRule="atLeast"/>
                          <w:ind w:left="960"/>
                          <w:textAlignment w:val="center"/>
                          <w:rPr>
                            <w:rFonts w:ascii="Montserrat" w:eastAsiaTheme="minorHAnsi" w:hAnsi="Montserrat" w:cs="Montserrat"/>
                            <w:color w:val="FFFFFF"/>
                            <w:spacing w:val="-2"/>
                            <w:sz w:val="16"/>
                            <w:szCs w:val="16"/>
                          </w:rPr>
                        </w:pPr>
                        <w:r w:rsidRPr="00393A15">
                          <w:rPr>
                            <w:rFonts w:ascii="Montserrat ExtraBold" w:eastAsiaTheme="minorHAnsi" w:hAnsi="Montserrat ExtraBold" w:cs="Montserrat ExtraBold"/>
                            <w:b/>
                            <w:bCs/>
                            <w:color w:val="FFFFFF"/>
                            <w:w w:val="103"/>
                            <w:sz w:val="16"/>
                            <w:szCs w:val="16"/>
                          </w:rPr>
                          <w:t>Go to csumb.edu/cost</w:t>
                        </w:r>
                        <w:r w:rsidRPr="00393A15">
                          <w:rPr>
                            <w:rFonts w:ascii="Montserrat" w:eastAsiaTheme="minorHAnsi" w:hAnsi="Montserrat" w:cs="Montserrat"/>
                            <w:color w:val="FFFFFF"/>
                            <w:spacing w:val="-2"/>
                            <w:sz w:val="16"/>
                            <w:szCs w:val="16"/>
                          </w:rPr>
                          <w:t xml:space="preserve"> </w:t>
                        </w:r>
                        <w:r w:rsidRPr="00393A15">
                          <w:rPr>
                            <w:rFonts w:ascii="Montserrat" w:eastAsiaTheme="minorHAnsi" w:hAnsi="Montserrat" w:cs="Montserrat"/>
                            <w:color w:val="FFFFFF"/>
                            <w:spacing w:val="-3"/>
                            <w:sz w:val="16"/>
                            <w:szCs w:val="16"/>
                          </w:rPr>
                          <w:t>to calculate</w:t>
                        </w:r>
                        <w:r w:rsidRPr="00393A15">
                          <w:rPr>
                            <w:rFonts w:ascii="Montserrat" w:eastAsiaTheme="minorHAnsi" w:hAnsi="Montserrat" w:cs="Montserrat"/>
                            <w:color w:val="FFFFFF"/>
                            <w:spacing w:val="-2"/>
                            <w:sz w:val="16"/>
                            <w:szCs w:val="16"/>
                          </w:rPr>
                          <w:t xml:space="preserve"> your estimated total costs.</w:t>
                        </w:r>
                      </w:p>
                    </w:txbxContent>
                  </v:textbox>
                </v:shape>
                <v:shape id="Picture 4" o:spid="_x0000_s1048" type="#_x0000_t75" style="position:absolute;left:127;top:338;width:6057;height:60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">
                  <v:imagedata r:id="rId22" o:title=""/>
                </v:shape>
              </v:group>
            </w:pict>
          </mc:Fallback>
        </mc:AlternateContent>
      </w:r>
      <w:r>
        <w:rPr>
          <w:noProof/>
        </w:rPr>
        <w:drawing>
          <wp:anchor distT="0" distB="0" distL="114300" distR="114300" simplePos="0" relativeHeight="251755520" behindDoc="1" locked="0" layoutInCell="1" allowOverlap="1" wp14:anchorId="067E63D7" wp14:editId="662DF589">
            <wp:simplePos x="0" y="0"/>
            <wp:positionH relativeFrom="column">
              <wp:posOffset>84455</wp:posOffset>
            </wp:positionH>
            <wp:positionV relativeFrom="paragraph">
              <wp:posOffset>6252210</wp:posOffset>
            </wp:positionV>
            <wp:extent cx="2768600" cy="850900"/>
            <wp:effectExtent l="0" t="0" r="0" b="0"/>
            <wp:wrapNone/>
            <wp:docPr id="245282354" name="Picture 4" descr="A blue squar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82354" name="Picture 4" descr="A blue square with white lines&#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68600" cy="850900"/>
                    </a:xfrm>
                    <a:prstGeom prst="rect">
                      <a:avLst/>
                    </a:prstGeom>
                  </pic:spPr>
                </pic:pic>
              </a:graphicData>
            </a:graphic>
          </wp:anchor>
        </w:drawing>
      </w:r>
      <w:r>
        <w:rPr>
          <w:noProof/>
        </w:rPr>
        <mc:AlternateContent>
          <mc:Choice Requires="wpg">
            <w:drawing>
              <wp:anchor distT="0" distB="0" distL="114300" distR="114300" simplePos="0" relativeHeight="251751424" behindDoc="0" locked="0" layoutInCell="1" allowOverlap="1" wp14:anchorId="310D0BAD" wp14:editId="10236FA1">
                <wp:simplePos x="0" y="0"/>
                <wp:positionH relativeFrom="column">
                  <wp:posOffset>84667</wp:posOffset>
                </wp:positionH>
                <wp:positionV relativeFrom="paragraph">
                  <wp:posOffset>-12700</wp:posOffset>
                </wp:positionV>
                <wp:extent cx="2780030" cy="5966460"/>
                <wp:effectExtent l="0" t="0" r="1270" b="2540"/>
                <wp:wrapNone/>
                <wp:docPr id="210420818" name="Group 6"/>
                <wp:cNvGraphicFramePr/>
                <a:graphic xmlns:a="http://schemas.openxmlformats.org/drawingml/2006/main">
                  <a:graphicData uri="http://schemas.microsoft.com/office/word/2010/wordprocessingGroup">
                    <wpg:wgp>
                      <wpg:cNvGrpSpPr/>
                      <wpg:grpSpPr>
                        <a:xfrm>
                          <a:off x="0" y="0"/>
                          <a:ext cx="2780030" cy="5966460"/>
                          <a:chOff x="0" y="0"/>
                          <a:chExt cx="2780030" cy="5966460"/>
                        </a:xfrm>
                      </wpg:grpSpPr>
                      <pic:pic xmlns:pic="http://schemas.openxmlformats.org/drawingml/2006/picture">
                        <pic:nvPicPr>
                          <pic:cNvPr id="307822881" name="Picture 2"/>
                          <pic:cNvPicPr>
                            <a:picLocks noChangeAspect="1"/>
                          </pic:cNvPicPr>
                        </pic:nvPicPr>
                        <pic:blipFill rotWithShape="1">
                          <a:blip r:embed="rId24">
                            <a:extLst>
                              <a:ext uri="{28A0092B-C50C-407E-A947-70E740481C1C}">
                                <a14:useLocalDpi xmlns:a14="http://schemas.microsoft.com/office/drawing/2010/main" val="0"/>
                              </a:ext>
                            </a:extLst>
                          </a:blip>
                          <a:srcRect t="-16" b="84"/>
                          <a:stretch/>
                        </pic:blipFill>
                        <pic:spPr bwMode="auto">
                          <a:xfrm>
                            <a:off x="0" y="257175"/>
                            <a:ext cx="2780030" cy="5709285"/>
                          </a:xfrm>
                          <a:prstGeom prst="rect">
                            <a:avLst/>
                          </a:prstGeom>
                          <a:ln>
                            <a:noFill/>
                          </a:ln>
                          <a:extLst>
                            <a:ext uri="{53640926-AAD7-44D8-BBD7-CCE9431645EC}">
                              <a14:shadowObscured xmlns:a14="http://schemas.microsoft.com/office/drawing/2010/main"/>
                            </a:ext>
                          </a:extLst>
                        </pic:spPr>
                      </pic:pic>
                      <wps:wsp>
                        <wps:cNvPr id="158231218" name="Text Box 4"/>
                        <wps:cNvSpPr txBox="1"/>
                        <wps:spPr>
                          <a:xfrm>
                            <a:off x="142875" y="0"/>
                            <a:ext cx="2503170" cy="3603100"/>
                          </a:xfrm>
                          <a:prstGeom prst="rect">
                            <a:avLst/>
                          </a:prstGeom>
                          <a:noFill/>
                          <a:ln w="6350">
                            <a:noFill/>
                          </a:ln>
                        </wps:spPr>
                        <wps:txbx>
                          <w:txbxContent>
                            <w:p w14:paraId="7C51ADA6" w14:textId="77777777" w:rsidR="00FF7BC5" w:rsidRPr="006073C9" w:rsidRDefault="00FF7BC5" w:rsidP="00FF7BC5">
                              <w:pPr>
                                <w:pStyle w:val="headonea"/>
                                <w:rPr>
                                  <w:spacing w:val="-14"/>
                                </w:rPr>
                              </w:pPr>
                              <w:r w:rsidRPr="006073C9">
                                <w:rPr>
                                  <w:spacing w:val="-14"/>
                                </w:rPr>
                                <w:t>Program Information</w:t>
                              </w:r>
                            </w:p>
                            <w:p w14:paraId="647FADBE" w14:textId="77777777" w:rsidR="00FF7BC5" w:rsidRPr="006073C9" w:rsidRDefault="00FF7BC5" w:rsidP="00FF7BC5">
                              <w:pPr>
                                <w:pStyle w:val="bodytwoa"/>
                                <w:spacing w:line="280" w:lineRule="exact"/>
                                <w:rPr>
                                  <w:sz w:val="18"/>
                                  <w:szCs w:val="18"/>
                                </w:rPr>
                              </w:pPr>
                              <w:r w:rsidRPr="006073C9">
                                <w:rPr>
                                  <w:sz w:val="18"/>
                                  <w:szCs w:val="18"/>
                                </w:rPr>
                                <w:t xml:space="preserve">Cal State Monterey Bay remains true to its founding vision as a “model pluralistic academic community where all learn and teach one another in an atmosphere of mutual respect and pursuit of excellence.” We offer a diverse selection of graduate and postbaccalaureate programs with faculty and staff that are committed to maintaining the personalized atmosphere that helps our students flourish. Our unique location is ideal for students who want to dive into graduate </w:t>
                              </w:r>
                              <w:proofErr w:type="spellStart"/>
                              <w:r w:rsidRPr="006073C9">
                                <w:rPr>
                                  <w:sz w:val="18"/>
                                  <w:szCs w:val="18"/>
                                </w:rPr>
                                <w:t>rograms</w:t>
                              </w:r>
                              <w:proofErr w:type="spellEnd"/>
                              <w:r w:rsidRPr="006073C9">
                                <w:rPr>
                                  <w:sz w:val="18"/>
                                  <w:szCs w:val="18"/>
                                </w:rPr>
                                <w:t xml:space="preserve"> in an excellent, </w:t>
                              </w:r>
                              <w:proofErr w:type="spellStart"/>
                              <w:r w:rsidRPr="006073C9">
                                <w:rPr>
                                  <w:sz w:val="18"/>
                                  <w:szCs w:val="18"/>
                                </w:rPr>
                                <w:t>realworld</w:t>
                              </w:r>
                              <w:proofErr w:type="spellEnd"/>
                              <w:r w:rsidRPr="006073C9">
                                <w:rPr>
                                  <w:sz w:val="18"/>
                                  <w:szCs w:val="18"/>
                                </w:rPr>
                                <w:t xml:space="preserve"> learning environment. or more information about our graduate programs, visit us at csumb.edu/graduate.</w:t>
                              </w:r>
                            </w:p>
                            <w:p w14:paraId="5263911B" w14:textId="03AC1942" w:rsidR="00724A1B" w:rsidRPr="00A904C8" w:rsidRDefault="00724A1B" w:rsidP="009C5F20">
                              <w:pPr>
                                <w:pStyle w:val="bodyonea"/>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10D0BAD" id="Group 6" o:spid="_x0000_s1049" style="position:absolute;margin-left:6.65pt;margin-top:-1pt;width:218.9pt;height:469.8pt;z-index:251751424" coordsize="27800,59664"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ar1737rf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">
                <v:shape id="Picture 2" o:spid="_x0000_s1050" type="#_x0000_t75" style="position:absolute;top:2571;width:27800;height:570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">
                  <v:imagedata r:id="rId25" o:title="" croptop="-10f" cropbottom="55f"/>
                </v:shape>
                <v:shape id="_x0000_s1051" type="#_x0000_t202" style="position:absolute;left:1428;width:25032;height:360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" filled="f" stroked="f" strokeweight=".5pt">
                  <v:textbox inset="0,0,0,0">
                    <w:txbxContent>
                      <w:p w14:paraId="7C51ADA6" w14:textId="77777777" w:rsidR="00FF7BC5" w:rsidRPr="006073C9" w:rsidRDefault="00FF7BC5" w:rsidP="00FF7BC5">
                        <w:pPr>
                          <w:pStyle w:val="headonea"/>
                          <w:rPr>
                            <w:spacing w:val="-14"/>
                          </w:rPr>
                        </w:pPr>
                        <w:r w:rsidRPr="006073C9">
                          <w:rPr>
                            <w:spacing w:val="-14"/>
                          </w:rPr>
                          <w:t>Program Information</w:t>
                        </w:r>
                      </w:p>
                      <w:p w14:paraId="647FADBE" w14:textId="77777777" w:rsidR="00FF7BC5" w:rsidRPr="006073C9" w:rsidRDefault="00FF7BC5" w:rsidP="00FF7BC5">
                        <w:pPr>
                          <w:pStyle w:val="bodytwoa"/>
                          <w:spacing w:line="280" w:lineRule="exact"/>
                          <w:rPr>
                            <w:sz w:val="18"/>
                            <w:szCs w:val="18"/>
                          </w:rPr>
                        </w:pPr>
                        <w:r w:rsidRPr="006073C9">
                          <w:rPr>
                            <w:sz w:val="18"/>
                            <w:szCs w:val="18"/>
                          </w:rPr>
                          <w:t xml:space="preserve">Cal State Monterey Bay remains true to its founding vision as a “model pluralistic academic community where all learn and teach one another in an atmosphere of mutual respect and pursuit of excellence.” We offer a diverse selection of graduate and postbaccalaureate programs with faculty and staff that are committed to maintaining the personalized atmosphere that helps our students flourish. Our unique location is ideal for students who want to dive into graduate </w:t>
                        </w:r>
                        <w:proofErr w:type="spellStart"/>
                        <w:r w:rsidRPr="006073C9">
                          <w:rPr>
                            <w:sz w:val="18"/>
                            <w:szCs w:val="18"/>
                          </w:rPr>
                          <w:t>rograms</w:t>
                        </w:r>
                        <w:proofErr w:type="spellEnd"/>
                        <w:r w:rsidRPr="006073C9">
                          <w:rPr>
                            <w:sz w:val="18"/>
                            <w:szCs w:val="18"/>
                          </w:rPr>
                          <w:t xml:space="preserve"> in an excellent, </w:t>
                        </w:r>
                        <w:proofErr w:type="spellStart"/>
                        <w:r w:rsidRPr="006073C9">
                          <w:rPr>
                            <w:sz w:val="18"/>
                            <w:szCs w:val="18"/>
                          </w:rPr>
                          <w:t>realworld</w:t>
                        </w:r>
                        <w:proofErr w:type="spellEnd"/>
                        <w:r w:rsidRPr="006073C9">
                          <w:rPr>
                            <w:sz w:val="18"/>
                            <w:szCs w:val="18"/>
                          </w:rPr>
                          <w:t xml:space="preserve"> learning environment. or more information about our graduate programs, visit us at csumb.edu/graduate.</w:t>
                        </w:r>
                      </w:p>
                      <w:p w14:paraId="5263911B" w14:textId="03AC1942" w:rsidR="00724A1B" w:rsidRPr="00A904C8" w:rsidRDefault="00724A1B" w:rsidP="009C5F20">
                        <w:pPr>
                          <w:pStyle w:val="bodyonea"/>
                        </w:pPr>
                      </w:p>
                    </w:txbxContent>
                  </v:textbox>
                </v:shape>
              </v:group>
            </w:pict>
          </mc:Fallback>
        </mc:AlternateContent>
      </w:r>
      <w:r>
        <w:rPr>
          <w:noProof/>
        </w:rPr>
        <mc:AlternateContent>
          <mc:Choice Requires="wpg">
            <w:drawing>
              <wp:anchor distT="0" distB="0" distL="114300" distR="114300" simplePos="0" relativeHeight="251752448" behindDoc="0" locked="0" layoutInCell="1" allowOverlap="1" wp14:anchorId="0D09C69A" wp14:editId="2B35876E">
                <wp:simplePos x="0" y="0"/>
                <wp:positionH relativeFrom="column">
                  <wp:posOffset>3467947</wp:posOffset>
                </wp:positionH>
                <wp:positionV relativeFrom="paragraph">
                  <wp:posOffset>107315</wp:posOffset>
                </wp:positionV>
                <wp:extent cx="6078855" cy="7000875"/>
                <wp:effectExtent l="0" t="0" r="17145" b="0"/>
                <wp:wrapNone/>
                <wp:docPr id="340431643" name="Group 7"/>
                <wp:cNvGraphicFramePr/>
                <a:graphic xmlns:a="http://schemas.openxmlformats.org/drawingml/2006/main">
                  <a:graphicData uri="http://schemas.microsoft.com/office/word/2010/wordprocessingGroup">
                    <wpg:wgp>
                      <wpg:cNvGrpSpPr/>
                      <wpg:grpSpPr>
                        <a:xfrm>
                          <a:off x="0" y="0"/>
                          <a:ext cx="6078855" cy="7000875"/>
                          <a:chOff x="0" y="0"/>
                          <a:chExt cx="6078855" cy="7000875"/>
                        </a:xfrm>
                      </wpg:grpSpPr>
                      <wps:wsp>
                        <wps:cNvPr id="1692883489" name="Text Box 4"/>
                        <wps:cNvSpPr txBox="1"/>
                        <wps:spPr>
                          <a:xfrm>
                            <a:off x="0" y="0"/>
                            <a:ext cx="2787650" cy="7000875"/>
                          </a:xfrm>
                          <a:prstGeom prst="rect">
                            <a:avLst/>
                          </a:prstGeom>
                          <a:noFill/>
                          <a:ln w="6350">
                            <a:noFill/>
                          </a:ln>
                        </wps:spPr>
                        <wps:txbx>
                          <w:txbxContent>
                            <w:p w14:paraId="23FC4A96" w14:textId="77777777" w:rsidR="006073C9" w:rsidRPr="006073C9" w:rsidRDefault="006073C9" w:rsidP="006073C9">
                              <w:pPr>
                                <w:keepNext/>
                                <w:suppressAutoHyphens/>
                                <w:autoSpaceDE w:val="0"/>
                                <w:autoSpaceDN w:val="0"/>
                                <w:adjustRightInd w:val="0"/>
                                <w:spacing w:before="120" w:after="60" w:line="320" w:lineRule="atLeast"/>
                                <w:textAlignment w:val="center"/>
                                <w:rPr>
                                  <w:rFonts w:ascii="Montserrat ExtraBold" w:eastAsiaTheme="minorHAnsi" w:hAnsi="Montserrat ExtraBold" w:cs="Montserrat ExtraBold"/>
                                  <w:b/>
                                  <w:bCs/>
                                  <w:color w:val="3FA5CB"/>
                                  <w:spacing w:val="-8"/>
                                  <w:w w:val="103"/>
                                  <w:sz w:val="28"/>
                                  <w:szCs w:val="28"/>
                                </w:rPr>
                              </w:pPr>
                              <w:r w:rsidRPr="006073C9">
                                <w:rPr>
                                  <w:rFonts w:ascii="Montserrat ExtraBold" w:eastAsiaTheme="minorHAnsi" w:hAnsi="Montserrat ExtraBold" w:cs="Montserrat ExtraBold"/>
                                  <w:b/>
                                  <w:bCs/>
                                  <w:color w:val="3FA5CB"/>
                                  <w:spacing w:val="-8"/>
                                  <w:w w:val="103"/>
                                  <w:sz w:val="28"/>
                                  <w:szCs w:val="28"/>
                                </w:rPr>
                                <w:t>Program Highlights</w:t>
                              </w:r>
                            </w:p>
                            <w:p w14:paraId="20C61464" w14:textId="77777777" w:rsidR="006073C9" w:rsidRPr="006073C9" w:rsidRDefault="006073C9" w:rsidP="006073C9">
                              <w:pPr>
                                <w:pStyle w:val="headthreea"/>
                              </w:pPr>
                              <w:r w:rsidRPr="006073C9">
                                <w:t>Business Administration, MBA</w:t>
                              </w:r>
                            </w:p>
                            <w:p w14:paraId="6A090722"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Study 100-percent online, anytime, anywhere</w:t>
                              </w:r>
                            </w:p>
                            <w:p w14:paraId="77639623"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18-month program with one course at a time</w:t>
                              </w:r>
                            </w:p>
                            <w:p w14:paraId="4283C768"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Responsible Business is at the core of CSUMB’s Online MBA degree program</w:t>
                              </w:r>
                            </w:p>
                            <w:p w14:paraId="5485C303"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Affordable tuition includes all books</w:t>
                              </w:r>
                            </w:p>
                            <w:p w14:paraId="2A9728F3"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$3,000 tuition offset scholarship available to all first-time Online MBA enrollees</w:t>
                              </w:r>
                            </w:p>
                            <w:p w14:paraId="040ACA79" w14:textId="77777777" w:rsidR="006073C9" w:rsidRPr="006073C9" w:rsidRDefault="006073C9" w:rsidP="006073C9">
                              <w:pPr>
                                <w:pStyle w:val="headthreea"/>
                              </w:pPr>
                              <w:r w:rsidRPr="006073C9">
                                <w:t>Education, MA</w:t>
                              </w:r>
                            </w:p>
                            <w:p w14:paraId="2D062F6B"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Provides advanced training to prepare effective educators who implement evidence-based practices to promote meaningful outcomes in schools and communities</w:t>
                              </w:r>
                            </w:p>
                            <w:p w14:paraId="6155DCD5"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Online options available in the fall</w:t>
                              </w:r>
                            </w:p>
                            <w:p w14:paraId="3605C3BA" w14:textId="77777777" w:rsidR="006073C9" w:rsidRPr="006073C9" w:rsidRDefault="006073C9" w:rsidP="006073C9">
                              <w:pPr>
                                <w:pStyle w:val="headthreea"/>
                              </w:pPr>
                              <w:r w:rsidRPr="006073C9">
                                <w:t>Pathways:</w:t>
                              </w:r>
                            </w:p>
                            <w:p w14:paraId="16328313"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Curriculum &amp; Instruction (induction option available)</w:t>
                              </w:r>
                            </w:p>
                            <w:p w14:paraId="2ADB34D7"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Special Education (induction option available)</w:t>
                              </w:r>
                            </w:p>
                            <w:p w14:paraId="3686D3C7"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MA + Credential (elementary, secondary)</w:t>
                              </w:r>
                            </w:p>
                            <w:p w14:paraId="6D77518E" w14:textId="77777777" w:rsidR="006073C9" w:rsidRPr="006073C9" w:rsidRDefault="006073C9" w:rsidP="006073C9">
                              <w:pPr>
                                <w:pStyle w:val="bulletlisttwoa"/>
                                <w:rPr>
                                  <w:spacing w:val="-3"/>
                                </w:rPr>
                              </w:pPr>
                              <w:r w:rsidRPr="006073C9">
                                <w:rPr>
                                  <w:color w:val="000072"/>
                                  <w:spacing w:val="-4"/>
                                  <w:sz w:val="20"/>
                                  <w:szCs w:val="20"/>
                                </w:rPr>
                                <w:t>•</w:t>
                              </w:r>
                              <w:r w:rsidRPr="006073C9">
                                <w:rPr>
                                  <w:color w:val="000072"/>
                                  <w:spacing w:val="-4"/>
                                  <w:sz w:val="20"/>
                                  <w:szCs w:val="20"/>
                                </w:rPr>
                                <w:tab/>
                              </w:r>
                              <w:r w:rsidRPr="006073C9">
                                <w:rPr>
                                  <w:spacing w:val="-3"/>
                                </w:rPr>
                                <w:t xml:space="preserve">Education Administration (administrative services credential) </w:t>
                              </w:r>
                            </w:p>
                            <w:p w14:paraId="1580B3BE" w14:textId="77777777" w:rsidR="006073C9" w:rsidRPr="006073C9" w:rsidRDefault="006073C9" w:rsidP="006073C9">
                              <w:pPr>
                                <w:pStyle w:val="headthreea"/>
                              </w:pPr>
                              <w:r w:rsidRPr="006073C9">
                                <w:t>Environmental Science, MS</w:t>
                              </w:r>
                            </w:p>
                            <w:p w14:paraId="057C3CF2" w14:textId="6096A559" w:rsidR="006073C9" w:rsidRPr="006073C9" w:rsidRDefault="006073C9" w:rsidP="006073C9">
                              <w:pPr>
                                <w:pStyle w:val="bulletlisttwoa"/>
                              </w:pPr>
                              <w:r w:rsidRPr="006073C9">
                                <w:rPr>
                                  <w:color w:val="000072"/>
                                  <w:sz w:val="20"/>
                                  <w:szCs w:val="20"/>
                                </w:rPr>
                                <w:t>•</w:t>
                              </w:r>
                              <w:r w:rsidRPr="006073C9">
                                <w:rPr>
                                  <w:color w:val="000072"/>
                                  <w:sz w:val="20"/>
                                  <w:szCs w:val="20"/>
                                </w:rPr>
                                <w:tab/>
                              </w:r>
                              <w:r w:rsidR="00393A15" w:rsidRPr="006073C9">
                                <w:t>Two-degree</w:t>
                              </w:r>
                              <w:r w:rsidRPr="006073C9">
                                <w:t xml:space="preserve"> options: thesis and non-thesis professional internship (Professional Science Masters)</w:t>
                              </w:r>
                            </w:p>
                            <w:p w14:paraId="0A3AB6E1" w14:textId="1AE383CC"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 xml:space="preserve">Skills-based program offering training in science and technology in the context of environmental decision-making, </w:t>
                              </w:r>
                              <w:r w:rsidR="00393A15" w:rsidRPr="006073C9">
                                <w:t>management,</w:t>
                              </w:r>
                              <w:r w:rsidRPr="006073C9">
                                <w:t xml:space="preserve"> and policy</w:t>
                              </w:r>
                            </w:p>
                            <w:p w14:paraId="09869A9A" w14:textId="3A0D1A29"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 xml:space="preserve">Prepare for a career with </w:t>
                              </w:r>
                              <w:proofErr w:type="spellStart"/>
                              <w:r w:rsidRPr="006073C9">
                                <w:t>resouce</w:t>
                              </w:r>
                              <w:proofErr w:type="spellEnd"/>
                              <w:r w:rsidRPr="006073C9">
                                <w:t xml:space="preserve"> management agencies, nongovernmental organizations, planning agencies, consulting firms, or for enrollment in a </w:t>
                              </w:r>
                              <w:r w:rsidR="00393A15" w:rsidRPr="006073C9">
                                <w:t>doctoral program</w:t>
                              </w:r>
                            </w:p>
                            <w:p w14:paraId="0BE5B6A7" w14:textId="77777777" w:rsidR="006073C9" w:rsidRPr="006073C9" w:rsidRDefault="006073C9" w:rsidP="006073C9">
                              <w:pPr>
                                <w:pStyle w:val="headthreea"/>
                              </w:pPr>
                              <w:r w:rsidRPr="006073C9">
                                <w:t xml:space="preserve">Instructional Science &amp; Technology </w:t>
                              </w:r>
                              <w:r w:rsidRPr="006073C9">
                                <w:br/>
                                <w:t>(Blended or Online), MS/CERT</w:t>
                              </w:r>
                            </w:p>
                            <w:p w14:paraId="069CDAB2"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Integrate technology into the classroom and design corporate training through a project-oriented curriculum</w:t>
                              </w:r>
                            </w:p>
                            <w:p w14:paraId="4A7E90B7" w14:textId="77777777" w:rsidR="006073C9" w:rsidRPr="006073C9" w:rsidRDefault="006073C9" w:rsidP="006073C9">
                              <w:pPr>
                                <w:pStyle w:val="bulletlisttwoa"/>
                                <w:rPr>
                                  <w:spacing w:val="-1"/>
                                </w:rPr>
                              </w:pPr>
                              <w:r w:rsidRPr="006073C9">
                                <w:rPr>
                                  <w:color w:val="000072"/>
                                  <w:spacing w:val="-2"/>
                                  <w:sz w:val="20"/>
                                  <w:szCs w:val="20"/>
                                </w:rPr>
                                <w:t>•</w:t>
                              </w:r>
                              <w:r w:rsidRPr="006073C9">
                                <w:rPr>
                                  <w:color w:val="000072"/>
                                  <w:spacing w:val="-2"/>
                                  <w:sz w:val="20"/>
                                  <w:szCs w:val="20"/>
                                </w:rPr>
                                <w:tab/>
                              </w:r>
                              <w:r w:rsidRPr="006073C9">
                                <w:rPr>
                                  <w:spacing w:val="-1"/>
                                </w:rPr>
                                <w:t xml:space="preserve">Students create and evaluate highly interactive technology-enhanced learning systems and teaching modules </w:t>
                              </w:r>
                            </w:p>
                            <w:p w14:paraId="7482A334"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Online coursework emphasizes combining teamwork and group projects</w:t>
                              </w:r>
                            </w:p>
                            <w:p w14:paraId="52BC0337"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Blended and fully online tracks</w:t>
                              </w:r>
                            </w:p>
                            <w:p w14:paraId="11D44274"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 xml:space="preserve">Certificate program </w:t>
                              </w:r>
                              <w:proofErr w:type="spellStart"/>
                              <w:r w:rsidRPr="006073C9">
                                <w:t>availableMarine</w:t>
                              </w:r>
                              <w:proofErr w:type="spellEnd"/>
                              <w:r w:rsidRPr="006073C9">
                                <w:t xml:space="preserve"> Science, Moss Landing Marine Labs, MS</w:t>
                              </w:r>
                            </w:p>
                            <w:p w14:paraId="17061E15"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Independent research opportunities with teaching and mentoring support</w:t>
                              </w:r>
                            </w:p>
                            <w:p w14:paraId="60BCB91C" w14:textId="49FEECC4"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 xml:space="preserve">Curriculum and research-based program that prepares students for careers in science, education and outreach, conservation, </w:t>
                              </w:r>
                              <w:r w:rsidR="00393A15" w:rsidRPr="006073C9">
                                <w:t>policy,</w:t>
                              </w:r>
                              <w:r w:rsidRPr="006073C9">
                                <w:t xml:space="preserve"> and management, as well as the pursuit of doctoral degrees in the marine sciences conservation, policy and management, as well as the pursuit of doctoral degrees in the marine sciences</w:t>
                              </w:r>
                            </w:p>
                            <w:p w14:paraId="43164AD4"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Use a wealth of local marine resources and facilities throughout the program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4242269" name="Text Box 4"/>
                        <wps:cNvSpPr txBox="1"/>
                        <wps:spPr>
                          <a:xfrm>
                            <a:off x="3383280" y="297180"/>
                            <a:ext cx="2695575" cy="6697980"/>
                          </a:xfrm>
                          <a:prstGeom prst="rect">
                            <a:avLst/>
                          </a:prstGeom>
                          <a:noFill/>
                          <a:ln w="6350">
                            <a:noFill/>
                          </a:ln>
                        </wps:spPr>
                        <wps:txbx>
                          <w:txbxContent>
                            <w:p w14:paraId="08C2E72D" w14:textId="77777777" w:rsidR="006073C9" w:rsidRPr="006073C9" w:rsidRDefault="006073C9" w:rsidP="006073C9">
                              <w:pPr>
                                <w:pStyle w:val="headthreea"/>
                              </w:pPr>
                              <w:r w:rsidRPr="006073C9">
                                <w:t>Physician Assistant, MSPA</w:t>
                              </w:r>
                            </w:p>
                            <w:p w14:paraId="382B51A2" w14:textId="0EFE7338"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 xml:space="preserve">Prepares students to be </w:t>
                              </w:r>
                              <w:r w:rsidR="00393A15" w:rsidRPr="006073C9">
                                <w:t>highly qualified</w:t>
                              </w:r>
                              <w:r w:rsidRPr="006073C9">
                                <w:t xml:space="preserve">, </w:t>
                              </w:r>
                              <w:r w:rsidR="00001CC8" w:rsidRPr="006073C9">
                                <w:t>culturally resonant</w:t>
                              </w:r>
                              <w:r w:rsidRPr="006073C9">
                                <w:t xml:space="preserve"> medical providers</w:t>
                              </w:r>
                            </w:p>
                            <w:p w14:paraId="70E77BA4"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Rigorous health care education focused on preparing students to provide primary care to underserved patient populations</w:t>
                              </w:r>
                            </w:p>
                            <w:p w14:paraId="7B7F2C26"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Curriculum designed to prepare students with the knowledge, skills and confidence to be competent Physician Assistants</w:t>
                              </w:r>
                            </w:p>
                            <w:p w14:paraId="58CDAB75"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Meets critical regional needs and strengthens the health of individuals in the communities that Physician Assistants serve</w:t>
                              </w:r>
                            </w:p>
                            <w:p w14:paraId="653798DE" w14:textId="77777777" w:rsidR="006073C9" w:rsidRPr="006073C9" w:rsidRDefault="006073C9" w:rsidP="006073C9">
                              <w:pPr>
                                <w:pStyle w:val="headthreea"/>
                              </w:pPr>
                              <w:r w:rsidRPr="006073C9">
                                <w:t>School Psychology, MS</w:t>
                              </w:r>
                            </w:p>
                            <w:p w14:paraId="20F07609" w14:textId="77777777" w:rsidR="006073C9" w:rsidRPr="006073C9" w:rsidRDefault="006073C9" w:rsidP="006073C9">
                              <w:pPr>
                                <w:pStyle w:val="bulletlisttwoa"/>
                              </w:pPr>
                              <w:r w:rsidRPr="006073C9">
                                <w:rPr>
                                  <w:color w:val="000072"/>
                                  <w:spacing w:val="2"/>
                                  <w:sz w:val="20"/>
                                  <w:szCs w:val="20"/>
                                </w:rPr>
                                <w:t>•</w:t>
                              </w:r>
                              <w:r w:rsidRPr="006073C9">
                                <w:rPr>
                                  <w:color w:val="000072"/>
                                  <w:spacing w:val="2"/>
                                  <w:sz w:val="20"/>
                                  <w:szCs w:val="20"/>
                                </w:rPr>
                                <w:tab/>
                              </w:r>
                              <w:r w:rsidRPr="006073C9">
                                <w:t>Prepares effective school leaders, change agents, problem solvers, consultants and advocates for children and youth</w:t>
                              </w:r>
                            </w:p>
                            <w:p w14:paraId="43ECF4A3"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Focus on training school psychologists to support English learners and migrant students</w:t>
                              </w:r>
                            </w:p>
                            <w:p w14:paraId="7471E1FC"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Experience in schools from the first semester with field placement in diverse settings</w:t>
                              </w:r>
                            </w:p>
                            <w:p w14:paraId="4FF77968" w14:textId="77777777" w:rsidR="006073C9" w:rsidRPr="006073C9" w:rsidRDefault="006073C9" w:rsidP="006073C9">
                              <w:pPr>
                                <w:pStyle w:val="bulletlisttwoa"/>
                              </w:pPr>
                              <w:r w:rsidRPr="006073C9">
                                <w:t>•</w:t>
                              </w:r>
                              <w:r w:rsidRPr="006073C9">
                                <w:tab/>
                                <w:t>Eligibility for the Behavior Analysis Certificate</w:t>
                              </w:r>
                            </w:p>
                            <w:p w14:paraId="63F9642B" w14:textId="77777777" w:rsidR="006073C9" w:rsidRPr="006073C9" w:rsidRDefault="006073C9" w:rsidP="006073C9">
                              <w:pPr>
                                <w:pStyle w:val="headthreea"/>
                              </w:pPr>
                              <w:r w:rsidRPr="006073C9">
                                <w:t>Speech Language Pathology, MS</w:t>
                              </w:r>
                            </w:p>
                            <w:p w14:paraId="7184BA35"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An innovative degree program that prepares future practitioners to better serve our local communities through a thorough understanding of human communication and its disorders.</w:t>
                              </w:r>
                            </w:p>
                            <w:p w14:paraId="0BE87560"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Incorporates evidence-based practices, community partnerships, and innovative technologies to prepare ethically responsible professionals to practice in a variety of interdisciplinary settings.</w:t>
                              </w:r>
                            </w:p>
                            <w:p w14:paraId="6FEB8990" w14:textId="77777777" w:rsidR="006073C9" w:rsidRPr="006073C9" w:rsidRDefault="006073C9" w:rsidP="006073C9">
                              <w:pPr>
                                <w:pStyle w:val="bulletlisttwoa"/>
                                <w:rPr>
                                  <w:spacing w:val="3"/>
                                </w:rPr>
                              </w:pPr>
                              <w:r w:rsidRPr="006073C9">
                                <w:rPr>
                                  <w:color w:val="000072"/>
                                  <w:spacing w:val="6"/>
                                  <w:sz w:val="20"/>
                                  <w:szCs w:val="20"/>
                                </w:rPr>
                                <w:t>•</w:t>
                              </w:r>
                              <w:r w:rsidRPr="006073C9">
                                <w:rPr>
                                  <w:color w:val="000072"/>
                                  <w:spacing w:val="6"/>
                                  <w:sz w:val="20"/>
                                  <w:szCs w:val="20"/>
                                </w:rPr>
                                <w:tab/>
                              </w:r>
                              <w:r w:rsidRPr="006073C9">
                                <w:rPr>
                                  <w:spacing w:val="4"/>
                                </w:rPr>
                                <w:t xml:space="preserve">A 24-month year-round program with courses offered </w:t>
                              </w:r>
                              <w:r w:rsidRPr="006073C9">
                                <w:t>in a hybrid format, with practicum experiences throughout.</w:t>
                              </w:r>
                            </w:p>
                            <w:p w14:paraId="3A09412A" w14:textId="77777777" w:rsidR="006073C9" w:rsidRPr="006073C9" w:rsidRDefault="006073C9" w:rsidP="006073C9">
                              <w:pPr>
                                <w:pStyle w:val="headthreea"/>
                              </w:pPr>
                              <w:r w:rsidRPr="006073C9">
                                <w:t>Social Work, MSW</w:t>
                              </w:r>
                            </w:p>
                            <w:p w14:paraId="1015B8A9"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Graduates have 100-percent job placement rates</w:t>
                              </w:r>
                            </w:p>
                            <w:p w14:paraId="2C59DB0D"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Curriculum is responsive to the realities of social work practice, reflective of the strengths of our region’s communities, and informed through reciprocal learning relationships with community partners</w:t>
                              </w:r>
                            </w:p>
                            <w:p w14:paraId="0E354948"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Produces highly qualified, multicultural, multilingual, diverse and prepared students</w:t>
                              </w:r>
                            </w:p>
                            <w:p w14:paraId="2D49148B"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Outstanding, experienced, committed faculty, engaged in the classroom and community</w:t>
                              </w:r>
                            </w:p>
                            <w:p w14:paraId="67A5D39D" w14:textId="77777777" w:rsidR="006073C9" w:rsidRPr="006073C9" w:rsidRDefault="006073C9" w:rsidP="006073C9">
                              <w:pPr>
                                <w:pStyle w:val="headthreea"/>
                              </w:pPr>
                              <w:r w:rsidRPr="006073C9">
                                <w:t>Teaching Credentials</w:t>
                              </w:r>
                            </w:p>
                            <w:p w14:paraId="5FB413F0"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Elementary Education (multiple subject)</w:t>
                              </w:r>
                            </w:p>
                            <w:p w14:paraId="1A6DB93A"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Secondary Education (English, math, science, social science, and world language)</w:t>
                              </w:r>
                            </w:p>
                            <w:p w14:paraId="343FBA81" w14:textId="76FC065E" w:rsidR="00F94F21" w:rsidRPr="006073C9" w:rsidRDefault="006073C9" w:rsidP="006073C9">
                              <w:pPr>
                                <w:pStyle w:val="bulletlisttwoa"/>
                                <w:rPr>
                                  <w:spacing w:val="-1"/>
                                </w:rPr>
                              </w:pPr>
                              <w:r w:rsidRPr="006073C9">
                                <w:rPr>
                                  <w:color w:val="000072"/>
                                  <w:spacing w:val="-2"/>
                                  <w:sz w:val="20"/>
                                  <w:szCs w:val="20"/>
                                </w:rPr>
                                <w:t>•</w:t>
                              </w:r>
                              <w:r w:rsidRPr="006073C9">
                                <w:rPr>
                                  <w:color w:val="000072"/>
                                  <w:spacing w:val="-2"/>
                                  <w:sz w:val="20"/>
                                  <w:szCs w:val="20"/>
                                </w:rPr>
                                <w:tab/>
                              </w:r>
                              <w:r w:rsidRPr="006073C9">
                                <w:rPr>
                                  <w:spacing w:val="-1"/>
                                </w:rPr>
                                <w:t>Special Education (mild/moderate and moderate/severe)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67529239" name="Straight Connector 3"/>
                        <wps:cNvCnPr/>
                        <wps:spPr>
                          <a:xfrm>
                            <a:off x="0" y="320040"/>
                            <a:ext cx="6078855" cy="0"/>
                          </a:xfrm>
                          <a:prstGeom prst="line">
                            <a:avLst/>
                          </a:prstGeom>
                          <a:ln w="6350">
                            <a:solidFill>
                              <a:schemeClr val="accent1">
                                <a:alpha val="6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D09C69A" id="Group 7" o:spid="_x0000_s1052" style="position:absolute;margin-left:273.05pt;margin-top:8.45pt;width:478.65pt;height:551.25pt;z-index:251752448" coordsize="60788,70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">
                <v:shape id="_x0000_s1053" type="#_x0000_t202" style="position:absolute;width:27876;height:700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" filled="f" stroked="f" strokeweight=".5pt">
                  <v:textbox inset="0,0,0,0">
                    <w:txbxContent>
                      <w:p w14:paraId="23FC4A96" w14:textId="77777777" w:rsidR="006073C9" w:rsidRPr="006073C9" w:rsidRDefault="006073C9" w:rsidP="006073C9">
                        <w:pPr>
                          <w:keepNext/>
                          <w:suppressAutoHyphens/>
                          <w:autoSpaceDE w:val="0"/>
                          <w:autoSpaceDN w:val="0"/>
                          <w:adjustRightInd w:val="0"/>
                          <w:spacing w:before="120" w:after="60" w:line="320" w:lineRule="atLeast"/>
                          <w:textAlignment w:val="center"/>
                          <w:rPr>
                            <w:rFonts w:ascii="Montserrat ExtraBold" w:eastAsiaTheme="minorHAnsi" w:hAnsi="Montserrat ExtraBold" w:cs="Montserrat ExtraBold"/>
                            <w:b/>
                            <w:bCs/>
                            <w:color w:val="3FA5CB"/>
                            <w:spacing w:val="-8"/>
                            <w:w w:val="103"/>
                            <w:sz w:val="28"/>
                            <w:szCs w:val="28"/>
                          </w:rPr>
                        </w:pPr>
                        <w:r w:rsidRPr="006073C9">
                          <w:rPr>
                            <w:rFonts w:ascii="Montserrat ExtraBold" w:eastAsiaTheme="minorHAnsi" w:hAnsi="Montserrat ExtraBold" w:cs="Montserrat ExtraBold"/>
                            <w:b/>
                            <w:bCs/>
                            <w:color w:val="3FA5CB"/>
                            <w:spacing w:val="-8"/>
                            <w:w w:val="103"/>
                            <w:sz w:val="28"/>
                            <w:szCs w:val="28"/>
                          </w:rPr>
                          <w:t>Program Highlights</w:t>
                        </w:r>
                      </w:p>
                      <w:p w14:paraId="20C61464" w14:textId="77777777" w:rsidR="006073C9" w:rsidRPr="006073C9" w:rsidRDefault="006073C9" w:rsidP="006073C9">
                        <w:pPr>
                          <w:pStyle w:val="headthreea"/>
                        </w:pPr>
                        <w:r w:rsidRPr="006073C9">
                          <w:t>Business Administration, MBA</w:t>
                        </w:r>
                      </w:p>
                      <w:p w14:paraId="6A090722"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Study 100-percent online, anytime, anywhere</w:t>
                        </w:r>
                      </w:p>
                      <w:p w14:paraId="77639623"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18-month program with one course at a time</w:t>
                        </w:r>
                      </w:p>
                      <w:p w14:paraId="4283C768"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Responsible Business is at the core of CSUMB’s Online MBA degree program</w:t>
                        </w:r>
                      </w:p>
                      <w:p w14:paraId="5485C303"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Affordable tuition includes all books</w:t>
                        </w:r>
                      </w:p>
                      <w:p w14:paraId="2A9728F3"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$3,000 tuition offset scholarship available to all first-time Online MBA enrollees</w:t>
                        </w:r>
                      </w:p>
                      <w:p w14:paraId="040ACA79" w14:textId="77777777" w:rsidR="006073C9" w:rsidRPr="006073C9" w:rsidRDefault="006073C9" w:rsidP="006073C9">
                        <w:pPr>
                          <w:pStyle w:val="headthreea"/>
                        </w:pPr>
                        <w:r w:rsidRPr="006073C9">
                          <w:t>Education, MA</w:t>
                        </w:r>
                      </w:p>
                      <w:p w14:paraId="2D062F6B"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Provides advanced training to prepare effective educators who implement evidence-based practices to promote meaningful outcomes in schools and communities</w:t>
                        </w:r>
                      </w:p>
                      <w:p w14:paraId="6155DCD5"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Online options available in the fall</w:t>
                        </w:r>
                      </w:p>
                      <w:p w14:paraId="3605C3BA" w14:textId="77777777" w:rsidR="006073C9" w:rsidRPr="006073C9" w:rsidRDefault="006073C9" w:rsidP="006073C9">
                        <w:pPr>
                          <w:pStyle w:val="headthreea"/>
                        </w:pPr>
                        <w:r w:rsidRPr="006073C9">
                          <w:t>Pathways:</w:t>
                        </w:r>
                      </w:p>
                      <w:p w14:paraId="16328313"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Curriculum &amp; Instruction (induction option available)</w:t>
                        </w:r>
                      </w:p>
                      <w:p w14:paraId="2ADB34D7"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Special Education (induction option available)</w:t>
                        </w:r>
                      </w:p>
                      <w:p w14:paraId="3686D3C7"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MA + Credential (elementary, secondary)</w:t>
                        </w:r>
                      </w:p>
                      <w:p w14:paraId="6D77518E" w14:textId="77777777" w:rsidR="006073C9" w:rsidRPr="006073C9" w:rsidRDefault="006073C9" w:rsidP="006073C9">
                        <w:pPr>
                          <w:pStyle w:val="bulletlisttwoa"/>
                          <w:rPr>
                            <w:spacing w:val="-3"/>
                          </w:rPr>
                        </w:pPr>
                        <w:r w:rsidRPr="006073C9">
                          <w:rPr>
                            <w:color w:val="000072"/>
                            <w:spacing w:val="-4"/>
                            <w:sz w:val="20"/>
                            <w:szCs w:val="20"/>
                          </w:rPr>
                          <w:t>•</w:t>
                        </w:r>
                        <w:r w:rsidRPr="006073C9">
                          <w:rPr>
                            <w:color w:val="000072"/>
                            <w:spacing w:val="-4"/>
                            <w:sz w:val="20"/>
                            <w:szCs w:val="20"/>
                          </w:rPr>
                          <w:tab/>
                        </w:r>
                        <w:r w:rsidRPr="006073C9">
                          <w:rPr>
                            <w:spacing w:val="-3"/>
                          </w:rPr>
                          <w:t xml:space="preserve">Education Administration (administrative services credential) </w:t>
                        </w:r>
                      </w:p>
                      <w:p w14:paraId="1580B3BE" w14:textId="77777777" w:rsidR="006073C9" w:rsidRPr="006073C9" w:rsidRDefault="006073C9" w:rsidP="006073C9">
                        <w:pPr>
                          <w:pStyle w:val="headthreea"/>
                        </w:pPr>
                        <w:r w:rsidRPr="006073C9">
                          <w:t>Environmental Science, MS</w:t>
                        </w:r>
                      </w:p>
                      <w:p w14:paraId="057C3CF2" w14:textId="6096A559" w:rsidR="006073C9" w:rsidRPr="006073C9" w:rsidRDefault="006073C9" w:rsidP="006073C9">
                        <w:pPr>
                          <w:pStyle w:val="bulletlisttwoa"/>
                        </w:pPr>
                        <w:r w:rsidRPr="006073C9">
                          <w:rPr>
                            <w:color w:val="000072"/>
                            <w:sz w:val="20"/>
                            <w:szCs w:val="20"/>
                          </w:rPr>
                          <w:t>•</w:t>
                        </w:r>
                        <w:r w:rsidRPr="006073C9">
                          <w:rPr>
                            <w:color w:val="000072"/>
                            <w:sz w:val="20"/>
                            <w:szCs w:val="20"/>
                          </w:rPr>
                          <w:tab/>
                        </w:r>
                        <w:r w:rsidR="00393A15" w:rsidRPr="006073C9">
                          <w:t>Two-degree</w:t>
                        </w:r>
                        <w:r w:rsidRPr="006073C9">
                          <w:t xml:space="preserve"> options: thesis and non-thesis professional internship (Professional Science Masters)</w:t>
                        </w:r>
                      </w:p>
                      <w:p w14:paraId="0A3AB6E1" w14:textId="1AE383CC"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 xml:space="preserve">Skills-based program offering training in science and technology in the context of environmental decision-making, </w:t>
                        </w:r>
                        <w:r w:rsidR="00393A15" w:rsidRPr="006073C9">
                          <w:t>management,</w:t>
                        </w:r>
                        <w:r w:rsidRPr="006073C9">
                          <w:t xml:space="preserve"> and policy</w:t>
                        </w:r>
                      </w:p>
                      <w:p w14:paraId="09869A9A" w14:textId="3A0D1A29"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 xml:space="preserve">Prepare for a career with </w:t>
                        </w:r>
                        <w:proofErr w:type="spellStart"/>
                        <w:r w:rsidRPr="006073C9">
                          <w:t>resouce</w:t>
                        </w:r>
                        <w:proofErr w:type="spellEnd"/>
                        <w:r w:rsidRPr="006073C9">
                          <w:t xml:space="preserve"> management agencies, nongovernmental organizations, planning agencies, consulting firms, or for enrollment in a </w:t>
                        </w:r>
                        <w:r w:rsidR="00393A15" w:rsidRPr="006073C9">
                          <w:t>doctoral program</w:t>
                        </w:r>
                      </w:p>
                      <w:p w14:paraId="0BE5B6A7" w14:textId="77777777" w:rsidR="006073C9" w:rsidRPr="006073C9" w:rsidRDefault="006073C9" w:rsidP="006073C9">
                        <w:pPr>
                          <w:pStyle w:val="headthreea"/>
                        </w:pPr>
                        <w:r w:rsidRPr="006073C9">
                          <w:t xml:space="preserve">Instructional Science &amp; Technology </w:t>
                        </w:r>
                        <w:r w:rsidRPr="006073C9">
                          <w:br/>
                          <w:t>(Blended or Online), MS/CERT</w:t>
                        </w:r>
                      </w:p>
                      <w:p w14:paraId="069CDAB2"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Integrate technology into the classroom and design corporate training through a project-oriented curriculum</w:t>
                        </w:r>
                      </w:p>
                      <w:p w14:paraId="4A7E90B7" w14:textId="77777777" w:rsidR="006073C9" w:rsidRPr="006073C9" w:rsidRDefault="006073C9" w:rsidP="006073C9">
                        <w:pPr>
                          <w:pStyle w:val="bulletlisttwoa"/>
                          <w:rPr>
                            <w:spacing w:val="-1"/>
                          </w:rPr>
                        </w:pPr>
                        <w:r w:rsidRPr="006073C9">
                          <w:rPr>
                            <w:color w:val="000072"/>
                            <w:spacing w:val="-2"/>
                            <w:sz w:val="20"/>
                            <w:szCs w:val="20"/>
                          </w:rPr>
                          <w:t>•</w:t>
                        </w:r>
                        <w:r w:rsidRPr="006073C9">
                          <w:rPr>
                            <w:color w:val="000072"/>
                            <w:spacing w:val="-2"/>
                            <w:sz w:val="20"/>
                            <w:szCs w:val="20"/>
                          </w:rPr>
                          <w:tab/>
                        </w:r>
                        <w:r w:rsidRPr="006073C9">
                          <w:rPr>
                            <w:spacing w:val="-1"/>
                          </w:rPr>
                          <w:t xml:space="preserve">Students create and evaluate highly interactive technology-enhanced learning systems and teaching modules </w:t>
                        </w:r>
                      </w:p>
                      <w:p w14:paraId="7482A334"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Online coursework emphasizes combining teamwork and group projects</w:t>
                        </w:r>
                      </w:p>
                      <w:p w14:paraId="52BC0337"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Blended and fully online tracks</w:t>
                        </w:r>
                      </w:p>
                      <w:p w14:paraId="11D44274"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 xml:space="preserve">Certificate program </w:t>
                        </w:r>
                        <w:proofErr w:type="spellStart"/>
                        <w:r w:rsidRPr="006073C9">
                          <w:t>availableMarine</w:t>
                        </w:r>
                        <w:proofErr w:type="spellEnd"/>
                        <w:r w:rsidRPr="006073C9">
                          <w:t xml:space="preserve"> Science, Moss Landing Marine Labs, MS</w:t>
                        </w:r>
                      </w:p>
                      <w:p w14:paraId="17061E15"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Independent research opportunities with teaching and mentoring support</w:t>
                        </w:r>
                      </w:p>
                      <w:p w14:paraId="60BCB91C" w14:textId="49FEECC4"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 xml:space="preserve">Curriculum and research-based program that prepares students for careers in science, education and outreach, conservation, </w:t>
                        </w:r>
                        <w:r w:rsidR="00393A15" w:rsidRPr="006073C9">
                          <w:t>policy,</w:t>
                        </w:r>
                        <w:r w:rsidRPr="006073C9">
                          <w:t xml:space="preserve"> and management, as well as the pursuit of doctoral degrees in the marine sciences conservation, policy and management, as well as the pursuit of doctoral degrees in the marine sciences</w:t>
                        </w:r>
                      </w:p>
                      <w:p w14:paraId="43164AD4"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Use a wealth of local marine resources and facilities throughout the program</w:t>
                        </w:r>
                      </w:p>
                    </w:txbxContent>
                  </v:textbox>
                </v:shape>
                <v:shape id="_x0000_s1054" type="#_x0000_t202" style="position:absolute;left:33832;top:2971;width:26956;height:669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" filled="f" stroked="f" strokeweight=".5pt">
                  <v:textbox inset="0,0,0,0">
                    <w:txbxContent>
                      <w:p w14:paraId="08C2E72D" w14:textId="77777777" w:rsidR="006073C9" w:rsidRPr="006073C9" w:rsidRDefault="006073C9" w:rsidP="006073C9">
                        <w:pPr>
                          <w:pStyle w:val="headthreea"/>
                        </w:pPr>
                        <w:r w:rsidRPr="006073C9">
                          <w:t>Physician Assistant, MSPA</w:t>
                        </w:r>
                      </w:p>
                      <w:p w14:paraId="382B51A2" w14:textId="0EFE7338"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 xml:space="preserve">Prepares students to be </w:t>
                        </w:r>
                        <w:r w:rsidR="00393A15" w:rsidRPr="006073C9">
                          <w:t>highly qualified</w:t>
                        </w:r>
                        <w:r w:rsidRPr="006073C9">
                          <w:t xml:space="preserve">, </w:t>
                        </w:r>
                        <w:r w:rsidR="00001CC8" w:rsidRPr="006073C9">
                          <w:t>culturally resonant</w:t>
                        </w:r>
                        <w:r w:rsidRPr="006073C9">
                          <w:t xml:space="preserve"> medical providers</w:t>
                        </w:r>
                      </w:p>
                      <w:p w14:paraId="70E77BA4"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Rigorous health care education focused on preparing students to provide primary care to underserved patient populations</w:t>
                        </w:r>
                      </w:p>
                      <w:p w14:paraId="7B7F2C26"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Curriculum designed to prepare students with the knowledge, skills and confidence to be competent Physician Assistants</w:t>
                        </w:r>
                      </w:p>
                      <w:p w14:paraId="58CDAB75"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Meets critical regional needs and strengthens the health of individuals in the communities that Physician Assistants serve</w:t>
                        </w:r>
                      </w:p>
                      <w:p w14:paraId="653798DE" w14:textId="77777777" w:rsidR="006073C9" w:rsidRPr="006073C9" w:rsidRDefault="006073C9" w:rsidP="006073C9">
                        <w:pPr>
                          <w:pStyle w:val="headthreea"/>
                        </w:pPr>
                        <w:r w:rsidRPr="006073C9">
                          <w:t>School Psychology, MS</w:t>
                        </w:r>
                      </w:p>
                      <w:p w14:paraId="20F07609" w14:textId="77777777" w:rsidR="006073C9" w:rsidRPr="006073C9" w:rsidRDefault="006073C9" w:rsidP="006073C9">
                        <w:pPr>
                          <w:pStyle w:val="bulletlisttwoa"/>
                        </w:pPr>
                        <w:r w:rsidRPr="006073C9">
                          <w:rPr>
                            <w:color w:val="000072"/>
                            <w:spacing w:val="2"/>
                            <w:sz w:val="20"/>
                            <w:szCs w:val="20"/>
                          </w:rPr>
                          <w:t>•</w:t>
                        </w:r>
                        <w:r w:rsidRPr="006073C9">
                          <w:rPr>
                            <w:color w:val="000072"/>
                            <w:spacing w:val="2"/>
                            <w:sz w:val="20"/>
                            <w:szCs w:val="20"/>
                          </w:rPr>
                          <w:tab/>
                        </w:r>
                        <w:r w:rsidRPr="006073C9">
                          <w:t>Prepares effective school leaders, change agents, problem solvers, consultants and advocates for children and youth</w:t>
                        </w:r>
                      </w:p>
                      <w:p w14:paraId="43ECF4A3"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Focus on training school psychologists to support English learners and migrant students</w:t>
                        </w:r>
                      </w:p>
                      <w:p w14:paraId="7471E1FC"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Experience in schools from the first semester with field placement in diverse settings</w:t>
                        </w:r>
                      </w:p>
                      <w:p w14:paraId="4FF77968" w14:textId="77777777" w:rsidR="006073C9" w:rsidRPr="006073C9" w:rsidRDefault="006073C9" w:rsidP="006073C9">
                        <w:pPr>
                          <w:pStyle w:val="bulletlisttwoa"/>
                        </w:pPr>
                        <w:r w:rsidRPr="006073C9">
                          <w:t>•</w:t>
                        </w:r>
                        <w:r w:rsidRPr="006073C9">
                          <w:tab/>
                          <w:t>Eligibility for the Behavior Analysis Certificate</w:t>
                        </w:r>
                      </w:p>
                      <w:p w14:paraId="63F9642B" w14:textId="77777777" w:rsidR="006073C9" w:rsidRPr="006073C9" w:rsidRDefault="006073C9" w:rsidP="006073C9">
                        <w:pPr>
                          <w:pStyle w:val="headthreea"/>
                        </w:pPr>
                        <w:r w:rsidRPr="006073C9">
                          <w:t>Speech Language Pathology, MS</w:t>
                        </w:r>
                      </w:p>
                      <w:p w14:paraId="7184BA35"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An innovative degree program that prepares future practitioners to better serve our local communities through a thorough understanding of human communication and its disorders.</w:t>
                        </w:r>
                      </w:p>
                      <w:p w14:paraId="0BE87560"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Incorporates evidence-based practices, community partnerships, and innovative technologies to prepare ethically responsible professionals to practice in a variety of interdisciplinary settings.</w:t>
                        </w:r>
                      </w:p>
                      <w:p w14:paraId="6FEB8990" w14:textId="77777777" w:rsidR="006073C9" w:rsidRPr="006073C9" w:rsidRDefault="006073C9" w:rsidP="006073C9">
                        <w:pPr>
                          <w:pStyle w:val="bulletlisttwoa"/>
                          <w:rPr>
                            <w:spacing w:val="3"/>
                          </w:rPr>
                        </w:pPr>
                        <w:r w:rsidRPr="006073C9">
                          <w:rPr>
                            <w:color w:val="000072"/>
                            <w:spacing w:val="6"/>
                            <w:sz w:val="20"/>
                            <w:szCs w:val="20"/>
                          </w:rPr>
                          <w:t>•</w:t>
                        </w:r>
                        <w:r w:rsidRPr="006073C9">
                          <w:rPr>
                            <w:color w:val="000072"/>
                            <w:spacing w:val="6"/>
                            <w:sz w:val="20"/>
                            <w:szCs w:val="20"/>
                          </w:rPr>
                          <w:tab/>
                        </w:r>
                        <w:r w:rsidRPr="006073C9">
                          <w:rPr>
                            <w:spacing w:val="4"/>
                          </w:rPr>
                          <w:t xml:space="preserve">A 24-month year-round program with courses offered </w:t>
                        </w:r>
                        <w:r w:rsidRPr="006073C9">
                          <w:t>in a hybrid format, with practicum experiences throughout.</w:t>
                        </w:r>
                      </w:p>
                      <w:p w14:paraId="3A09412A" w14:textId="77777777" w:rsidR="006073C9" w:rsidRPr="006073C9" w:rsidRDefault="006073C9" w:rsidP="006073C9">
                        <w:pPr>
                          <w:pStyle w:val="headthreea"/>
                        </w:pPr>
                        <w:r w:rsidRPr="006073C9">
                          <w:t>Social Work, MSW</w:t>
                        </w:r>
                      </w:p>
                      <w:p w14:paraId="1015B8A9"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Graduates have 100-percent job placement rates</w:t>
                        </w:r>
                      </w:p>
                      <w:p w14:paraId="2C59DB0D"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Curriculum is responsive to the realities of social work practice, reflective of the strengths of our region’s communities, and informed through reciprocal learning relationships with community partners</w:t>
                        </w:r>
                      </w:p>
                      <w:p w14:paraId="0E354948"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Produces highly qualified, multicultural, multilingual, diverse and prepared students</w:t>
                        </w:r>
                      </w:p>
                      <w:p w14:paraId="2D49148B"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Outstanding, experienced, committed faculty, engaged in the classroom and community</w:t>
                        </w:r>
                      </w:p>
                      <w:p w14:paraId="67A5D39D" w14:textId="77777777" w:rsidR="006073C9" w:rsidRPr="006073C9" w:rsidRDefault="006073C9" w:rsidP="006073C9">
                        <w:pPr>
                          <w:pStyle w:val="headthreea"/>
                        </w:pPr>
                        <w:r w:rsidRPr="006073C9">
                          <w:t>Teaching Credentials</w:t>
                        </w:r>
                      </w:p>
                      <w:p w14:paraId="5FB413F0"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Elementary Education (multiple subject)</w:t>
                        </w:r>
                      </w:p>
                      <w:p w14:paraId="1A6DB93A" w14:textId="77777777" w:rsidR="006073C9" w:rsidRPr="006073C9" w:rsidRDefault="006073C9" w:rsidP="006073C9">
                        <w:pPr>
                          <w:pStyle w:val="bulletlisttwoa"/>
                        </w:pPr>
                        <w:r w:rsidRPr="006073C9">
                          <w:rPr>
                            <w:color w:val="000072"/>
                            <w:sz w:val="20"/>
                            <w:szCs w:val="20"/>
                          </w:rPr>
                          <w:t>•</w:t>
                        </w:r>
                        <w:r w:rsidRPr="006073C9">
                          <w:rPr>
                            <w:color w:val="000072"/>
                            <w:sz w:val="20"/>
                            <w:szCs w:val="20"/>
                          </w:rPr>
                          <w:tab/>
                        </w:r>
                        <w:r w:rsidRPr="006073C9">
                          <w:t>Secondary Education (English, math, science, social science, and world language)</w:t>
                        </w:r>
                      </w:p>
                      <w:p w14:paraId="343FBA81" w14:textId="76FC065E" w:rsidR="00F94F21" w:rsidRPr="006073C9" w:rsidRDefault="006073C9" w:rsidP="006073C9">
                        <w:pPr>
                          <w:pStyle w:val="bulletlisttwoa"/>
                          <w:rPr>
                            <w:spacing w:val="-1"/>
                          </w:rPr>
                        </w:pPr>
                        <w:r w:rsidRPr="006073C9">
                          <w:rPr>
                            <w:color w:val="000072"/>
                            <w:spacing w:val="-2"/>
                            <w:sz w:val="20"/>
                            <w:szCs w:val="20"/>
                          </w:rPr>
                          <w:t>•</w:t>
                        </w:r>
                        <w:r w:rsidRPr="006073C9">
                          <w:rPr>
                            <w:color w:val="000072"/>
                            <w:spacing w:val="-2"/>
                            <w:sz w:val="20"/>
                            <w:szCs w:val="20"/>
                          </w:rPr>
                          <w:tab/>
                        </w:r>
                        <w:r w:rsidRPr="006073C9">
                          <w:rPr>
                            <w:spacing w:val="-1"/>
                          </w:rPr>
                          <w:t>Special Education (mild/moderate and moderate/severe)</w:t>
                        </w:r>
                      </w:p>
                    </w:txbxContent>
                  </v:textbox>
                </v:shape>
                <v:line id="Straight Connector 3" o:spid="_x0000_s1055" style="position:absolute;visibility:visible;mso-wrap-style:square" from="0,3200" to="60788,32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" strokecolor="#5394ba [3204]" strokeweight=".5pt">
                  <v:stroke opacity="39321f"/>
                </v:line>
              </v:group>
            </w:pict>
          </mc:Fallback>
        </mc:AlternateContent>
      </w:r>
    </w:p>
    <w:sectPr w:rsidR="000F7122" w:rsidRPr="00EE1FE3" w:rsidSect="001473C4">
      <w:footerReference w:type="default" r:id="rId26"/>
      <w:footerReference w:type="first" r:id="rId27"/>
      <w:pgSz w:w="15840" w:h="12240" w:orient="landscape" w:code="1"/>
      <w:pgMar w:top="360" w:right="360" w:bottom="360" w:left="36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F183D" w14:textId="77777777" w:rsidR="001473C4" w:rsidRDefault="001473C4">
      <w:pPr>
        <w:spacing w:after="0"/>
      </w:pPr>
      <w:r>
        <w:separator/>
      </w:r>
    </w:p>
    <w:p w14:paraId="2EC1C24A" w14:textId="77777777" w:rsidR="001473C4" w:rsidRDefault="001473C4"/>
  </w:endnote>
  <w:endnote w:type="continuationSeparator" w:id="0">
    <w:p w14:paraId="7E6648F0" w14:textId="77777777" w:rsidR="001473C4" w:rsidRDefault="001473C4">
      <w:pPr>
        <w:spacing w:after="0"/>
      </w:pPr>
      <w:r>
        <w:continuationSeparator/>
      </w:r>
    </w:p>
    <w:p w14:paraId="35092ADB" w14:textId="77777777" w:rsidR="001473C4" w:rsidRDefault="001473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Montserrat Light">
    <w:panose1 w:val="00000400000000000000"/>
    <w:charset w:val="4D"/>
    <w:family w:val="auto"/>
    <w:pitch w:val="variable"/>
    <w:sig w:usb0="2000020F" w:usb1="00000003" w:usb2="00000000" w:usb3="00000000" w:csb0="00000197" w:csb1="00000000"/>
  </w:font>
  <w:font w:name="Times New Roman (Body CS)">
    <w:altName w:val="Times New Roman"/>
    <w:panose1 w:val="020B0604020202020204"/>
    <w:charset w:val="00"/>
    <w:family w:val="roman"/>
    <w:notTrueType/>
    <w:pitch w:val="default"/>
  </w:font>
  <w:font w:name="Montserrat ExtraBold">
    <w:panose1 w:val="00000900000000000000"/>
    <w:charset w:val="4D"/>
    <w:family w:val="auto"/>
    <w:pitch w:val="variable"/>
    <w:sig w:usb0="2000020F" w:usb1="00000003" w:usb2="00000000" w:usb3="00000000" w:csb0="00000197" w:csb1="00000000"/>
  </w:font>
  <w:font w:name="Montserrat Medium">
    <w:panose1 w:val="00000600000000000000"/>
    <w:charset w:val="4D"/>
    <w:family w:val="auto"/>
    <w:pitch w:val="variable"/>
    <w:sig w:usb0="2000020F" w:usb1="00000003" w:usb2="00000000" w:usb3="00000000" w:csb0="00000197" w:csb1="00000000"/>
  </w:font>
  <w:font w:name="Times New Roman (Headings CS)">
    <w:altName w:val="Times New Roman"/>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 w:name="Montserrat SemiBold">
    <w:panose1 w:val="00000700000000000000"/>
    <w:charset w:val="4D"/>
    <w:family w:val="auto"/>
    <w:pitch w:val="variable"/>
    <w:sig w:usb0="2000020F" w:usb1="00000003" w:usb2="00000000" w:usb3="00000000" w:csb0="00000197" w:csb1="00000000"/>
  </w:font>
  <w:font w:name="Montserrat">
    <w:panose1 w:val="00000500000000000000"/>
    <w:charset w:val="4D"/>
    <w:family w:val="auto"/>
    <w:pitch w:val="variable"/>
    <w:sig w:usb0="2000020F" w:usb1="00000003" w:usb2="00000000" w:usb3="00000000" w:csb0="00000197" w:csb1="00000000"/>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Stag Sans Light">
    <w:panose1 w:val="020B0303040000020004"/>
    <w:charset w:val="4D"/>
    <w:family w:val="swiss"/>
    <w:pitch w:val="variable"/>
    <w:sig w:usb0="00000007" w:usb1="00000000" w:usb2="00000000" w:usb3="00000000" w:csb0="0000009B" w:csb1="00000000"/>
  </w:font>
  <w:font w:name="Montserrat Black">
    <w:panose1 w:val="00000A00000000000000"/>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31E66" w14:textId="79BB57EC" w:rsidR="00A763AE" w:rsidRPr="006111B0" w:rsidRDefault="00A763AE" w:rsidP="00BD3F55">
    <w:pPr>
      <w:pStyle w:val="Footer-Continuation"/>
      <w:jc w:val="left"/>
      <w:rPr>
        <w:rFonts w:ascii="Montserrat" w:hAnsi="Montserrat"/>
        <w:b/>
        <w:bCs/>
        <w:color w:val="20446D"/>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9A139" w14:textId="2863B69E" w:rsidR="00752FC4" w:rsidRDefault="00752FC4" w:rsidP="00752FC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E1E04" w14:textId="77777777" w:rsidR="001473C4" w:rsidRDefault="001473C4">
      <w:pPr>
        <w:spacing w:after="0"/>
      </w:pPr>
      <w:r>
        <w:separator/>
      </w:r>
    </w:p>
    <w:p w14:paraId="0C9223CC" w14:textId="77777777" w:rsidR="001473C4" w:rsidRDefault="001473C4"/>
  </w:footnote>
  <w:footnote w:type="continuationSeparator" w:id="0">
    <w:p w14:paraId="463AB1D4" w14:textId="77777777" w:rsidR="001473C4" w:rsidRDefault="001473C4">
      <w:pPr>
        <w:spacing w:after="0"/>
      </w:pPr>
      <w:r>
        <w:continuationSeparator/>
      </w:r>
    </w:p>
    <w:p w14:paraId="54C4E14A" w14:textId="77777777" w:rsidR="001473C4" w:rsidRDefault="001473C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FE6878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5A8399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772052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25AE87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79C6BA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842311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C5857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3A97E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6686F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1A2A028"/>
    <w:lvl w:ilvl="0">
      <w:start w:val="1"/>
      <w:numFmt w:val="bullet"/>
      <w:pStyle w:val="ListBullet"/>
      <w:lvlText w:val=""/>
      <w:lvlJc w:val="left"/>
      <w:pPr>
        <w:tabs>
          <w:tab w:val="num" w:pos="360"/>
        </w:tabs>
        <w:ind w:left="360" w:hanging="360"/>
      </w:pPr>
      <w:rPr>
        <w:rFonts w:ascii="Symbol" w:hAnsi="Symbol" w:hint="default"/>
      </w:rPr>
    </w:lvl>
  </w:abstractNum>
  <w:num w:numId="1" w16cid:durableId="1941404839">
    <w:abstractNumId w:val="9"/>
  </w:num>
  <w:num w:numId="2" w16cid:durableId="371883127">
    <w:abstractNumId w:val="7"/>
  </w:num>
  <w:num w:numId="3" w16cid:durableId="1895003835">
    <w:abstractNumId w:val="6"/>
  </w:num>
  <w:num w:numId="4" w16cid:durableId="1293974382">
    <w:abstractNumId w:val="5"/>
  </w:num>
  <w:num w:numId="5" w16cid:durableId="1824079981">
    <w:abstractNumId w:val="4"/>
  </w:num>
  <w:num w:numId="6" w16cid:durableId="1606814021">
    <w:abstractNumId w:val="8"/>
  </w:num>
  <w:num w:numId="7" w16cid:durableId="1483306302">
    <w:abstractNumId w:val="3"/>
  </w:num>
  <w:num w:numId="8" w16cid:durableId="1104960552">
    <w:abstractNumId w:val="2"/>
  </w:num>
  <w:num w:numId="9" w16cid:durableId="1631326208">
    <w:abstractNumId w:val="1"/>
  </w:num>
  <w:num w:numId="10" w16cid:durableId="10516847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removePersonalInformation/>
  <w:removeDateAndTime/>
  <w:hideSpelling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215"/>
    <w:rsid w:val="00001CC8"/>
    <w:rsid w:val="0000707D"/>
    <w:rsid w:val="000115CE"/>
    <w:rsid w:val="000441F1"/>
    <w:rsid w:val="000828F4"/>
    <w:rsid w:val="00084150"/>
    <w:rsid w:val="000A27C4"/>
    <w:rsid w:val="000E0C5E"/>
    <w:rsid w:val="000F51EC"/>
    <w:rsid w:val="000F7122"/>
    <w:rsid w:val="00100411"/>
    <w:rsid w:val="00104F3F"/>
    <w:rsid w:val="001473C4"/>
    <w:rsid w:val="00156677"/>
    <w:rsid w:val="001A03B3"/>
    <w:rsid w:val="001A5894"/>
    <w:rsid w:val="001B689C"/>
    <w:rsid w:val="001C16CB"/>
    <w:rsid w:val="00200635"/>
    <w:rsid w:val="00224612"/>
    <w:rsid w:val="00246E5B"/>
    <w:rsid w:val="002546A5"/>
    <w:rsid w:val="002A755F"/>
    <w:rsid w:val="0038000D"/>
    <w:rsid w:val="00385ACF"/>
    <w:rsid w:val="00393A15"/>
    <w:rsid w:val="003964ED"/>
    <w:rsid w:val="003A3B05"/>
    <w:rsid w:val="004144C7"/>
    <w:rsid w:val="00477474"/>
    <w:rsid w:val="00480B7F"/>
    <w:rsid w:val="004A1893"/>
    <w:rsid w:val="004C4A44"/>
    <w:rsid w:val="004C63FF"/>
    <w:rsid w:val="004D62A3"/>
    <w:rsid w:val="005125BB"/>
    <w:rsid w:val="0051691F"/>
    <w:rsid w:val="00516CE8"/>
    <w:rsid w:val="00522329"/>
    <w:rsid w:val="00537F9C"/>
    <w:rsid w:val="00542646"/>
    <w:rsid w:val="00570151"/>
    <w:rsid w:val="00572222"/>
    <w:rsid w:val="0059134C"/>
    <w:rsid w:val="005A7215"/>
    <w:rsid w:val="005A7E92"/>
    <w:rsid w:val="005D3DA6"/>
    <w:rsid w:val="006073C9"/>
    <w:rsid w:val="006111B0"/>
    <w:rsid w:val="00647DDB"/>
    <w:rsid w:val="00653489"/>
    <w:rsid w:val="0065769B"/>
    <w:rsid w:val="006A32F2"/>
    <w:rsid w:val="0070172E"/>
    <w:rsid w:val="00724A1B"/>
    <w:rsid w:val="00731ACA"/>
    <w:rsid w:val="00744EA9"/>
    <w:rsid w:val="00751887"/>
    <w:rsid w:val="00752FC4"/>
    <w:rsid w:val="00757E9C"/>
    <w:rsid w:val="00775826"/>
    <w:rsid w:val="00780939"/>
    <w:rsid w:val="007B4C91"/>
    <w:rsid w:val="007D70F7"/>
    <w:rsid w:val="007F0FF4"/>
    <w:rsid w:val="00830C5F"/>
    <w:rsid w:val="00834A33"/>
    <w:rsid w:val="00860314"/>
    <w:rsid w:val="00883D82"/>
    <w:rsid w:val="00896EE1"/>
    <w:rsid w:val="008A2567"/>
    <w:rsid w:val="008C1482"/>
    <w:rsid w:val="008D0AA7"/>
    <w:rsid w:val="00904736"/>
    <w:rsid w:val="00912A0A"/>
    <w:rsid w:val="009271CB"/>
    <w:rsid w:val="00971DDE"/>
    <w:rsid w:val="009B25D9"/>
    <w:rsid w:val="009C5F20"/>
    <w:rsid w:val="009C670C"/>
    <w:rsid w:val="00A763AE"/>
    <w:rsid w:val="00A904C8"/>
    <w:rsid w:val="00AC63DA"/>
    <w:rsid w:val="00AE74ED"/>
    <w:rsid w:val="00B065EA"/>
    <w:rsid w:val="00B63133"/>
    <w:rsid w:val="00B653D4"/>
    <w:rsid w:val="00B67FE2"/>
    <w:rsid w:val="00BC0F0A"/>
    <w:rsid w:val="00BC79A4"/>
    <w:rsid w:val="00BD3F55"/>
    <w:rsid w:val="00C11980"/>
    <w:rsid w:val="00C85CDD"/>
    <w:rsid w:val="00C87567"/>
    <w:rsid w:val="00CF78AF"/>
    <w:rsid w:val="00D04123"/>
    <w:rsid w:val="00D41F05"/>
    <w:rsid w:val="00D53783"/>
    <w:rsid w:val="00D7289E"/>
    <w:rsid w:val="00DC16A3"/>
    <w:rsid w:val="00DC7840"/>
    <w:rsid w:val="00DE367D"/>
    <w:rsid w:val="00DF00B0"/>
    <w:rsid w:val="00E07BF3"/>
    <w:rsid w:val="00E42A91"/>
    <w:rsid w:val="00E43EAB"/>
    <w:rsid w:val="00E6176B"/>
    <w:rsid w:val="00EB46F3"/>
    <w:rsid w:val="00ED58B9"/>
    <w:rsid w:val="00EE1FE3"/>
    <w:rsid w:val="00F57580"/>
    <w:rsid w:val="00F616B8"/>
    <w:rsid w:val="00F65AEA"/>
    <w:rsid w:val="00F71D73"/>
    <w:rsid w:val="00F763B1"/>
    <w:rsid w:val="00F94F21"/>
    <w:rsid w:val="00F9643A"/>
    <w:rsid w:val="00FA402E"/>
    <w:rsid w:val="00FB49C2"/>
    <w:rsid w:val="00FC468C"/>
    <w:rsid w:val="00FC4970"/>
    <w:rsid w:val="00FF7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1146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74847" w:themeColor="text2" w:themeShade="BF"/>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9"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72E"/>
    <w:rPr>
      <w:rFonts w:ascii="Montserrat Light" w:eastAsiaTheme="minorEastAsia" w:hAnsi="Montserrat Light" w:cs="Times New Roman (Body CS)"/>
      <w:color w:val="4580C8" w:themeColor="text1" w:themeTint="A6"/>
      <w:spacing w:val="-5"/>
      <w:sz w:val="18"/>
    </w:rPr>
  </w:style>
  <w:style w:type="paragraph" w:styleId="Heading1">
    <w:name w:val="heading 1"/>
    <w:basedOn w:val="headonea"/>
    <w:next w:val="BodyNormal"/>
    <w:link w:val="Heading1Char"/>
    <w:uiPriority w:val="9"/>
    <w:unhideWhenUsed/>
    <w:qFormat/>
    <w:rsid w:val="009C5F20"/>
    <w:pPr>
      <w:spacing w:after="0"/>
      <w:outlineLvl w:val="0"/>
    </w:pPr>
  </w:style>
  <w:style w:type="paragraph" w:styleId="Heading2">
    <w:name w:val="heading 2"/>
    <w:basedOn w:val="Heading1"/>
    <w:next w:val="BodyNormal"/>
    <w:link w:val="Heading2Char"/>
    <w:uiPriority w:val="9"/>
    <w:unhideWhenUsed/>
    <w:qFormat/>
    <w:rsid w:val="00542646"/>
    <w:pPr>
      <w:spacing w:before="200" w:line="320" w:lineRule="exact"/>
      <w:outlineLvl w:val="1"/>
    </w:pPr>
    <w:rPr>
      <w:rFonts w:ascii="Montserrat Medium" w:hAnsi="Montserrat Medium" w:cs="Times New Roman (Headings CS)"/>
      <w:b w:val="0"/>
      <w:bCs w:val="0"/>
      <w:color w:val="6C93B6"/>
      <w:spacing w:val="-10"/>
      <w:sz w:val="28"/>
      <w:szCs w:val="26"/>
    </w:rPr>
  </w:style>
  <w:style w:type="paragraph" w:styleId="Heading3">
    <w:name w:val="heading 3"/>
    <w:basedOn w:val="Heading2"/>
    <w:next w:val="BodyNormal"/>
    <w:link w:val="Heading3Char"/>
    <w:uiPriority w:val="9"/>
    <w:unhideWhenUsed/>
    <w:qFormat/>
    <w:rsid w:val="00542646"/>
    <w:pPr>
      <w:spacing w:before="40"/>
      <w:outlineLvl w:val="2"/>
    </w:pPr>
    <w:rPr>
      <w:rFonts w:ascii="Montserrat Light" w:hAnsi="Montserrat Light"/>
      <w:spacing w:val="-5"/>
      <w:sz w:val="24"/>
      <w:szCs w:val="24"/>
    </w:rPr>
  </w:style>
  <w:style w:type="paragraph" w:styleId="Heading4">
    <w:name w:val="heading 4"/>
    <w:basedOn w:val="Normal"/>
    <w:next w:val="Normal"/>
    <w:link w:val="Heading4Char"/>
    <w:uiPriority w:val="9"/>
    <w:semiHidden/>
    <w:unhideWhenUsed/>
    <w:qFormat/>
    <w:rsid w:val="00572222"/>
    <w:pPr>
      <w:keepNext/>
      <w:keepLines/>
      <w:spacing w:before="40" w:after="0"/>
      <w:outlineLvl w:val="3"/>
    </w:pPr>
    <w:rPr>
      <w:rFonts w:asciiTheme="majorHAnsi" w:eastAsiaTheme="majorEastAsia" w:hAnsiTheme="majorHAnsi" w:cstheme="majorBidi"/>
      <w:i/>
      <w:iCs/>
      <w:color w:val="396F8F" w:themeColor="accent1" w:themeShade="BF"/>
    </w:rPr>
  </w:style>
  <w:style w:type="paragraph" w:styleId="Heading5">
    <w:name w:val="heading 5"/>
    <w:basedOn w:val="Normal"/>
    <w:next w:val="Normal"/>
    <w:link w:val="Heading5Char"/>
    <w:uiPriority w:val="9"/>
    <w:semiHidden/>
    <w:unhideWhenUsed/>
    <w:qFormat/>
    <w:rsid w:val="00572222"/>
    <w:pPr>
      <w:keepNext/>
      <w:keepLines/>
      <w:spacing w:before="40" w:after="0"/>
      <w:outlineLvl w:val="4"/>
    </w:pPr>
    <w:rPr>
      <w:rFonts w:asciiTheme="majorHAnsi" w:eastAsiaTheme="majorEastAsia" w:hAnsiTheme="majorHAnsi" w:cstheme="majorBidi"/>
      <w:color w:val="396F8F" w:themeColor="accent1" w:themeShade="BF"/>
    </w:rPr>
  </w:style>
  <w:style w:type="paragraph" w:styleId="Heading6">
    <w:name w:val="heading 6"/>
    <w:basedOn w:val="Normal"/>
    <w:next w:val="Normal"/>
    <w:link w:val="Heading6Char"/>
    <w:uiPriority w:val="9"/>
    <w:semiHidden/>
    <w:unhideWhenUsed/>
    <w:qFormat/>
    <w:rsid w:val="00572222"/>
    <w:pPr>
      <w:keepNext/>
      <w:keepLines/>
      <w:spacing w:before="40" w:after="0"/>
      <w:outlineLvl w:val="5"/>
    </w:pPr>
    <w:rPr>
      <w:rFonts w:asciiTheme="majorHAnsi" w:eastAsiaTheme="majorEastAsia" w:hAnsiTheme="majorHAnsi" w:cstheme="majorBidi"/>
      <w:color w:val="264A5F" w:themeColor="accent1" w:themeShade="7F"/>
    </w:rPr>
  </w:style>
  <w:style w:type="paragraph" w:styleId="Heading7">
    <w:name w:val="heading 7"/>
    <w:basedOn w:val="Normal"/>
    <w:next w:val="Normal"/>
    <w:link w:val="Heading7Char"/>
    <w:uiPriority w:val="9"/>
    <w:semiHidden/>
    <w:unhideWhenUsed/>
    <w:qFormat/>
    <w:rsid w:val="00572222"/>
    <w:pPr>
      <w:keepNext/>
      <w:keepLines/>
      <w:spacing w:before="40" w:after="0"/>
      <w:outlineLvl w:val="6"/>
    </w:pPr>
    <w:rPr>
      <w:rFonts w:asciiTheme="majorHAnsi" w:eastAsiaTheme="majorEastAsia" w:hAnsiTheme="majorHAnsi" w:cstheme="majorBidi"/>
      <w:i/>
      <w:iCs/>
      <w:color w:val="264A5F" w:themeColor="accent1" w:themeShade="7F"/>
    </w:rPr>
  </w:style>
  <w:style w:type="paragraph" w:styleId="Heading8">
    <w:name w:val="heading 8"/>
    <w:basedOn w:val="Normal"/>
    <w:next w:val="Normal"/>
    <w:link w:val="Heading8Char"/>
    <w:uiPriority w:val="9"/>
    <w:semiHidden/>
    <w:unhideWhenUsed/>
    <w:qFormat/>
    <w:rsid w:val="00572222"/>
    <w:pPr>
      <w:keepNext/>
      <w:keepLines/>
      <w:spacing w:before="40" w:after="0"/>
      <w:outlineLvl w:val="7"/>
    </w:pPr>
    <w:rPr>
      <w:rFonts w:asciiTheme="majorHAnsi" w:eastAsiaTheme="majorEastAsia" w:hAnsiTheme="majorHAnsi" w:cstheme="majorBidi"/>
      <w:color w:val="2C5D98" w:themeColor="text1" w:themeTint="D8"/>
      <w:szCs w:val="21"/>
    </w:rPr>
  </w:style>
  <w:style w:type="paragraph" w:styleId="Heading9">
    <w:name w:val="heading 9"/>
    <w:basedOn w:val="Normal"/>
    <w:next w:val="Normal"/>
    <w:link w:val="Heading9Char"/>
    <w:uiPriority w:val="9"/>
    <w:semiHidden/>
    <w:unhideWhenUsed/>
    <w:qFormat/>
    <w:rsid w:val="00572222"/>
    <w:pPr>
      <w:keepNext/>
      <w:keepLines/>
      <w:spacing w:before="40" w:after="0"/>
      <w:outlineLvl w:val="8"/>
    </w:pPr>
    <w:rPr>
      <w:rFonts w:asciiTheme="majorHAnsi" w:eastAsiaTheme="majorEastAsia" w:hAnsiTheme="majorHAnsi" w:cstheme="majorBidi"/>
      <w:i/>
      <w:iCs/>
      <w:color w:val="2C5D98"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3133"/>
    <w:pPr>
      <w:spacing w:after="0"/>
    </w:pPr>
  </w:style>
  <w:style w:type="character" w:customStyle="1" w:styleId="HeaderChar">
    <w:name w:val="Header Char"/>
    <w:basedOn w:val="DefaultParagraphFont"/>
    <w:link w:val="Header"/>
    <w:uiPriority w:val="99"/>
    <w:rsid w:val="00B63133"/>
    <w:rPr>
      <w:sz w:val="22"/>
    </w:rPr>
  </w:style>
  <w:style w:type="paragraph" w:styleId="Footer">
    <w:name w:val="footer"/>
    <w:basedOn w:val="Normal"/>
    <w:link w:val="FooterChar"/>
    <w:uiPriority w:val="99"/>
    <w:unhideWhenUsed/>
    <w:rsid w:val="00BC0F0A"/>
    <w:pPr>
      <w:spacing w:after="0"/>
      <w:ind w:left="-720" w:right="-720"/>
      <w:jc w:val="center"/>
    </w:pPr>
    <w:rPr>
      <w:rFonts w:asciiTheme="majorHAnsi" w:hAnsiTheme="majorHAnsi"/>
      <w:color w:val="264B32" w:themeColor="accent2" w:themeShade="80"/>
    </w:rPr>
  </w:style>
  <w:style w:type="character" w:customStyle="1" w:styleId="FooterChar">
    <w:name w:val="Footer Char"/>
    <w:basedOn w:val="DefaultParagraphFont"/>
    <w:link w:val="Footer"/>
    <w:uiPriority w:val="99"/>
    <w:rsid w:val="00BC0F0A"/>
    <w:rPr>
      <w:rFonts w:asciiTheme="majorHAnsi" w:hAnsiTheme="majorHAnsi"/>
      <w:color w:val="264B32" w:themeColor="accent2" w:themeShade="80"/>
    </w:rPr>
  </w:style>
  <w:style w:type="character" w:styleId="PlaceholderText">
    <w:name w:val="Placeholder Text"/>
    <w:basedOn w:val="DefaultParagraphFont"/>
    <w:uiPriority w:val="99"/>
    <w:semiHidden/>
    <w:rsid w:val="00912A0A"/>
    <w:rPr>
      <w:color w:val="C3581D" w:themeColor="accent5" w:themeShade="BF"/>
      <w:sz w:val="22"/>
    </w:rPr>
  </w:style>
  <w:style w:type="paragraph" w:customStyle="1" w:styleId="CSUMBOffice">
    <w:name w:val="CSUMB Office"/>
    <w:basedOn w:val="Normal"/>
    <w:qFormat/>
    <w:rsid w:val="00B67FE2"/>
    <w:pPr>
      <w:spacing w:after="0" w:line="240" w:lineRule="exact"/>
      <w:jc w:val="right"/>
    </w:pPr>
    <w:rPr>
      <w:rFonts w:ascii="Montserrat SemiBold" w:hAnsi="Montserrat SemiBold"/>
      <w:b/>
      <w:bCs/>
      <w:color w:val="20446D"/>
      <w:sz w:val="14"/>
      <w:szCs w:val="14"/>
    </w:rPr>
  </w:style>
  <w:style w:type="paragraph" w:customStyle="1" w:styleId="CSUMBOfficeWebandEmail">
    <w:name w:val="CSUMB Office Web and Email"/>
    <w:basedOn w:val="Normal"/>
    <w:qFormat/>
    <w:rsid w:val="00B67FE2"/>
    <w:pPr>
      <w:spacing w:after="0" w:line="240" w:lineRule="exact"/>
      <w:jc w:val="right"/>
    </w:pPr>
    <w:rPr>
      <w:rFonts w:ascii="Montserrat" w:hAnsi="Montserrat"/>
      <w:color w:val="20446D"/>
      <w:sz w:val="14"/>
      <w:szCs w:val="14"/>
    </w:rPr>
  </w:style>
  <w:style w:type="paragraph" w:customStyle="1" w:styleId="BodyNormal">
    <w:name w:val="Body Normal"/>
    <w:basedOn w:val="Normal"/>
    <w:qFormat/>
    <w:rsid w:val="00B67FE2"/>
  </w:style>
  <w:style w:type="paragraph" w:customStyle="1" w:styleId="AuthorName">
    <w:name w:val="Author Name"/>
    <w:basedOn w:val="CSUMBOffice"/>
    <w:next w:val="AuthorTitle"/>
    <w:qFormat/>
    <w:rsid w:val="00542646"/>
    <w:pPr>
      <w:spacing w:before="600" w:line="320" w:lineRule="exact"/>
      <w:jc w:val="left"/>
    </w:pPr>
    <w:rPr>
      <w:rFonts w:ascii="Montserrat" w:hAnsi="Montserrat"/>
      <w:sz w:val="18"/>
      <w:szCs w:val="20"/>
    </w:rPr>
  </w:style>
  <w:style w:type="paragraph" w:customStyle="1" w:styleId="AuthorTitle">
    <w:name w:val="Author Title"/>
    <w:basedOn w:val="BodyNormal"/>
    <w:qFormat/>
    <w:rsid w:val="00542646"/>
    <w:pPr>
      <w:spacing w:line="320" w:lineRule="exact"/>
    </w:pPr>
    <w:rPr>
      <w:rFonts w:ascii="Montserrat" w:hAnsi="Montserrat"/>
      <w:color w:val="6C93B6"/>
      <w:szCs w:val="20"/>
    </w:rPr>
  </w:style>
  <w:style w:type="character" w:customStyle="1" w:styleId="Heading1Char">
    <w:name w:val="Heading 1 Char"/>
    <w:basedOn w:val="DefaultParagraphFont"/>
    <w:link w:val="Heading1"/>
    <w:uiPriority w:val="9"/>
    <w:rsid w:val="009C5F20"/>
    <w:rPr>
      <w:rFonts w:ascii="Montserrat ExtraBold" w:hAnsi="Montserrat ExtraBold" w:cs="Montserrat ExtraBold"/>
      <w:b/>
      <w:bCs/>
      <w:color w:val="1F446D"/>
      <w:spacing w:val="-11"/>
      <w:w w:val="103"/>
      <w:sz w:val="36"/>
      <w:szCs w:val="36"/>
    </w:rPr>
  </w:style>
  <w:style w:type="character" w:customStyle="1" w:styleId="Heading2Char">
    <w:name w:val="Heading 2 Char"/>
    <w:basedOn w:val="DefaultParagraphFont"/>
    <w:link w:val="Heading2"/>
    <w:uiPriority w:val="9"/>
    <w:rsid w:val="00542646"/>
    <w:rPr>
      <w:rFonts w:ascii="Montserrat Medium" w:eastAsiaTheme="majorEastAsia" w:hAnsi="Montserrat Medium" w:cs="Times New Roman (Headings CS)"/>
      <w:color w:val="6C93B6"/>
      <w:spacing w:val="-10"/>
      <w:sz w:val="28"/>
      <w:szCs w:val="26"/>
    </w:rPr>
  </w:style>
  <w:style w:type="table" w:styleId="TableGrid">
    <w:name w:val="Table Grid"/>
    <w:basedOn w:val="TableNormal"/>
    <w:uiPriority w:val="59"/>
    <w:rsid w:val="005125B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72222"/>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572222"/>
    <w:rPr>
      <w:rFonts w:ascii="Segoe UI" w:hAnsi="Segoe UI" w:cs="Segoe UI"/>
      <w:kern w:val="16"/>
      <w:sz w:val="22"/>
      <w:szCs w:val="18"/>
      <w14:ligatures w14:val="standardContextual"/>
      <w14:numForm w14:val="oldStyle"/>
      <w14:numSpacing w14:val="proportional"/>
      <w14:cntxtAlts/>
    </w:rPr>
  </w:style>
  <w:style w:type="paragraph" w:styleId="Bibliography">
    <w:name w:val="Bibliography"/>
    <w:basedOn w:val="Normal"/>
    <w:next w:val="Normal"/>
    <w:uiPriority w:val="37"/>
    <w:semiHidden/>
    <w:unhideWhenUsed/>
    <w:rsid w:val="00572222"/>
  </w:style>
  <w:style w:type="paragraph" w:styleId="BlockText">
    <w:name w:val="Block Text"/>
    <w:basedOn w:val="Normal"/>
    <w:uiPriority w:val="99"/>
    <w:semiHidden/>
    <w:unhideWhenUsed/>
    <w:rsid w:val="000F51EC"/>
    <w:pPr>
      <w:pBdr>
        <w:top w:val="single" w:sz="2" w:space="10" w:color="5394BA" w:themeColor="accent1" w:frame="1"/>
        <w:left w:val="single" w:sz="2" w:space="10" w:color="5394BA" w:themeColor="accent1" w:frame="1"/>
        <w:bottom w:val="single" w:sz="2" w:space="10" w:color="5394BA" w:themeColor="accent1" w:frame="1"/>
        <w:right w:val="single" w:sz="2" w:space="10" w:color="5394BA" w:themeColor="accent1" w:frame="1"/>
      </w:pBdr>
      <w:ind w:left="1152" w:right="1152"/>
    </w:pPr>
    <w:rPr>
      <w:i/>
      <w:iCs/>
      <w:color w:val="396F8F" w:themeColor="accent1" w:themeShade="BF"/>
    </w:rPr>
  </w:style>
  <w:style w:type="paragraph" w:styleId="BodyText">
    <w:name w:val="Body Text"/>
    <w:basedOn w:val="Normal"/>
    <w:link w:val="BodyTextChar"/>
    <w:uiPriority w:val="99"/>
    <w:semiHidden/>
    <w:unhideWhenUsed/>
    <w:rsid w:val="00572222"/>
    <w:pPr>
      <w:spacing w:after="120"/>
    </w:pPr>
  </w:style>
  <w:style w:type="character" w:customStyle="1" w:styleId="BodyTextChar">
    <w:name w:val="Body Text Char"/>
    <w:basedOn w:val="DefaultParagraphFont"/>
    <w:link w:val="BodyText"/>
    <w:uiPriority w:val="99"/>
    <w:semiHidden/>
    <w:rsid w:val="00572222"/>
    <w:rPr>
      <w:kern w:val="16"/>
      <w:sz w:val="22"/>
      <w14:ligatures w14:val="standardContextual"/>
      <w14:numForm w14:val="oldStyle"/>
      <w14:numSpacing w14:val="proportional"/>
      <w14:cntxtAlts/>
    </w:rPr>
  </w:style>
  <w:style w:type="paragraph" w:styleId="BodyText2">
    <w:name w:val="Body Text 2"/>
    <w:basedOn w:val="Normal"/>
    <w:link w:val="BodyText2Char"/>
    <w:uiPriority w:val="99"/>
    <w:semiHidden/>
    <w:unhideWhenUsed/>
    <w:rsid w:val="00572222"/>
    <w:pPr>
      <w:spacing w:after="120" w:line="480" w:lineRule="auto"/>
    </w:pPr>
  </w:style>
  <w:style w:type="character" w:customStyle="1" w:styleId="BodyText2Char">
    <w:name w:val="Body Text 2 Char"/>
    <w:basedOn w:val="DefaultParagraphFont"/>
    <w:link w:val="BodyText2"/>
    <w:uiPriority w:val="99"/>
    <w:semiHidden/>
    <w:rsid w:val="00572222"/>
    <w:rPr>
      <w:kern w:val="16"/>
      <w:sz w:val="22"/>
      <w14:ligatures w14:val="standardContextual"/>
      <w14:numForm w14:val="oldStyle"/>
      <w14:numSpacing w14:val="proportional"/>
      <w14:cntxtAlts/>
    </w:rPr>
  </w:style>
  <w:style w:type="paragraph" w:styleId="BodyText3">
    <w:name w:val="Body Text 3"/>
    <w:basedOn w:val="Normal"/>
    <w:link w:val="BodyText3Char"/>
    <w:uiPriority w:val="99"/>
    <w:semiHidden/>
    <w:unhideWhenUsed/>
    <w:rsid w:val="00572222"/>
    <w:pPr>
      <w:spacing w:after="120"/>
    </w:pPr>
    <w:rPr>
      <w:szCs w:val="16"/>
    </w:rPr>
  </w:style>
  <w:style w:type="character" w:customStyle="1" w:styleId="BodyText3Char">
    <w:name w:val="Body Text 3 Char"/>
    <w:basedOn w:val="DefaultParagraphFont"/>
    <w:link w:val="BodyText3"/>
    <w:uiPriority w:val="99"/>
    <w:semiHidden/>
    <w:rsid w:val="00572222"/>
    <w:rPr>
      <w:kern w:val="16"/>
      <w:sz w:val="22"/>
      <w:szCs w:val="16"/>
      <w14:ligatures w14:val="standardContextual"/>
      <w14:numForm w14:val="oldStyle"/>
      <w14:numSpacing w14:val="proportional"/>
      <w14:cntxtAlts/>
    </w:rPr>
  </w:style>
  <w:style w:type="paragraph" w:styleId="BodyTextFirstIndent">
    <w:name w:val="Body Text First Indent"/>
    <w:basedOn w:val="BodyText"/>
    <w:link w:val="BodyTextFirstIndentChar"/>
    <w:uiPriority w:val="99"/>
    <w:semiHidden/>
    <w:unhideWhenUsed/>
    <w:rsid w:val="00572222"/>
    <w:pPr>
      <w:spacing w:after="300"/>
      <w:ind w:firstLine="360"/>
    </w:pPr>
  </w:style>
  <w:style w:type="character" w:customStyle="1" w:styleId="BodyTextFirstIndentChar">
    <w:name w:val="Body Text First Indent Char"/>
    <w:basedOn w:val="BodyTextChar"/>
    <w:link w:val="BodyTextFirstIndent"/>
    <w:uiPriority w:val="99"/>
    <w:semiHidden/>
    <w:rsid w:val="00572222"/>
    <w:rPr>
      <w:kern w:val="16"/>
      <w:sz w:val="22"/>
      <w14:ligatures w14:val="standardContextual"/>
      <w14:numForm w14:val="oldStyle"/>
      <w14:numSpacing w14:val="proportional"/>
      <w14:cntxtAlts/>
    </w:rPr>
  </w:style>
  <w:style w:type="paragraph" w:styleId="BodyTextIndent">
    <w:name w:val="Body Text Indent"/>
    <w:basedOn w:val="Normal"/>
    <w:link w:val="BodyTextIndentChar"/>
    <w:uiPriority w:val="99"/>
    <w:semiHidden/>
    <w:unhideWhenUsed/>
    <w:rsid w:val="00572222"/>
    <w:pPr>
      <w:spacing w:after="120"/>
      <w:ind w:left="360"/>
    </w:pPr>
  </w:style>
  <w:style w:type="character" w:customStyle="1" w:styleId="BodyTextIndentChar">
    <w:name w:val="Body Text Indent Char"/>
    <w:basedOn w:val="DefaultParagraphFont"/>
    <w:link w:val="BodyTextIndent"/>
    <w:uiPriority w:val="99"/>
    <w:semiHidden/>
    <w:rsid w:val="00572222"/>
    <w:rPr>
      <w:kern w:val="16"/>
      <w:sz w:val="22"/>
      <w14:ligatures w14:val="standardContextual"/>
      <w14:numForm w14:val="oldStyle"/>
      <w14:numSpacing w14:val="proportional"/>
      <w14:cntxtAlts/>
    </w:rPr>
  </w:style>
  <w:style w:type="paragraph" w:styleId="BodyTextFirstIndent2">
    <w:name w:val="Body Text First Indent 2"/>
    <w:basedOn w:val="BodyTextIndent"/>
    <w:link w:val="BodyTextFirstIndent2Char"/>
    <w:uiPriority w:val="99"/>
    <w:semiHidden/>
    <w:unhideWhenUsed/>
    <w:rsid w:val="00572222"/>
    <w:pPr>
      <w:spacing w:after="300"/>
      <w:ind w:firstLine="360"/>
    </w:pPr>
  </w:style>
  <w:style w:type="character" w:customStyle="1" w:styleId="BodyTextFirstIndent2Char">
    <w:name w:val="Body Text First Indent 2 Char"/>
    <w:basedOn w:val="BodyTextIndentChar"/>
    <w:link w:val="BodyTextFirstIndent2"/>
    <w:uiPriority w:val="99"/>
    <w:semiHidden/>
    <w:rsid w:val="00572222"/>
    <w:rPr>
      <w:kern w:val="16"/>
      <w:sz w:val="22"/>
      <w14:ligatures w14:val="standardContextual"/>
      <w14:numForm w14:val="oldStyle"/>
      <w14:numSpacing w14:val="proportional"/>
      <w14:cntxtAlts/>
    </w:rPr>
  </w:style>
  <w:style w:type="paragraph" w:styleId="BodyTextIndent2">
    <w:name w:val="Body Text Indent 2"/>
    <w:basedOn w:val="Normal"/>
    <w:link w:val="BodyTextIndent2Char"/>
    <w:uiPriority w:val="99"/>
    <w:semiHidden/>
    <w:unhideWhenUsed/>
    <w:rsid w:val="00572222"/>
    <w:pPr>
      <w:spacing w:after="120" w:line="480" w:lineRule="auto"/>
      <w:ind w:left="360"/>
    </w:pPr>
  </w:style>
  <w:style w:type="character" w:customStyle="1" w:styleId="BodyTextIndent2Char">
    <w:name w:val="Body Text Indent 2 Char"/>
    <w:basedOn w:val="DefaultParagraphFont"/>
    <w:link w:val="BodyTextIndent2"/>
    <w:uiPriority w:val="99"/>
    <w:semiHidden/>
    <w:rsid w:val="00572222"/>
    <w:rPr>
      <w:kern w:val="16"/>
      <w:sz w:val="22"/>
      <w14:ligatures w14:val="standardContextual"/>
      <w14:numForm w14:val="oldStyle"/>
      <w14:numSpacing w14:val="proportional"/>
      <w14:cntxtAlts/>
    </w:rPr>
  </w:style>
  <w:style w:type="paragraph" w:styleId="BodyTextIndent3">
    <w:name w:val="Body Text Indent 3"/>
    <w:basedOn w:val="Normal"/>
    <w:link w:val="BodyTextIndent3Char"/>
    <w:uiPriority w:val="99"/>
    <w:semiHidden/>
    <w:unhideWhenUsed/>
    <w:rsid w:val="00572222"/>
    <w:pPr>
      <w:spacing w:after="120"/>
      <w:ind w:left="360"/>
    </w:pPr>
    <w:rPr>
      <w:szCs w:val="16"/>
    </w:rPr>
  </w:style>
  <w:style w:type="character" w:customStyle="1" w:styleId="BodyTextIndent3Char">
    <w:name w:val="Body Text Indent 3 Char"/>
    <w:basedOn w:val="DefaultParagraphFont"/>
    <w:link w:val="BodyTextIndent3"/>
    <w:uiPriority w:val="99"/>
    <w:semiHidden/>
    <w:rsid w:val="00572222"/>
    <w:rPr>
      <w:kern w:val="16"/>
      <w:sz w:val="22"/>
      <w:szCs w:val="16"/>
      <w14:ligatures w14:val="standardContextual"/>
      <w14:numForm w14:val="oldStyle"/>
      <w14:numSpacing w14:val="proportional"/>
      <w14:cntxtAlts/>
    </w:rPr>
  </w:style>
  <w:style w:type="character" w:styleId="BookTitle">
    <w:name w:val="Book Title"/>
    <w:basedOn w:val="DefaultParagraphFont"/>
    <w:uiPriority w:val="33"/>
    <w:semiHidden/>
    <w:qFormat/>
    <w:rsid w:val="00572222"/>
    <w:rPr>
      <w:b/>
      <w:bCs/>
      <w:i/>
      <w:iCs/>
      <w:spacing w:val="5"/>
      <w:sz w:val="22"/>
    </w:rPr>
  </w:style>
  <w:style w:type="paragraph" w:styleId="Caption">
    <w:name w:val="caption"/>
    <w:basedOn w:val="Normal"/>
    <w:next w:val="Normal"/>
    <w:uiPriority w:val="35"/>
    <w:semiHidden/>
    <w:unhideWhenUsed/>
    <w:qFormat/>
    <w:rsid w:val="00572222"/>
    <w:pPr>
      <w:spacing w:after="200"/>
    </w:pPr>
    <w:rPr>
      <w:i/>
      <w:iCs/>
      <w:color w:val="60615F" w:themeColor="text2"/>
      <w:szCs w:val="18"/>
    </w:rPr>
  </w:style>
  <w:style w:type="table" w:styleId="ColorfulGrid">
    <w:name w:val="Colorful Grid"/>
    <w:basedOn w:val="TableNormal"/>
    <w:uiPriority w:val="73"/>
    <w:semiHidden/>
    <w:unhideWhenUsed/>
    <w:rsid w:val="00572222"/>
    <w:pPr>
      <w:spacing w:after="0"/>
    </w:pPr>
    <w:rPr>
      <w:color w:val="20436D" w:themeColor="text1"/>
    </w:rPr>
    <w:tblPr>
      <w:tblStyleRowBandSize w:val="1"/>
      <w:tblStyleColBandSize w:val="1"/>
      <w:tblBorders>
        <w:insideH w:val="single" w:sz="4" w:space="0" w:color="FFFFFF" w:themeColor="background1"/>
      </w:tblBorders>
    </w:tblPr>
    <w:tcPr>
      <w:shd w:val="clear" w:color="auto" w:fill="C5D8EE" w:themeFill="text1" w:themeFillTint="33"/>
    </w:tcPr>
    <w:tblStylePr w:type="firstRow">
      <w:rPr>
        <w:b/>
        <w:bCs/>
      </w:rPr>
      <w:tblPr/>
      <w:tcPr>
        <w:shd w:val="clear" w:color="auto" w:fill="8CB1DD" w:themeFill="text1" w:themeFillTint="66"/>
      </w:tcPr>
    </w:tblStylePr>
    <w:tblStylePr w:type="lastRow">
      <w:rPr>
        <w:b/>
        <w:bCs/>
        <w:color w:val="20436D" w:themeColor="text1"/>
      </w:rPr>
      <w:tblPr/>
      <w:tcPr>
        <w:shd w:val="clear" w:color="auto" w:fill="8CB1DD" w:themeFill="text1" w:themeFillTint="66"/>
      </w:tcPr>
    </w:tblStylePr>
    <w:tblStylePr w:type="firstCol">
      <w:rPr>
        <w:color w:val="FFFFFF" w:themeColor="background1"/>
      </w:rPr>
      <w:tblPr/>
      <w:tcPr>
        <w:shd w:val="clear" w:color="auto" w:fill="183151" w:themeFill="text1" w:themeFillShade="BF"/>
      </w:tcPr>
    </w:tblStylePr>
    <w:tblStylePr w:type="lastCol">
      <w:rPr>
        <w:color w:val="FFFFFF" w:themeColor="background1"/>
      </w:rPr>
      <w:tblPr/>
      <w:tcPr>
        <w:shd w:val="clear" w:color="auto" w:fill="183151" w:themeFill="text1" w:themeFillShade="BF"/>
      </w:tcPr>
    </w:tblStylePr>
    <w:tblStylePr w:type="band1Vert">
      <w:tblPr/>
      <w:tcPr>
        <w:shd w:val="clear" w:color="auto" w:fill="709ED5" w:themeFill="text1" w:themeFillTint="7F"/>
      </w:tcPr>
    </w:tblStylePr>
    <w:tblStylePr w:type="band1Horz">
      <w:tblPr/>
      <w:tcPr>
        <w:shd w:val="clear" w:color="auto" w:fill="709ED5" w:themeFill="text1" w:themeFillTint="7F"/>
      </w:tcPr>
    </w:tblStylePr>
  </w:style>
  <w:style w:type="table" w:styleId="ColorfulGrid-Accent1">
    <w:name w:val="Colorful Grid Accent 1"/>
    <w:basedOn w:val="TableNormal"/>
    <w:uiPriority w:val="73"/>
    <w:semiHidden/>
    <w:unhideWhenUsed/>
    <w:rsid w:val="00572222"/>
    <w:pPr>
      <w:spacing w:after="0"/>
    </w:pPr>
    <w:rPr>
      <w:color w:val="20436D" w:themeColor="text1"/>
    </w:rPr>
    <w:tblPr>
      <w:tblStyleRowBandSize w:val="1"/>
      <w:tblStyleColBandSize w:val="1"/>
      <w:tblBorders>
        <w:insideH w:val="single" w:sz="4" w:space="0" w:color="FFFFFF" w:themeColor="background1"/>
      </w:tblBorders>
    </w:tblPr>
    <w:tcPr>
      <w:shd w:val="clear" w:color="auto" w:fill="DCE9F1" w:themeFill="accent1" w:themeFillTint="33"/>
    </w:tcPr>
    <w:tblStylePr w:type="firstRow">
      <w:rPr>
        <w:b/>
        <w:bCs/>
      </w:rPr>
      <w:tblPr/>
      <w:tcPr>
        <w:shd w:val="clear" w:color="auto" w:fill="BAD3E3" w:themeFill="accent1" w:themeFillTint="66"/>
      </w:tcPr>
    </w:tblStylePr>
    <w:tblStylePr w:type="lastRow">
      <w:rPr>
        <w:b/>
        <w:bCs/>
        <w:color w:val="20436D" w:themeColor="text1"/>
      </w:rPr>
      <w:tblPr/>
      <w:tcPr>
        <w:shd w:val="clear" w:color="auto" w:fill="BAD3E3" w:themeFill="accent1" w:themeFillTint="66"/>
      </w:tcPr>
    </w:tblStylePr>
    <w:tblStylePr w:type="firstCol">
      <w:rPr>
        <w:color w:val="FFFFFF" w:themeColor="background1"/>
      </w:rPr>
      <w:tblPr/>
      <w:tcPr>
        <w:shd w:val="clear" w:color="auto" w:fill="396F8F" w:themeFill="accent1" w:themeFillShade="BF"/>
      </w:tcPr>
    </w:tblStylePr>
    <w:tblStylePr w:type="lastCol">
      <w:rPr>
        <w:color w:val="FFFFFF" w:themeColor="background1"/>
      </w:rPr>
      <w:tblPr/>
      <w:tcPr>
        <w:shd w:val="clear" w:color="auto" w:fill="396F8F" w:themeFill="accent1" w:themeFillShade="BF"/>
      </w:tcPr>
    </w:tblStylePr>
    <w:tblStylePr w:type="band1Vert">
      <w:tblPr/>
      <w:tcPr>
        <w:shd w:val="clear" w:color="auto" w:fill="A9C9DC" w:themeFill="accent1" w:themeFillTint="7F"/>
      </w:tcPr>
    </w:tblStylePr>
    <w:tblStylePr w:type="band1Horz">
      <w:tblPr/>
      <w:tcPr>
        <w:shd w:val="clear" w:color="auto" w:fill="A9C9DC" w:themeFill="accent1" w:themeFillTint="7F"/>
      </w:tcPr>
    </w:tblStylePr>
  </w:style>
  <w:style w:type="table" w:styleId="ColorfulGrid-Accent2">
    <w:name w:val="Colorful Grid Accent 2"/>
    <w:basedOn w:val="TableNormal"/>
    <w:uiPriority w:val="73"/>
    <w:semiHidden/>
    <w:unhideWhenUsed/>
    <w:rsid w:val="00572222"/>
    <w:pPr>
      <w:spacing w:after="0"/>
    </w:pPr>
    <w:rPr>
      <w:color w:val="20436D" w:themeColor="text1"/>
    </w:rPr>
    <w:tblPr>
      <w:tblStyleRowBandSize w:val="1"/>
      <w:tblStyleColBandSize w:val="1"/>
      <w:tblBorders>
        <w:insideH w:val="single" w:sz="4" w:space="0" w:color="FFFFFF" w:themeColor="background1"/>
      </w:tblBorders>
    </w:tblPr>
    <w:tcPr>
      <w:shd w:val="clear" w:color="auto" w:fill="D9EBDF" w:themeFill="accent2" w:themeFillTint="33"/>
    </w:tcPr>
    <w:tblStylePr w:type="firstRow">
      <w:rPr>
        <w:b/>
        <w:bCs/>
      </w:rPr>
      <w:tblPr/>
      <w:tcPr>
        <w:shd w:val="clear" w:color="auto" w:fill="B3D8BF" w:themeFill="accent2" w:themeFillTint="66"/>
      </w:tcPr>
    </w:tblStylePr>
    <w:tblStylePr w:type="lastRow">
      <w:rPr>
        <w:b/>
        <w:bCs/>
        <w:color w:val="20436D" w:themeColor="text1"/>
      </w:rPr>
      <w:tblPr/>
      <w:tcPr>
        <w:shd w:val="clear" w:color="auto" w:fill="B3D8BF" w:themeFill="accent2" w:themeFillTint="66"/>
      </w:tcPr>
    </w:tblStylePr>
    <w:tblStylePr w:type="firstCol">
      <w:rPr>
        <w:color w:val="FFFFFF" w:themeColor="background1"/>
      </w:rPr>
      <w:tblPr/>
      <w:tcPr>
        <w:shd w:val="clear" w:color="auto" w:fill="39704A" w:themeFill="accent2" w:themeFillShade="BF"/>
      </w:tcPr>
    </w:tblStylePr>
    <w:tblStylePr w:type="lastCol">
      <w:rPr>
        <w:color w:val="FFFFFF" w:themeColor="background1"/>
      </w:rPr>
      <w:tblPr/>
      <w:tcPr>
        <w:shd w:val="clear" w:color="auto" w:fill="39704A" w:themeFill="accent2" w:themeFillShade="BF"/>
      </w:tcPr>
    </w:tblStylePr>
    <w:tblStylePr w:type="band1Vert">
      <w:tblPr/>
      <w:tcPr>
        <w:shd w:val="clear" w:color="auto" w:fill="A1CFAF" w:themeFill="accent2" w:themeFillTint="7F"/>
      </w:tcPr>
    </w:tblStylePr>
    <w:tblStylePr w:type="band1Horz">
      <w:tblPr/>
      <w:tcPr>
        <w:shd w:val="clear" w:color="auto" w:fill="A1CFAF" w:themeFill="accent2" w:themeFillTint="7F"/>
      </w:tcPr>
    </w:tblStylePr>
  </w:style>
  <w:style w:type="table" w:styleId="ColorfulGrid-Accent3">
    <w:name w:val="Colorful Grid Accent 3"/>
    <w:basedOn w:val="TableNormal"/>
    <w:uiPriority w:val="73"/>
    <w:semiHidden/>
    <w:unhideWhenUsed/>
    <w:rsid w:val="00572222"/>
    <w:pPr>
      <w:spacing w:after="0"/>
    </w:pPr>
    <w:rPr>
      <w:color w:val="20436D" w:themeColor="text1"/>
    </w:rPr>
    <w:tblPr>
      <w:tblStyleRowBandSize w:val="1"/>
      <w:tblStyleColBandSize w:val="1"/>
      <w:tblBorders>
        <w:insideH w:val="single" w:sz="4" w:space="0" w:color="FFFFFF" w:themeColor="background1"/>
      </w:tblBorders>
    </w:tblPr>
    <w:tcPr>
      <w:shd w:val="clear" w:color="auto" w:fill="E5F1E0" w:themeFill="accent3" w:themeFillTint="33"/>
    </w:tcPr>
    <w:tblStylePr w:type="firstRow">
      <w:rPr>
        <w:b/>
        <w:bCs/>
      </w:rPr>
      <w:tblPr/>
      <w:tcPr>
        <w:shd w:val="clear" w:color="auto" w:fill="CBE3C2" w:themeFill="accent3" w:themeFillTint="66"/>
      </w:tcPr>
    </w:tblStylePr>
    <w:tblStylePr w:type="lastRow">
      <w:rPr>
        <w:b/>
        <w:bCs/>
        <w:color w:val="20436D" w:themeColor="text1"/>
      </w:rPr>
      <w:tblPr/>
      <w:tcPr>
        <w:shd w:val="clear" w:color="auto" w:fill="CBE3C2" w:themeFill="accent3" w:themeFillTint="66"/>
      </w:tcPr>
    </w:tblStylePr>
    <w:tblStylePr w:type="firstCol">
      <w:rPr>
        <w:color w:val="FFFFFF" w:themeColor="background1"/>
      </w:rPr>
      <w:tblPr/>
      <w:tcPr>
        <w:shd w:val="clear" w:color="auto" w:fill="5A9543" w:themeFill="accent3" w:themeFillShade="BF"/>
      </w:tcPr>
    </w:tblStylePr>
    <w:tblStylePr w:type="lastCol">
      <w:rPr>
        <w:color w:val="FFFFFF" w:themeColor="background1"/>
      </w:rPr>
      <w:tblPr/>
      <w:tcPr>
        <w:shd w:val="clear" w:color="auto" w:fill="5A9543" w:themeFill="accent3" w:themeFillShade="BF"/>
      </w:tcPr>
    </w:tblStylePr>
    <w:tblStylePr w:type="band1Vert">
      <w:tblPr/>
      <w:tcPr>
        <w:shd w:val="clear" w:color="auto" w:fill="BFDDB3" w:themeFill="accent3" w:themeFillTint="7F"/>
      </w:tcPr>
    </w:tblStylePr>
    <w:tblStylePr w:type="band1Horz">
      <w:tblPr/>
      <w:tcPr>
        <w:shd w:val="clear" w:color="auto" w:fill="BFDDB3" w:themeFill="accent3" w:themeFillTint="7F"/>
      </w:tcPr>
    </w:tblStylePr>
  </w:style>
  <w:style w:type="table" w:styleId="ColorfulGrid-Accent4">
    <w:name w:val="Colorful Grid Accent 4"/>
    <w:basedOn w:val="TableNormal"/>
    <w:uiPriority w:val="73"/>
    <w:semiHidden/>
    <w:unhideWhenUsed/>
    <w:rsid w:val="00572222"/>
    <w:pPr>
      <w:spacing w:after="0"/>
    </w:pPr>
    <w:rPr>
      <w:color w:val="20436D" w:themeColor="text1"/>
    </w:rPr>
    <w:tblPr>
      <w:tblStyleRowBandSize w:val="1"/>
      <w:tblStyleColBandSize w:val="1"/>
      <w:tblBorders>
        <w:insideH w:val="single" w:sz="4" w:space="0" w:color="FFFFFF" w:themeColor="background1"/>
      </w:tblBorders>
    </w:tblPr>
    <w:tcPr>
      <w:shd w:val="clear" w:color="auto" w:fill="FCF0DB" w:themeFill="accent4" w:themeFillTint="33"/>
    </w:tcPr>
    <w:tblStylePr w:type="firstRow">
      <w:rPr>
        <w:b/>
        <w:bCs/>
      </w:rPr>
      <w:tblPr/>
      <w:tcPr>
        <w:shd w:val="clear" w:color="auto" w:fill="F9E1B7" w:themeFill="accent4" w:themeFillTint="66"/>
      </w:tcPr>
    </w:tblStylePr>
    <w:tblStylePr w:type="lastRow">
      <w:rPr>
        <w:b/>
        <w:bCs/>
        <w:color w:val="20436D" w:themeColor="text1"/>
      </w:rPr>
      <w:tblPr/>
      <w:tcPr>
        <w:shd w:val="clear" w:color="auto" w:fill="F9E1B7" w:themeFill="accent4" w:themeFillTint="66"/>
      </w:tcPr>
    </w:tblStylePr>
    <w:tblStylePr w:type="firstCol">
      <w:rPr>
        <w:color w:val="FFFFFF" w:themeColor="background1"/>
      </w:rPr>
      <w:tblPr/>
      <w:tcPr>
        <w:shd w:val="clear" w:color="auto" w:fill="DD9211" w:themeFill="accent4" w:themeFillShade="BF"/>
      </w:tcPr>
    </w:tblStylePr>
    <w:tblStylePr w:type="lastCol">
      <w:rPr>
        <w:color w:val="FFFFFF" w:themeColor="background1"/>
      </w:rPr>
      <w:tblPr/>
      <w:tcPr>
        <w:shd w:val="clear" w:color="auto" w:fill="DD9211" w:themeFill="accent4" w:themeFillShade="BF"/>
      </w:tcPr>
    </w:tblStylePr>
    <w:tblStylePr w:type="band1Vert">
      <w:tblPr/>
      <w:tcPr>
        <w:shd w:val="clear" w:color="auto" w:fill="F8DAA6" w:themeFill="accent4" w:themeFillTint="7F"/>
      </w:tcPr>
    </w:tblStylePr>
    <w:tblStylePr w:type="band1Horz">
      <w:tblPr/>
      <w:tcPr>
        <w:shd w:val="clear" w:color="auto" w:fill="F8DAA6" w:themeFill="accent4" w:themeFillTint="7F"/>
      </w:tcPr>
    </w:tblStylePr>
  </w:style>
  <w:style w:type="table" w:styleId="ColorfulGrid-Accent5">
    <w:name w:val="Colorful Grid Accent 5"/>
    <w:basedOn w:val="TableNormal"/>
    <w:uiPriority w:val="73"/>
    <w:semiHidden/>
    <w:unhideWhenUsed/>
    <w:rsid w:val="00572222"/>
    <w:pPr>
      <w:spacing w:after="0"/>
    </w:pPr>
    <w:rPr>
      <w:color w:val="20436D" w:themeColor="text1"/>
    </w:rPr>
    <w:tblPr>
      <w:tblStyleRowBandSize w:val="1"/>
      <w:tblStyleColBandSize w:val="1"/>
      <w:tblBorders>
        <w:insideH w:val="single" w:sz="4" w:space="0" w:color="FFFFFF" w:themeColor="background1"/>
      </w:tblBorders>
    </w:tblPr>
    <w:tcPr>
      <w:shd w:val="clear" w:color="auto" w:fill="F9E5DA" w:themeFill="accent5" w:themeFillTint="33"/>
    </w:tcPr>
    <w:tblStylePr w:type="firstRow">
      <w:rPr>
        <w:b/>
        <w:bCs/>
      </w:rPr>
      <w:tblPr/>
      <w:tcPr>
        <w:shd w:val="clear" w:color="auto" w:fill="F4CCB5" w:themeFill="accent5" w:themeFillTint="66"/>
      </w:tcPr>
    </w:tblStylePr>
    <w:tblStylePr w:type="lastRow">
      <w:rPr>
        <w:b/>
        <w:bCs/>
        <w:color w:val="20436D" w:themeColor="text1"/>
      </w:rPr>
      <w:tblPr/>
      <w:tcPr>
        <w:shd w:val="clear" w:color="auto" w:fill="F4CCB5" w:themeFill="accent5" w:themeFillTint="66"/>
      </w:tcPr>
    </w:tblStylePr>
    <w:tblStylePr w:type="firstCol">
      <w:rPr>
        <w:color w:val="FFFFFF" w:themeColor="background1"/>
      </w:rPr>
      <w:tblPr/>
      <w:tcPr>
        <w:shd w:val="clear" w:color="auto" w:fill="C3581D" w:themeFill="accent5" w:themeFillShade="BF"/>
      </w:tcPr>
    </w:tblStylePr>
    <w:tblStylePr w:type="lastCol">
      <w:rPr>
        <w:color w:val="FFFFFF" w:themeColor="background1"/>
      </w:rPr>
      <w:tblPr/>
      <w:tcPr>
        <w:shd w:val="clear" w:color="auto" w:fill="C3581D" w:themeFill="accent5" w:themeFillShade="BF"/>
      </w:tcPr>
    </w:tblStylePr>
    <w:tblStylePr w:type="band1Vert">
      <w:tblPr/>
      <w:tcPr>
        <w:shd w:val="clear" w:color="auto" w:fill="F1BFA3" w:themeFill="accent5" w:themeFillTint="7F"/>
      </w:tcPr>
    </w:tblStylePr>
    <w:tblStylePr w:type="band1Horz">
      <w:tblPr/>
      <w:tcPr>
        <w:shd w:val="clear" w:color="auto" w:fill="F1BFA3" w:themeFill="accent5" w:themeFillTint="7F"/>
      </w:tcPr>
    </w:tblStylePr>
  </w:style>
  <w:style w:type="table" w:styleId="ColorfulGrid-Accent6">
    <w:name w:val="Colorful Grid Accent 6"/>
    <w:basedOn w:val="TableNormal"/>
    <w:uiPriority w:val="73"/>
    <w:semiHidden/>
    <w:unhideWhenUsed/>
    <w:rsid w:val="00572222"/>
    <w:pPr>
      <w:spacing w:after="0"/>
    </w:pPr>
    <w:rPr>
      <w:color w:val="20436D" w:themeColor="text1"/>
    </w:rPr>
    <w:tblPr>
      <w:tblStyleRowBandSize w:val="1"/>
      <w:tblStyleColBandSize w:val="1"/>
      <w:tblBorders>
        <w:insideH w:val="single" w:sz="4" w:space="0" w:color="FFFFFF" w:themeColor="background1"/>
      </w:tblBorders>
    </w:tblPr>
    <w:tcPr>
      <w:shd w:val="clear" w:color="auto" w:fill="FEFFFF" w:themeFill="accent6" w:themeFillTint="33"/>
    </w:tcPr>
    <w:tblStylePr w:type="firstRow">
      <w:rPr>
        <w:b/>
        <w:bCs/>
      </w:rPr>
      <w:tblPr/>
      <w:tcPr>
        <w:shd w:val="clear" w:color="auto" w:fill="FEFFFF" w:themeFill="accent6" w:themeFillTint="66"/>
      </w:tcPr>
    </w:tblStylePr>
    <w:tblStylePr w:type="lastRow">
      <w:rPr>
        <w:b/>
        <w:bCs/>
        <w:color w:val="20436D" w:themeColor="text1"/>
      </w:rPr>
      <w:tblPr/>
      <w:tcPr>
        <w:shd w:val="clear" w:color="auto" w:fill="FEFFFF" w:themeFill="accent6" w:themeFillTint="66"/>
      </w:tcPr>
    </w:tblStylePr>
    <w:tblStylePr w:type="firstCol">
      <w:rPr>
        <w:color w:val="FFFFFF" w:themeColor="background1"/>
      </w:rPr>
      <w:tblPr/>
      <w:tcPr>
        <w:shd w:val="clear" w:color="auto" w:fill="7EFFFF" w:themeFill="accent6" w:themeFillShade="BF"/>
      </w:tcPr>
    </w:tblStylePr>
    <w:tblStylePr w:type="lastCol">
      <w:rPr>
        <w:color w:val="FFFFFF" w:themeColor="background1"/>
      </w:rPr>
      <w:tblPr/>
      <w:tcPr>
        <w:shd w:val="clear" w:color="auto" w:fill="7EFFFF" w:themeFill="accent6" w:themeFillShade="BF"/>
      </w:tcPr>
    </w:tblStylePr>
    <w:tblStylePr w:type="band1Vert">
      <w:tblPr/>
      <w:tcPr>
        <w:shd w:val="clear" w:color="auto" w:fill="FEFFFF" w:themeFill="accent6" w:themeFillTint="7F"/>
      </w:tcPr>
    </w:tblStylePr>
    <w:tblStylePr w:type="band1Horz">
      <w:tblPr/>
      <w:tcPr>
        <w:shd w:val="clear" w:color="auto" w:fill="FEFFFF" w:themeFill="accent6" w:themeFillTint="7F"/>
      </w:tcPr>
    </w:tblStylePr>
  </w:style>
  <w:style w:type="table" w:styleId="ColorfulList">
    <w:name w:val="Colorful List"/>
    <w:basedOn w:val="TableNormal"/>
    <w:uiPriority w:val="72"/>
    <w:semiHidden/>
    <w:unhideWhenUsed/>
    <w:rsid w:val="00572222"/>
    <w:pPr>
      <w:spacing w:after="0"/>
    </w:pPr>
    <w:rPr>
      <w:color w:val="20436D" w:themeColor="text1"/>
    </w:rPr>
    <w:tblPr>
      <w:tblStyleRowBandSize w:val="1"/>
      <w:tblStyleColBandSize w:val="1"/>
    </w:tblPr>
    <w:tcPr>
      <w:shd w:val="clear" w:color="auto" w:fill="E2EBF6" w:themeFill="text1" w:themeFillTint="19"/>
    </w:tcPr>
    <w:tblStylePr w:type="firstRow">
      <w:rPr>
        <w:b/>
        <w:bCs/>
        <w:color w:val="FFFFFF" w:themeColor="background1"/>
      </w:rPr>
      <w:tblPr/>
      <w:tcPr>
        <w:tcBorders>
          <w:bottom w:val="single" w:sz="12" w:space="0" w:color="FFFFFF" w:themeColor="background1"/>
        </w:tcBorders>
        <w:shd w:val="clear" w:color="auto" w:fill="3C774F" w:themeFill="accent2" w:themeFillShade="CC"/>
      </w:tcPr>
    </w:tblStylePr>
    <w:tblStylePr w:type="lastRow">
      <w:rPr>
        <w:b/>
        <w:bCs/>
        <w:color w:val="3C774F" w:themeColor="accent2" w:themeShade="CC"/>
      </w:rPr>
      <w:tblPr/>
      <w:tcPr>
        <w:tcBorders>
          <w:top w:val="single" w:sz="12" w:space="0" w:color="20436D"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CEEA" w:themeFill="text1" w:themeFillTint="3F"/>
      </w:tcPr>
    </w:tblStylePr>
    <w:tblStylePr w:type="band1Horz">
      <w:tblPr/>
      <w:tcPr>
        <w:shd w:val="clear" w:color="auto" w:fill="C5D8EE" w:themeFill="text1" w:themeFillTint="33"/>
      </w:tcPr>
    </w:tblStylePr>
  </w:style>
  <w:style w:type="table" w:styleId="ColorfulList-Accent1">
    <w:name w:val="Colorful List Accent 1"/>
    <w:basedOn w:val="TableNormal"/>
    <w:uiPriority w:val="72"/>
    <w:semiHidden/>
    <w:unhideWhenUsed/>
    <w:rsid w:val="00572222"/>
    <w:pPr>
      <w:spacing w:after="0"/>
    </w:pPr>
    <w:rPr>
      <w:color w:val="20436D" w:themeColor="text1"/>
    </w:rPr>
    <w:tblPr>
      <w:tblStyleRowBandSize w:val="1"/>
      <w:tblStyleColBandSize w:val="1"/>
    </w:tblPr>
    <w:tcPr>
      <w:shd w:val="clear" w:color="auto" w:fill="EEF4F8" w:themeFill="accent1" w:themeFillTint="19"/>
    </w:tcPr>
    <w:tblStylePr w:type="firstRow">
      <w:rPr>
        <w:b/>
        <w:bCs/>
        <w:color w:val="FFFFFF" w:themeColor="background1"/>
      </w:rPr>
      <w:tblPr/>
      <w:tcPr>
        <w:tcBorders>
          <w:bottom w:val="single" w:sz="12" w:space="0" w:color="FFFFFF" w:themeColor="background1"/>
        </w:tcBorders>
        <w:shd w:val="clear" w:color="auto" w:fill="3C774F" w:themeFill="accent2" w:themeFillShade="CC"/>
      </w:tcPr>
    </w:tblStylePr>
    <w:tblStylePr w:type="lastRow">
      <w:rPr>
        <w:b/>
        <w:bCs/>
        <w:color w:val="3C774F" w:themeColor="accent2" w:themeShade="CC"/>
      </w:rPr>
      <w:tblPr/>
      <w:tcPr>
        <w:tcBorders>
          <w:top w:val="single" w:sz="12" w:space="0" w:color="20436D"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E4EE" w:themeFill="accent1" w:themeFillTint="3F"/>
      </w:tcPr>
    </w:tblStylePr>
    <w:tblStylePr w:type="band1Horz">
      <w:tblPr/>
      <w:tcPr>
        <w:shd w:val="clear" w:color="auto" w:fill="DCE9F1" w:themeFill="accent1" w:themeFillTint="33"/>
      </w:tcPr>
    </w:tblStylePr>
  </w:style>
  <w:style w:type="table" w:styleId="ColorfulList-Accent2">
    <w:name w:val="Colorful List Accent 2"/>
    <w:basedOn w:val="TableNormal"/>
    <w:uiPriority w:val="72"/>
    <w:semiHidden/>
    <w:unhideWhenUsed/>
    <w:rsid w:val="00572222"/>
    <w:pPr>
      <w:spacing w:after="0"/>
    </w:pPr>
    <w:rPr>
      <w:color w:val="20436D" w:themeColor="text1"/>
    </w:rPr>
    <w:tblPr>
      <w:tblStyleRowBandSize w:val="1"/>
      <w:tblStyleColBandSize w:val="1"/>
    </w:tblPr>
    <w:tcPr>
      <w:shd w:val="clear" w:color="auto" w:fill="ECF5EF" w:themeFill="accent2" w:themeFillTint="19"/>
    </w:tcPr>
    <w:tblStylePr w:type="firstRow">
      <w:rPr>
        <w:b/>
        <w:bCs/>
        <w:color w:val="FFFFFF" w:themeColor="background1"/>
      </w:rPr>
      <w:tblPr/>
      <w:tcPr>
        <w:tcBorders>
          <w:bottom w:val="single" w:sz="12" w:space="0" w:color="FFFFFF" w:themeColor="background1"/>
        </w:tcBorders>
        <w:shd w:val="clear" w:color="auto" w:fill="3C774F" w:themeFill="accent2" w:themeFillShade="CC"/>
      </w:tcPr>
    </w:tblStylePr>
    <w:tblStylePr w:type="lastRow">
      <w:rPr>
        <w:b/>
        <w:bCs/>
        <w:color w:val="3C774F" w:themeColor="accent2" w:themeShade="CC"/>
      </w:rPr>
      <w:tblPr/>
      <w:tcPr>
        <w:tcBorders>
          <w:top w:val="single" w:sz="12" w:space="0" w:color="20436D"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7D7" w:themeFill="accent2" w:themeFillTint="3F"/>
      </w:tcPr>
    </w:tblStylePr>
    <w:tblStylePr w:type="band1Horz">
      <w:tblPr/>
      <w:tcPr>
        <w:shd w:val="clear" w:color="auto" w:fill="D9EBDF" w:themeFill="accent2" w:themeFillTint="33"/>
      </w:tcPr>
    </w:tblStylePr>
  </w:style>
  <w:style w:type="table" w:styleId="ColorfulList-Accent3">
    <w:name w:val="Colorful List Accent 3"/>
    <w:basedOn w:val="TableNormal"/>
    <w:uiPriority w:val="72"/>
    <w:semiHidden/>
    <w:unhideWhenUsed/>
    <w:rsid w:val="00572222"/>
    <w:pPr>
      <w:spacing w:after="0"/>
    </w:pPr>
    <w:rPr>
      <w:color w:val="20436D" w:themeColor="text1"/>
    </w:rPr>
    <w:tblPr>
      <w:tblStyleRowBandSize w:val="1"/>
      <w:tblStyleColBandSize w:val="1"/>
    </w:tblPr>
    <w:tcPr>
      <w:shd w:val="clear" w:color="auto" w:fill="F2F8F0" w:themeFill="accent3" w:themeFillTint="19"/>
    </w:tcPr>
    <w:tblStylePr w:type="firstRow">
      <w:rPr>
        <w:b/>
        <w:bCs/>
        <w:color w:val="FFFFFF" w:themeColor="background1"/>
      </w:rPr>
      <w:tblPr/>
      <w:tcPr>
        <w:tcBorders>
          <w:bottom w:val="single" w:sz="12" w:space="0" w:color="FFFFFF" w:themeColor="background1"/>
        </w:tcBorders>
        <w:shd w:val="clear" w:color="auto" w:fill="EC9C12" w:themeFill="accent4" w:themeFillShade="CC"/>
      </w:tcPr>
    </w:tblStylePr>
    <w:tblStylePr w:type="lastRow">
      <w:rPr>
        <w:b/>
        <w:bCs/>
        <w:color w:val="EC9C12" w:themeColor="accent4" w:themeShade="CC"/>
      </w:rPr>
      <w:tblPr/>
      <w:tcPr>
        <w:tcBorders>
          <w:top w:val="single" w:sz="12" w:space="0" w:color="20436D"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ED9" w:themeFill="accent3" w:themeFillTint="3F"/>
      </w:tcPr>
    </w:tblStylePr>
    <w:tblStylePr w:type="band1Horz">
      <w:tblPr/>
      <w:tcPr>
        <w:shd w:val="clear" w:color="auto" w:fill="E5F1E0" w:themeFill="accent3" w:themeFillTint="33"/>
      </w:tcPr>
    </w:tblStylePr>
  </w:style>
  <w:style w:type="table" w:styleId="ColorfulList-Accent4">
    <w:name w:val="Colorful List Accent 4"/>
    <w:basedOn w:val="TableNormal"/>
    <w:uiPriority w:val="72"/>
    <w:semiHidden/>
    <w:unhideWhenUsed/>
    <w:rsid w:val="00572222"/>
    <w:pPr>
      <w:spacing w:after="0"/>
    </w:pPr>
    <w:rPr>
      <w:color w:val="20436D" w:themeColor="text1"/>
    </w:rPr>
    <w:tblPr>
      <w:tblStyleRowBandSize w:val="1"/>
      <w:tblStyleColBandSize w:val="1"/>
    </w:tblPr>
    <w:tcPr>
      <w:shd w:val="clear" w:color="auto" w:fill="FDF7ED" w:themeFill="accent4" w:themeFillTint="19"/>
    </w:tcPr>
    <w:tblStylePr w:type="firstRow">
      <w:rPr>
        <w:b/>
        <w:bCs/>
        <w:color w:val="FFFFFF" w:themeColor="background1"/>
      </w:rPr>
      <w:tblPr/>
      <w:tcPr>
        <w:tcBorders>
          <w:bottom w:val="single" w:sz="12" w:space="0" w:color="FFFFFF" w:themeColor="background1"/>
        </w:tcBorders>
        <w:shd w:val="clear" w:color="auto" w:fill="60A047" w:themeFill="accent3" w:themeFillShade="CC"/>
      </w:tcPr>
    </w:tblStylePr>
    <w:tblStylePr w:type="lastRow">
      <w:rPr>
        <w:b/>
        <w:bCs/>
        <w:color w:val="60A047" w:themeColor="accent3" w:themeShade="CC"/>
      </w:rPr>
      <w:tblPr/>
      <w:tcPr>
        <w:tcBorders>
          <w:top w:val="single" w:sz="12" w:space="0" w:color="20436D"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CD3" w:themeFill="accent4" w:themeFillTint="3F"/>
      </w:tcPr>
    </w:tblStylePr>
    <w:tblStylePr w:type="band1Horz">
      <w:tblPr/>
      <w:tcPr>
        <w:shd w:val="clear" w:color="auto" w:fill="FCF0DB" w:themeFill="accent4" w:themeFillTint="33"/>
      </w:tcPr>
    </w:tblStylePr>
  </w:style>
  <w:style w:type="table" w:styleId="ColorfulList-Accent5">
    <w:name w:val="Colorful List Accent 5"/>
    <w:basedOn w:val="TableNormal"/>
    <w:uiPriority w:val="72"/>
    <w:semiHidden/>
    <w:unhideWhenUsed/>
    <w:rsid w:val="00572222"/>
    <w:pPr>
      <w:spacing w:after="0"/>
    </w:pPr>
    <w:rPr>
      <w:color w:val="20436D" w:themeColor="text1"/>
    </w:rPr>
    <w:tblPr>
      <w:tblStyleRowBandSize w:val="1"/>
      <w:tblStyleColBandSize w:val="1"/>
    </w:tblPr>
    <w:tcPr>
      <w:shd w:val="clear" w:color="auto" w:fill="FCF2EC" w:themeFill="accent5" w:themeFillTint="19"/>
    </w:tcPr>
    <w:tblStylePr w:type="firstRow">
      <w:rPr>
        <w:b/>
        <w:bCs/>
        <w:color w:val="FFFFFF" w:themeColor="background1"/>
      </w:rPr>
      <w:tblPr/>
      <w:tcPr>
        <w:tcBorders>
          <w:bottom w:val="single" w:sz="12" w:space="0" w:color="FFFFFF" w:themeColor="background1"/>
        </w:tcBorders>
        <w:shd w:val="clear" w:color="auto" w:fill="98FFFF" w:themeFill="accent6" w:themeFillShade="CC"/>
      </w:tcPr>
    </w:tblStylePr>
    <w:tblStylePr w:type="lastRow">
      <w:rPr>
        <w:b/>
        <w:bCs/>
        <w:color w:val="98FFFF" w:themeColor="accent6" w:themeShade="CC"/>
      </w:rPr>
      <w:tblPr/>
      <w:tcPr>
        <w:tcBorders>
          <w:top w:val="single" w:sz="12" w:space="0" w:color="20436D"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FD1" w:themeFill="accent5" w:themeFillTint="3F"/>
      </w:tcPr>
    </w:tblStylePr>
    <w:tblStylePr w:type="band1Horz">
      <w:tblPr/>
      <w:tcPr>
        <w:shd w:val="clear" w:color="auto" w:fill="F9E5DA" w:themeFill="accent5" w:themeFillTint="33"/>
      </w:tcPr>
    </w:tblStylePr>
  </w:style>
  <w:style w:type="table" w:styleId="ColorfulList-Accent6">
    <w:name w:val="Colorful List Accent 6"/>
    <w:basedOn w:val="TableNormal"/>
    <w:uiPriority w:val="72"/>
    <w:semiHidden/>
    <w:unhideWhenUsed/>
    <w:rsid w:val="00572222"/>
    <w:pPr>
      <w:spacing w:after="0"/>
    </w:pPr>
    <w:rPr>
      <w:color w:val="20436D" w:themeColor="text1"/>
    </w:rPr>
    <w:tblPr>
      <w:tblStyleRowBandSize w:val="1"/>
      <w:tblStyleColBandSize w:val="1"/>
    </w:tblPr>
    <w:tcPr>
      <w:shd w:val="clear" w:color="auto" w:fill="FEFFFF" w:themeFill="accent6" w:themeFillTint="19"/>
    </w:tcPr>
    <w:tblStylePr w:type="firstRow">
      <w:rPr>
        <w:b/>
        <w:bCs/>
        <w:color w:val="FFFFFF" w:themeColor="background1"/>
      </w:rPr>
      <w:tblPr/>
      <w:tcPr>
        <w:tcBorders>
          <w:bottom w:val="single" w:sz="12" w:space="0" w:color="FFFFFF" w:themeColor="background1"/>
        </w:tcBorders>
        <w:shd w:val="clear" w:color="auto" w:fill="D15E1F" w:themeFill="accent5" w:themeFillShade="CC"/>
      </w:tcPr>
    </w:tblStylePr>
    <w:tblStylePr w:type="lastRow">
      <w:rPr>
        <w:b/>
        <w:bCs/>
        <w:color w:val="D15E1F" w:themeColor="accent5" w:themeShade="CC"/>
      </w:rPr>
      <w:tblPr/>
      <w:tcPr>
        <w:tcBorders>
          <w:top w:val="single" w:sz="12" w:space="0" w:color="20436D"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FFF" w:themeFill="accent6" w:themeFillTint="3F"/>
      </w:tcPr>
    </w:tblStylePr>
    <w:tblStylePr w:type="band1Horz">
      <w:tblPr/>
      <w:tcPr>
        <w:shd w:val="clear" w:color="auto" w:fill="FEFFFF" w:themeFill="accent6" w:themeFillTint="33"/>
      </w:tcPr>
    </w:tblStylePr>
  </w:style>
  <w:style w:type="table" w:styleId="ColorfulShading">
    <w:name w:val="Colorful Shading"/>
    <w:basedOn w:val="TableNormal"/>
    <w:uiPriority w:val="71"/>
    <w:semiHidden/>
    <w:unhideWhenUsed/>
    <w:rsid w:val="00572222"/>
    <w:pPr>
      <w:spacing w:after="0"/>
    </w:pPr>
    <w:rPr>
      <w:color w:val="20436D" w:themeColor="text1"/>
    </w:rPr>
    <w:tblPr>
      <w:tblStyleRowBandSize w:val="1"/>
      <w:tblStyleColBandSize w:val="1"/>
      <w:tblBorders>
        <w:top w:val="single" w:sz="24" w:space="0" w:color="4C9664" w:themeColor="accent2"/>
        <w:left w:val="single" w:sz="4" w:space="0" w:color="20436D" w:themeColor="text1"/>
        <w:bottom w:val="single" w:sz="4" w:space="0" w:color="20436D" w:themeColor="text1"/>
        <w:right w:val="single" w:sz="4" w:space="0" w:color="20436D" w:themeColor="text1"/>
        <w:insideH w:val="single" w:sz="4" w:space="0" w:color="FFFFFF" w:themeColor="background1"/>
        <w:insideV w:val="single" w:sz="4" w:space="0" w:color="FFFFFF" w:themeColor="background1"/>
      </w:tblBorders>
    </w:tblPr>
    <w:tcPr>
      <w:shd w:val="clear" w:color="auto" w:fill="E2EBF6" w:themeFill="text1" w:themeFillTint="19"/>
    </w:tcPr>
    <w:tblStylePr w:type="firstRow">
      <w:rPr>
        <w:b/>
        <w:bCs/>
      </w:rPr>
      <w:tblPr/>
      <w:tcPr>
        <w:tcBorders>
          <w:top w:val="nil"/>
          <w:left w:val="nil"/>
          <w:bottom w:val="single" w:sz="24" w:space="0" w:color="4C96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2741" w:themeFill="text1" w:themeFillShade="99"/>
      </w:tcPr>
    </w:tblStylePr>
    <w:tblStylePr w:type="firstCol">
      <w:rPr>
        <w:color w:val="FFFFFF" w:themeColor="background1"/>
      </w:rPr>
      <w:tblPr/>
      <w:tcPr>
        <w:tcBorders>
          <w:top w:val="nil"/>
          <w:left w:val="nil"/>
          <w:bottom w:val="nil"/>
          <w:right w:val="nil"/>
          <w:insideH w:val="single" w:sz="4" w:space="0" w:color="132741" w:themeColor="text1" w:themeShade="99"/>
          <w:insideV w:val="nil"/>
        </w:tcBorders>
        <w:shd w:val="clear" w:color="auto" w:fill="132741"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83151" w:themeFill="text1" w:themeFillShade="BF"/>
      </w:tcPr>
    </w:tblStylePr>
    <w:tblStylePr w:type="band1Vert">
      <w:tblPr/>
      <w:tcPr>
        <w:shd w:val="clear" w:color="auto" w:fill="8CB1DD" w:themeFill="text1" w:themeFillTint="66"/>
      </w:tcPr>
    </w:tblStylePr>
    <w:tblStylePr w:type="band1Horz">
      <w:tblPr/>
      <w:tcPr>
        <w:shd w:val="clear" w:color="auto" w:fill="709ED5" w:themeFill="text1" w:themeFillTint="7F"/>
      </w:tcPr>
    </w:tblStylePr>
    <w:tblStylePr w:type="neCell">
      <w:rPr>
        <w:color w:val="20436D" w:themeColor="text1"/>
      </w:rPr>
    </w:tblStylePr>
    <w:tblStylePr w:type="nwCell">
      <w:rPr>
        <w:color w:val="20436D" w:themeColor="text1"/>
      </w:rPr>
    </w:tblStylePr>
  </w:style>
  <w:style w:type="table" w:styleId="ColorfulShading-Accent1">
    <w:name w:val="Colorful Shading Accent 1"/>
    <w:basedOn w:val="TableNormal"/>
    <w:uiPriority w:val="71"/>
    <w:semiHidden/>
    <w:unhideWhenUsed/>
    <w:rsid w:val="00572222"/>
    <w:pPr>
      <w:spacing w:after="0"/>
    </w:pPr>
    <w:rPr>
      <w:color w:val="20436D" w:themeColor="text1"/>
    </w:rPr>
    <w:tblPr>
      <w:tblStyleRowBandSize w:val="1"/>
      <w:tblStyleColBandSize w:val="1"/>
      <w:tblBorders>
        <w:top w:val="single" w:sz="24" w:space="0" w:color="4C9664" w:themeColor="accent2"/>
        <w:left w:val="single" w:sz="4" w:space="0" w:color="5394BA" w:themeColor="accent1"/>
        <w:bottom w:val="single" w:sz="4" w:space="0" w:color="5394BA" w:themeColor="accent1"/>
        <w:right w:val="single" w:sz="4" w:space="0" w:color="5394BA" w:themeColor="accent1"/>
        <w:insideH w:val="single" w:sz="4" w:space="0" w:color="FFFFFF" w:themeColor="background1"/>
        <w:insideV w:val="single" w:sz="4" w:space="0" w:color="FFFFFF" w:themeColor="background1"/>
      </w:tblBorders>
    </w:tblPr>
    <w:tcPr>
      <w:shd w:val="clear" w:color="auto" w:fill="EEF4F8" w:themeFill="accent1" w:themeFillTint="19"/>
    </w:tcPr>
    <w:tblStylePr w:type="firstRow">
      <w:rPr>
        <w:b/>
        <w:bCs/>
      </w:rPr>
      <w:tblPr/>
      <w:tcPr>
        <w:tcBorders>
          <w:top w:val="nil"/>
          <w:left w:val="nil"/>
          <w:bottom w:val="single" w:sz="24" w:space="0" w:color="4C96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5973" w:themeFill="accent1" w:themeFillShade="99"/>
      </w:tcPr>
    </w:tblStylePr>
    <w:tblStylePr w:type="firstCol">
      <w:rPr>
        <w:color w:val="FFFFFF" w:themeColor="background1"/>
      </w:rPr>
      <w:tblPr/>
      <w:tcPr>
        <w:tcBorders>
          <w:top w:val="nil"/>
          <w:left w:val="nil"/>
          <w:bottom w:val="nil"/>
          <w:right w:val="nil"/>
          <w:insideH w:val="single" w:sz="4" w:space="0" w:color="2E5973" w:themeColor="accent1" w:themeShade="99"/>
          <w:insideV w:val="nil"/>
        </w:tcBorders>
        <w:shd w:val="clear" w:color="auto" w:fill="2E597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E5973" w:themeFill="accent1" w:themeFillShade="99"/>
      </w:tcPr>
    </w:tblStylePr>
    <w:tblStylePr w:type="band1Vert">
      <w:tblPr/>
      <w:tcPr>
        <w:shd w:val="clear" w:color="auto" w:fill="BAD3E3" w:themeFill="accent1" w:themeFillTint="66"/>
      </w:tcPr>
    </w:tblStylePr>
    <w:tblStylePr w:type="band1Horz">
      <w:tblPr/>
      <w:tcPr>
        <w:shd w:val="clear" w:color="auto" w:fill="A9C9DC" w:themeFill="accent1" w:themeFillTint="7F"/>
      </w:tcPr>
    </w:tblStylePr>
    <w:tblStylePr w:type="neCell">
      <w:rPr>
        <w:color w:val="20436D" w:themeColor="text1"/>
      </w:rPr>
    </w:tblStylePr>
    <w:tblStylePr w:type="nwCell">
      <w:rPr>
        <w:color w:val="20436D" w:themeColor="text1"/>
      </w:rPr>
    </w:tblStylePr>
  </w:style>
  <w:style w:type="table" w:styleId="ColorfulShading-Accent2">
    <w:name w:val="Colorful Shading Accent 2"/>
    <w:basedOn w:val="TableNormal"/>
    <w:uiPriority w:val="71"/>
    <w:semiHidden/>
    <w:unhideWhenUsed/>
    <w:rsid w:val="00572222"/>
    <w:pPr>
      <w:spacing w:after="0"/>
    </w:pPr>
    <w:rPr>
      <w:color w:val="20436D" w:themeColor="text1"/>
    </w:rPr>
    <w:tblPr>
      <w:tblStyleRowBandSize w:val="1"/>
      <w:tblStyleColBandSize w:val="1"/>
      <w:tblBorders>
        <w:top w:val="single" w:sz="24" w:space="0" w:color="4C9664" w:themeColor="accent2"/>
        <w:left w:val="single" w:sz="4" w:space="0" w:color="4C9664" w:themeColor="accent2"/>
        <w:bottom w:val="single" w:sz="4" w:space="0" w:color="4C9664" w:themeColor="accent2"/>
        <w:right w:val="single" w:sz="4" w:space="0" w:color="4C9664" w:themeColor="accent2"/>
        <w:insideH w:val="single" w:sz="4" w:space="0" w:color="FFFFFF" w:themeColor="background1"/>
        <w:insideV w:val="single" w:sz="4" w:space="0" w:color="FFFFFF" w:themeColor="background1"/>
      </w:tblBorders>
    </w:tblPr>
    <w:tcPr>
      <w:shd w:val="clear" w:color="auto" w:fill="ECF5EF" w:themeFill="accent2" w:themeFillTint="19"/>
    </w:tcPr>
    <w:tblStylePr w:type="firstRow">
      <w:rPr>
        <w:b/>
        <w:bCs/>
      </w:rPr>
      <w:tblPr/>
      <w:tcPr>
        <w:tcBorders>
          <w:top w:val="nil"/>
          <w:left w:val="nil"/>
          <w:bottom w:val="single" w:sz="24" w:space="0" w:color="4C96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593B" w:themeFill="accent2" w:themeFillShade="99"/>
      </w:tcPr>
    </w:tblStylePr>
    <w:tblStylePr w:type="firstCol">
      <w:rPr>
        <w:color w:val="FFFFFF" w:themeColor="background1"/>
      </w:rPr>
      <w:tblPr/>
      <w:tcPr>
        <w:tcBorders>
          <w:top w:val="nil"/>
          <w:left w:val="nil"/>
          <w:bottom w:val="nil"/>
          <w:right w:val="nil"/>
          <w:insideH w:val="single" w:sz="4" w:space="0" w:color="2D593B" w:themeColor="accent2" w:themeShade="99"/>
          <w:insideV w:val="nil"/>
        </w:tcBorders>
        <w:shd w:val="clear" w:color="auto" w:fill="2D593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D593B" w:themeFill="accent2" w:themeFillShade="99"/>
      </w:tcPr>
    </w:tblStylePr>
    <w:tblStylePr w:type="band1Vert">
      <w:tblPr/>
      <w:tcPr>
        <w:shd w:val="clear" w:color="auto" w:fill="B3D8BF" w:themeFill="accent2" w:themeFillTint="66"/>
      </w:tcPr>
    </w:tblStylePr>
    <w:tblStylePr w:type="band1Horz">
      <w:tblPr/>
      <w:tcPr>
        <w:shd w:val="clear" w:color="auto" w:fill="A1CFAF" w:themeFill="accent2" w:themeFillTint="7F"/>
      </w:tcPr>
    </w:tblStylePr>
    <w:tblStylePr w:type="neCell">
      <w:rPr>
        <w:color w:val="20436D" w:themeColor="text1"/>
      </w:rPr>
    </w:tblStylePr>
    <w:tblStylePr w:type="nwCell">
      <w:rPr>
        <w:color w:val="20436D" w:themeColor="text1"/>
      </w:rPr>
    </w:tblStylePr>
  </w:style>
  <w:style w:type="table" w:styleId="ColorfulShading-Accent3">
    <w:name w:val="Colorful Shading Accent 3"/>
    <w:basedOn w:val="TableNormal"/>
    <w:uiPriority w:val="71"/>
    <w:semiHidden/>
    <w:unhideWhenUsed/>
    <w:rsid w:val="00572222"/>
    <w:pPr>
      <w:spacing w:after="0"/>
    </w:pPr>
    <w:rPr>
      <w:color w:val="20436D" w:themeColor="text1"/>
    </w:rPr>
    <w:tblPr>
      <w:tblStyleRowBandSize w:val="1"/>
      <w:tblStyleColBandSize w:val="1"/>
      <w:tblBorders>
        <w:top w:val="single" w:sz="24" w:space="0" w:color="F1B54E" w:themeColor="accent4"/>
        <w:left w:val="single" w:sz="4" w:space="0" w:color="7FBB67" w:themeColor="accent3"/>
        <w:bottom w:val="single" w:sz="4" w:space="0" w:color="7FBB67" w:themeColor="accent3"/>
        <w:right w:val="single" w:sz="4" w:space="0" w:color="7FBB67" w:themeColor="accent3"/>
        <w:insideH w:val="single" w:sz="4" w:space="0" w:color="FFFFFF" w:themeColor="background1"/>
        <w:insideV w:val="single" w:sz="4" w:space="0" w:color="FFFFFF" w:themeColor="background1"/>
      </w:tblBorders>
    </w:tblPr>
    <w:tcPr>
      <w:shd w:val="clear" w:color="auto" w:fill="F2F8F0" w:themeFill="accent3" w:themeFillTint="19"/>
    </w:tcPr>
    <w:tblStylePr w:type="firstRow">
      <w:rPr>
        <w:b/>
        <w:bCs/>
      </w:rPr>
      <w:tblPr/>
      <w:tcPr>
        <w:tcBorders>
          <w:top w:val="nil"/>
          <w:left w:val="nil"/>
          <w:bottom w:val="single" w:sz="24" w:space="0" w:color="F1B54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7835" w:themeFill="accent3" w:themeFillShade="99"/>
      </w:tcPr>
    </w:tblStylePr>
    <w:tblStylePr w:type="firstCol">
      <w:rPr>
        <w:color w:val="FFFFFF" w:themeColor="background1"/>
      </w:rPr>
      <w:tblPr/>
      <w:tcPr>
        <w:tcBorders>
          <w:top w:val="nil"/>
          <w:left w:val="nil"/>
          <w:bottom w:val="nil"/>
          <w:right w:val="nil"/>
          <w:insideH w:val="single" w:sz="4" w:space="0" w:color="487835" w:themeColor="accent3" w:themeShade="99"/>
          <w:insideV w:val="nil"/>
        </w:tcBorders>
        <w:shd w:val="clear" w:color="auto" w:fill="48783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87835" w:themeFill="accent3" w:themeFillShade="99"/>
      </w:tcPr>
    </w:tblStylePr>
    <w:tblStylePr w:type="band1Vert">
      <w:tblPr/>
      <w:tcPr>
        <w:shd w:val="clear" w:color="auto" w:fill="CBE3C2" w:themeFill="accent3" w:themeFillTint="66"/>
      </w:tcPr>
    </w:tblStylePr>
    <w:tblStylePr w:type="band1Horz">
      <w:tblPr/>
      <w:tcPr>
        <w:shd w:val="clear" w:color="auto" w:fill="BFDDB3" w:themeFill="accent3" w:themeFillTint="7F"/>
      </w:tcPr>
    </w:tblStylePr>
  </w:style>
  <w:style w:type="table" w:styleId="ColorfulShading-Accent4">
    <w:name w:val="Colorful Shading Accent 4"/>
    <w:basedOn w:val="TableNormal"/>
    <w:uiPriority w:val="71"/>
    <w:semiHidden/>
    <w:unhideWhenUsed/>
    <w:rsid w:val="00572222"/>
    <w:pPr>
      <w:spacing w:after="0"/>
    </w:pPr>
    <w:rPr>
      <w:color w:val="20436D" w:themeColor="text1"/>
    </w:rPr>
    <w:tblPr>
      <w:tblStyleRowBandSize w:val="1"/>
      <w:tblStyleColBandSize w:val="1"/>
      <w:tblBorders>
        <w:top w:val="single" w:sz="24" w:space="0" w:color="7FBB67" w:themeColor="accent3"/>
        <w:left w:val="single" w:sz="4" w:space="0" w:color="F1B54E" w:themeColor="accent4"/>
        <w:bottom w:val="single" w:sz="4" w:space="0" w:color="F1B54E" w:themeColor="accent4"/>
        <w:right w:val="single" w:sz="4" w:space="0" w:color="F1B54E" w:themeColor="accent4"/>
        <w:insideH w:val="single" w:sz="4" w:space="0" w:color="FFFFFF" w:themeColor="background1"/>
        <w:insideV w:val="single" w:sz="4" w:space="0" w:color="FFFFFF" w:themeColor="background1"/>
      </w:tblBorders>
    </w:tblPr>
    <w:tcPr>
      <w:shd w:val="clear" w:color="auto" w:fill="FDF7ED" w:themeFill="accent4" w:themeFillTint="19"/>
    </w:tcPr>
    <w:tblStylePr w:type="firstRow">
      <w:rPr>
        <w:b/>
        <w:bCs/>
      </w:rPr>
      <w:tblPr/>
      <w:tcPr>
        <w:tcBorders>
          <w:top w:val="nil"/>
          <w:left w:val="nil"/>
          <w:bottom w:val="single" w:sz="24" w:space="0" w:color="7FBB6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1750E" w:themeFill="accent4" w:themeFillShade="99"/>
      </w:tcPr>
    </w:tblStylePr>
    <w:tblStylePr w:type="firstCol">
      <w:rPr>
        <w:color w:val="FFFFFF" w:themeColor="background1"/>
      </w:rPr>
      <w:tblPr/>
      <w:tcPr>
        <w:tcBorders>
          <w:top w:val="nil"/>
          <w:left w:val="nil"/>
          <w:bottom w:val="nil"/>
          <w:right w:val="nil"/>
          <w:insideH w:val="single" w:sz="4" w:space="0" w:color="B1750E" w:themeColor="accent4" w:themeShade="99"/>
          <w:insideV w:val="nil"/>
        </w:tcBorders>
        <w:shd w:val="clear" w:color="auto" w:fill="B175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1750E" w:themeFill="accent4" w:themeFillShade="99"/>
      </w:tcPr>
    </w:tblStylePr>
    <w:tblStylePr w:type="band1Vert">
      <w:tblPr/>
      <w:tcPr>
        <w:shd w:val="clear" w:color="auto" w:fill="F9E1B7" w:themeFill="accent4" w:themeFillTint="66"/>
      </w:tcPr>
    </w:tblStylePr>
    <w:tblStylePr w:type="band1Horz">
      <w:tblPr/>
      <w:tcPr>
        <w:shd w:val="clear" w:color="auto" w:fill="F8DAA6" w:themeFill="accent4" w:themeFillTint="7F"/>
      </w:tcPr>
    </w:tblStylePr>
    <w:tblStylePr w:type="neCell">
      <w:rPr>
        <w:color w:val="20436D" w:themeColor="text1"/>
      </w:rPr>
    </w:tblStylePr>
    <w:tblStylePr w:type="nwCell">
      <w:rPr>
        <w:color w:val="20436D" w:themeColor="text1"/>
      </w:rPr>
    </w:tblStylePr>
  </w:style>
  <w:style w:type="table" w:styleId="ColorfulShading-Accent5">
    <w:name w:val="Colorful Shading Accent 5"/>
    <w:basedOn w:val="TableNormal"/>
    <w:uiPriority w:val="71"/>
    <w:semiHidden/>
    <w:unhideWhenUsed/>
    <w:rsid w:val="00572222"/>
    <w:pPr>
      <w:spacing w:after="0"/>
    </w:pPr>
    <w:rPr>
      <w:color w:val="20436D" w:themeColor="text1"/>
    </w:rPr>
    <w:tblPr>
      <w:tblStyleRowBandSize w:val="1"/>
      <w:tblStyleColBandSize w:val="1"/>
      <w:tblBorders>
        <w:top w:val="single" w:sz="24" w:space="0" w:color="FEFFFF" w:themeColor="accent6"/>
        <w:left w:val="single" w:sz="4" w:space="0" w:color="E48048" w:themeColor="accent5"/>
        <w:bottom w:val="single" w:sz="4" w:space="0" w:color="E48048" w:themeColor="accent5"/>
        <w:right w:val="single" w:sz="4" w:space="0" w:color="E48048" w:themeColor="accent5"/>
        <w:insideH w:val="single" w:sz="4" w:space="0" w:color="FFFFFF" w:themeColor="background1"/>
        <w:insideV w:val="single" w:sz="4" w:space="0" w:color="FFFFFF" w:themeColor="background1"/>
      </w:tblBorders>
    </w:tblPr>
    <w:tcPr>
      <w:shd w:val="clear" w:color="auto" w:fill="FCF2EC" w:themeFill="accent5" w:themeFillTint="19"/>
    </w:tcPr>
    <w:tblStylePr w:type="firstRow">
      <w:rPr>
        <w:b/>
        <w:bCs/>
      </w:rPr>
      <w:tblPr/>
      <w:tcPr>
        <w:tcBorders>
          <w:top w:val="nil"/>
          <w:left w:val="nil"/>
          <w:bottom w:val="single" w:sz="24" w:space="0" w:color="FEFF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4617" w:themeFill="accent5" w:themeFillShade="99"/>
      </w:tcPr>
    </w:tblStylePr>
    <w:tblStylePr w:type="firstCol">
      <w:rPr>
        <w:color w:val="FFFFFF" w:themeColor="background1"/>
      </w:rPr>
      <w:tblPr/>
      <w:tcPr>
        <w:tcBorders>
          <w:top w:val="nil"/>
          <w:left w:val="nil"/>
          <w:bottom w:val="nil"/>
          <w:right w:val="nil"/>
          <w:insideH w:val="single" w:sz="4" w:space="0" w:color="9C4617" w:themeColor="accent5" w:themeShade="99"/>
          <w:insideV w:val="nil"/>
        </w:tcBorders>
        <w:shd w:val="clear" w:color="auto" w:fill="9C461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C4617" w:themeFill="accent5" w:themeFillShade="99"/>
      </w:tcPr>
    </w:tblStylePr>
    <w:tblStylePr w:type="band1Vert">
      <w:tblPr/>
      <w:tcPr>
        <w:shd w:val="clear" w:color="auto" w:fill="F4CCB5" w:themeFill="accent5" w:themeFillTint="66"/>
      </w:tcPr>
    </w:tblStylePr>
    <w:tblStylePr w:type="band1Horz">
      <w:tblPr/>
      <w:tcPr>
        <w:shd w:val="clear" w:color="auto" w:fill="F1BFA3" w:themeFill="accent5" w:themeFillTint="7F"/>
      </w:tcPr>
    </w:tblStylePr>
    <w:tblStylePr w:type="neCell">
      <w:rPr>
        <w:color w:val="20436D" w:themeColor="text1"/>
      </w:rPr>
    </w:tblStylePr>
    <w:tblStylePr w:type="nwCell">
      <w:rPr>
        <w:color w:val="20436D" w:themeColor="text1"/>
      </w:rPr>
    </w:tblStylePr>
  </w:style>
  <w:style w:type="table" w:styleId="ColorfulShading-Accent6">
    <w:name w:val="Colorful Shading Accent 6"/>
    <w:basedOn w:val="TableNormal"/>
    <w:uiPriority w:val="71"/>
    <w:semiHidden/>
    <w:unhideWhenUsed/>
    <w:rsid w:val="00572222"/>
    <w:pPr>
      <w:spacing w:after="0"/>
    </w:pPr>
    <w:rPr>
      <w:color w:val="20436D" w:themeColor="text1"/>
    </w:rPr>
    <w:tblPr>
      <w:tblStyleRowBandSize w:val="1"/>
      <w:tblStyleColBandSize w:val="1"/>
      <w:tblBorders>
        <w:top w:val="single" w:sz="24" w:space="0" w:color="E48048" w:themeColor="accent5"/>
        <w:left w:val="single" w:sz="4" w:space="0" w:color="FEFFFF" w:themeColor="accent6"/>
        <w:bottom w:val="single" w:sz="4" w:space="0" w:color="FEFFFF" w:themeColor="accent6"/>
        <w:right w:val="single" w:sz="4" w:space="0" w:color="FEFFFF" w:themeColor="accent6"/>
        <w:insideH w:val="single" w:sz="4" w:space="0" w:color="FFFFFF" w:themeColor="background1"/>
        <w:insideV w:val="single" w:sz="4" w:space="0" w:color="FFFFFF" w:themeColor="background1"/>
      </w:tblBorders>
    </w:tblPr>
    <w:tcPr>
      <w:shd w:val="clear" w:color="auto" w:fill="FEFFFF" w:themeFill="accent6" w:themeFillTint="19"/>
    </w:tcPr>
    <w:tblStylePr w:type="firstRow">
      <w:rPr>
        <w:b/>
        <w:bCs/>
      </w:rPr>
      <w:tblPr/>
      <w:tcPr>
        <w:tcBorders>
          <w:top w:val="nil"/>
          <w:left w:val="nil"/>
          <w:bottom w:val="single" w:sz="24" w:space="0" w:color="E4804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FFFF" w:themeFill="accent6" w:themeFillShade="99"/>
      </w:tcPr>
    </w:tblStylePr>
    <w:tblStylePr w:type="firstCol">
      <w:rPr>
        <w:color w:val="FFFFFF" w:themeColor="background1"/>
      </w:rPr>
      <w:tblPr/>
      <w:tcPr>
        <w:tcBorders>
          <w:top w:val="nil"/>
          <w:left w:val="nil"/>
          <w:bottom w:val="nil"/>
          <w:right w:val="nil"/>
          <w:insideH w:val="single" w:sz="4" w:space="0" w:color="32FFFF" w:themeColor="accent6" w:themeShade="99"/>
          <w:insideV w:val="nil"/>
        </w:tcBorders>
        <w:shd w:val="clear" w:color="auto" w:fill="32FFF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2FFFF" w:themeFill="accent6" w:themeFillShade="99"/>
      </w:tcPr>
    </w:tblStylePr>
    <w:tblStylePr w:type="band1Vert">
      <w:tblPr/>
      <w:tcPr>
        <w:shd w:val="clear" w:color="auto" w:fill="FEFFFF" w:themeFill="accent6" w:themeFillTint="66"/>
      </w:tcPr>
    </w:tblStylePr>
    <w:tblStylePr w:type="band1Horz">
      <w:tblPr/>
      <w:tcPr>
        <w:shd w:val="clear" w:color="auto" w:fill="FEFFFF" w:themeFill="accent6" w:themeFillTint="7F"/>
      </w:tcPr>
    </w:tblStylePr>
    <w:tblStylePr w:type="neCell">
      <w:rPr>
        <w:color w:val="20436D" w:themeColor="text1"/>
      </w:rPr>
    </w:tblStylePr>
    <w:tblStylePr w:type="nwCell">
      <w:rPr>
        <w:color w:val="20436D" w:themeColor="text1"/>
      </w:rPr>
    </w:tblStylePr>
  </w:style>
  <w:style w:type="character" w:styleId="CommentReference">
    <w:name w:val="annotation reference"/>
    <w:basedOn w:val="DefaultParagraphFont"/>
    <w:uiPriority w:val="99"/>
    <w:semiHidden/>
    <w:unhideWhenUsed/>
    <w:rsid w:val="00572222"/>
    <w:rPr>
      <w:sz w:val="22"/>
      <w:szCs w:val="16"/>
    </w:rPr>
  </w:style>
  <w:style w:type="paragraph" w:styleId="CommentText">
    <w:name w:val="annotation text"/>
    <w:basedOn w:val="Normal"/>
    <w:link w:val="CommentTextChar"/>
    <w:uiPriority w:val="99"/>
    <w:semiHidden/>
    <w:unhideWhenUsed/>
    <w:rsid w:val="00572222"/>
  </w:style>
  <w:style w:type="character" w:customStyle="1" w:styleId="CommentTextChar">
    <w:name w:val="Comment Text Char"/>
    <w:basedOn w:val="DefaultParagraphFont"/>
    <w:link w:val="CommentText"/>
    <w:uiPriority w:val="99"/>
    <w:semiHidden/>
    <w:rsid w:val="00572222"/>
    <w:rPr>
      <w:kern w:val="16"/>
      <w:sz w:val="22"/>
      <w14:ligatures w14:val="standardContextual"/>
      <w14:numForm w14:val="oldStyle"/>
      <w14:numSpacing w14:val="proportional"/>
      <w14:cntxtAlts/>
    </w:rPr>
  </w:style>
  <w:style w:type="paragraph" w:styleId="CommentSubject">
    <w:name w:val="annotation subject"/>
    <w:basedOn w:val="CommentText"/>
    <w:next w:val="CommentText"/>
    <w:link w:val="CommentSubjectChar"/>
    <w:uiPriority w:val="99"/>
    <w:semiHidden/>
    <w:unhideWhenUsed/>
    <w:rsid w:val="00572222"/>
    <w:rPr>
      <w:b/>
      <w:bCs/>
    </w:rPr>
  </w:style>
  <w:style w:type="character" w:customStyle="1" w:styleId="CommentSubjectChar">
    <w:name w:val="Comment Subject Char"/>
    <w:basedOn w:val="CommentTextChar"/>
    <w:link w:val="CommentSubject"/>
    <w:uiPriority w:val="99"/>
    <w:semiHidden/>
    <w:rsid w:val="00572222"/>
    <w:rPr>
      <w:b/>
      <w:bCs/>
      <w:kern w:val="16"/>
      <w:sz w:val="22"/>
      <w14:ligatures w14:val="standardContextual"/>
      <w14:numForm w14:val="oldStyle"/>
      <w14:numSpacing w14:val="proportional"/>
      <w14:cntxtAlts/>
    </w:rPr>
  </w:style>
  <w:style w:type="table" w:styleId="DarkList">
    <w:name w:val="Dark List"/>
    <w:basedOn w:val="TableNormal"/>
    <w:uiPriority w:val="70"/>
    <w:semiHidden/>
    <w:unhideWhenUsed/>
    <w:rsid w:val="00572222"/>
    <w:pPr>
      <w:spacing w:after="0"/>
    </w:pPr>
    <w:rPr>
      <w:color w:val="FFFFFF" w:themeColor="background1"/>
    </w:rPr>
    <w:tblPr>
      <w:tblStyleRowBandSize w:val="1"/>
      <w:tblStyleColBandSize w:val="1"/>
    </w:tblPr>
    <w:tcPr>
      <w:shd w:val="clear" w:color="auto" w:fill="20436D" w:themeFill="text1"/>
    </w:tcPr>
    <w:tblStylePr w:type="firstRow">
      <w:rPr>
        <w:b/>
        <w:bCs/>
      </w:rPr>
      <w:tblPr/>
      <w:tcPr>
        <w:tcBorders>
          <w:top w:val="nil"/>
          <w:left w:val="nil"/>
          <w:bottom w:val="single" w:sz="18" w:space="0" w:color="FFFFFF" w:themeColor="background1"/>
          <w:right w:val="nil"/>
          <w:insideH w:val="nil"/>
          <w:insideV w:val="nil"/>
        </w:tcBorders>
        <w:shd w:val="clear" w:color="auto" w:fill="20436D" w:themeFill="text1"/>
      </w:tcPr>
    </w:tblStylePr>
    <w:tblStylePr w:type="lastRow">
      <w:tblPr/>
      <w:tcPr>
        <w:tcBorders>
          <w:top w:val="single" w:sz="18" w:space="0" w:color="FFFFFF" w:themeColor="background1"/>
          <w:left w:val="nil"/>
          <w:bottom w:val="nil"/>
          <w:right w:val="nil"/>
          <w:insideH w:val="nil"/>
          <w:insideV w:val="nil"/>
        </w:tcBorders>
        <w:shd w:val="clear" w:color="auto" w:fill="102136"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83151"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83151" w:themeFill="text1" w:themeFillShade="BF"/>
      </w:tcPr>
    </w:tblStylePr>
    <w:tblStylePr w:type="band1Vert">
      <w:tblPr/>
      <w:tcPr>
        <w:tcBorders>
          <w:top w:val="nil"/>
          <w:left w:val="nil"/>
          <w:bottom w:val="nil"/>
          <w:right w:val="nil"/>
          <w:insideH w:val="nil"/>
          <w:insideV w:val="nil"/>
        </w:tcBorders>
        <w:shd w:val="clear" w:color="auto" w:fill="183151" w:themeFill="text1" w:themeFillShade="BF"/>
      </w:tcPr>
    </w:tblStylePr>
    <w:tblStylePr w:type="band1Horz">
      <w:tblPr/>
      <w:tcPr>
        <w:tcBorders>
          <w:top w:val="nil"/>
          <w:left w:val="nil"/>
          <w:bottom w:val="nil"/>
          <w:right w:val="nil"/>
          <w:insideH w:val="nil"/>
          <w:insideV w:val="nil"/>
        </w:tcBorders>
        <w:shd w:val="clear" w:color="auto" w:fill="183151" w:themeFill="text1" w:themeFillShade="BF"/>
      </w:tcPr>
    </w:tblStylePr>
  </w:style>
  <w:style w:type="table" w:styleId="DarkList-Accent1">
    <w:name w:val="Dark List Accent 1"/>
    <w:basedOn w:val="TableNormal"/>
    <w:uiPriority w:val="70"/>
    <w:semiHidden/>
    <w:unhideWhenUsed/>
    <w:rsid w:val="00572222"/>
    <w:pPr>
      <w:spacing w:after="0"/>
    </w:pPr>
    <w:rPr>
      <w:color w:val="FFFFFF" w:themeColor="background1"/>
    </w:rPr>
    <w:tblPr>
      <w:tblStyleRowBandSize w:val="1"/>
      <w:tblStyleColBandSize w:val="1"/>
    </w:tblPr>
    <w:tcPr>
      <w:shd w:val="clear" w:color="auto" w:fill="5394B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0436D" w:themeFill="text1"/>
      </w:tcPr>
    </w:tblStylePr>
    <w:tblStylePr w:type="lastRow">
      <w:tblPr/>
      <w:tcPr>
        <w:tcBorders>
          <w:top w:val="single" w:sz="18" w:space="0" w:color="FFFFFF" w:themeColor="background1"/>
          <w:left w:val="nil"/>
          <w:bottom w:val="nil"/>
          <w:right w:val="nil"/>
          <w:insideH w:val="nil"/>
          <w:insideV w:val="nil"/>
        </w:tcBorders>
        <w:shd w:val="clear" w:color="auto" w:fill="264A5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96F8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96F8F" w:themeFill="accent1" w:themeFillShade="BF"/>
      </w:tcPr>
    </w:tblStylePr>
    <w:tblStylePr w:type="band1Vert">
      <w:tblPr/>
      <w:tcPr>
        <w:tcBorders>
          <w:top w:val="nil"/>
          <w:left w:val="nil"/>
          <w:bottom w:val="nil"/>
          <w:right w:val="nil"/>
          <w:insideH w:val="nil"/>
          <w:insideV w:val="nil"/>
        </w:tcBorders>
        <w:shd w:val="clear" w:color="auto" w:fill="396F8F" w:themeFill="accent1" w:themeFillShade="BF"/>
      </w:tcPr>
    </w:tblStylePr>
    <w:tblStylePr w:type="band1Horz">
      <w:tblPr/>
      <w:tcPr>
        <w:tcBorders>
          <w:top w:val="nil"/>
          <w:left w:val="nil"/>
          <w:bottom w:val="nil"/>
          <w:right w:val="nil"/>
          <w:insideH w:val="nil"/>
          <w:insideV w:val="nil"/>
        </w:tcBorders>
        <w:shd w:val="clear" w:color="auto" w:fill="396F8F" w:themeFill="accent1" w:themeFillShade="BF"/>
      </w:tcPr>
    </w:tblStylePr>
  </w:style>
  <w:style w:type="table" w:styleId="DarkList-Accent2">
    <w:name w:val="Dark List Accent 2"/>
    <w:basedOn w:val="TableNormal"/>
    <w:uiPriority w:val="70"/>
    <w:semiHidden/>
    <w:unhideWhenUsed/>
    <w:rsid w:val="00572222"/>
    <w:pPr>
      <w:spacing w:after="0"/>
    </w:pPr>
    <w:rPr>
      <w:color w:val="FFFFFF" w:themeColor="background1"/>
    </w:rPr>
    <w:tblPr>
      <w:tblStyleRowBandSize w:val="1"/>
      <w:tblStyleColBandSize w:val="1"/>
    </w:tblPr>
    <w:tcPr>
      <w:shd w:val="clear" w:color="auto" w:fill="4C966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0436D" w:themeFill="text1"/>
      </w:tcPr>
    </w:tblStylePr>
    <w:tblStylePr w:type="lastRow">
      <w:tblPr/>
      <w:tcPr>
        <w:tcBorders>
          <w:top w:val="single" w:sz="18" w:space="0" w:color="FFFFFF" w:themeColor="background1"/>
          <w:left w:val="nil"/>
          <w:bottom w:val="nil"/>
          <w:right w:val="nil"/>
          <w:insideH w:val="nil"/>
          <w:insideV w:val="nil"/>
        </w:tcBorders>
        <w:shd w:val="clear" w:color="auto" w:fill="254A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970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9704A" w:themeFill="accent2" w:themeFillShade="BF"/>
      </w:tcPr>
    </w:tblStylePr>
    <w:tblStylePr w:type="band1Vert">
      <w:tblPr/>
      <w:tcPr>
        <w:tcBorders>
          <w:top w:val="nil"/>
          <w:left w:val="nil"/>
          <w:bottom w:val="nil"/>
          <w:right w:val="nil"/>
          <w:insideH w:val="nil"/>
          <w:insideV w:val="nil"/>
        </w:tcBorders>
        <w:shd w:val="clear" w:color="auto" w:fill="39704A" w:themeFill="accent2" w:themeFillShade="BF"/>
      </w:tcPr>
    </w:tblStylePr>
    <w:tblStylePr w:type="band1Horz">
      <w:tblPr/>
      <w:tcPr>
        <w:tcBorders>
          <w:top w:val="nil"/>
          <w:left w:val="nil"/>
          <w:bottom w:val="nil"/>
          <w:right w:val="nil"/>
          <w:insideH w:val="nil"/>
          <w:insideV w:val="nil"/>
        </w:tcBorders>
        <w:shd w:val="clear" w:color="auto" w:fill="39704A" w:themeFill="accent2" w:themeFillShade="BF"/>
      </w:tcPr>
    </w:tblStylePr>
  </w:style>
  <w:style w:type="table" w:styleId="DarkList-Accent3">
    <w:name w:val="Dark List Accent 3"/>
    <w:basedOn w:val="TableNormal"/>
    <w:uiPriority w:val="70"/>
    <w:semiHidden/>
    <w:unhideWhenUsed/>
    <w:rsid w:val="00572222"/>
    <w:pPr>
      <w:spacing w:after="0"/>
    </w:pPr>
    <w:rPr>
      <w:color w:val="FFFFFF" w:themeColor="background1"/>
    </w:rPr>
    <w:tblPr>
      <w:tblStyleRowBandSize w:val="1"/>
      <w:tblStyleColBandSize w:val="1"/>
    </w:tblPr>
    <w:tcPr>
      <w:shd w:val="clear" w:color="auto" w:fill="7FBB6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0436D" w:themeFill="text1"/>
      </w:tcPr>
    </w:tblStylePr>
    <w:tblStylePr w:type="lastRow">
      <w:tblPr/>
      <w:tcPr>
        <w:tcBorders>
          <w:top w:val="single" w:sz="18" w:space="0" w:color="FFFFFF" w:themeColor="background1"/>
          <w:left w:val="nil"/>
          <w:bottom w:val="nil"/>
          <w:right w:val="nil"/>
          <w:insideH w:val="nil"/>
          <w:insideV w:val="nil"/>
        </w:tcBorders>
        <w:shd w:val="clear" w:color="auto" w:fill="3C632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A954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A9543" w:themeFill="accent3" w:themeFillShade="BF"/>
      </w:tcPr>
    </w:tblStylePr>
    <w:tblStylePr w:type="band1Vert">
      <w:tblPr/>
      <w:tcPr>
        <w:tcBorders>
          <w:top w:val="nil"/>
          <w:left w:val="nil"/>
          <w:bottom w:val="nil"/>
          <w:right w:val="nil"/>
          <w:insideH w:val="nil"/>
          <w:insideV w:val="nil"/>
        </w:tcBorders>
        <w:shd w:val="clear" w:color="auto" w:fill="5A9543" w:themeFill="accent3" w:themeFillShade="BF"/>
      </w:tcPr>
    </w:tblStylePr>
    <w:tblStylePr w:type="band1Horz">
      <w:tblPr/>
      <w:tcPr>
        <w:tcBorders>
          <w:top w:val="nil"/>
          <w:left w:val="nil"/>
          <w:bottom w:val="nil"/>
          <w:right w:val="nil"/>
          <w:insideH w:val="nil"/>
          <w:insideV w:val="nil"/>
        </w:tcBorders>
        <w:shd w:val="clear" w:color="auto" w:fill="5A9543" w:themeFill="accent3" w:themeFillShade="BF"/>
      </w:tcPr>
    </w:tblStylePr>
  </w:style>
  <w:style w:type="table" w:styleId="DarkList-Accent4">
    <w:name w:val="Dark List Accent 4"/>
    <w:basedOn w:val="TableNormal"/>
    <w:uiPriority w:val="70"/>
    <w:semiHidden/>
    <w:unhideWhenUsed/>
    <w:rsid w:val="00572222"/>
    <w:pPr>
      <w:spacing w:after="0"/>
    </w:pPr>
    <w:rPr>
      <w:color w:val="FFFFFF" w:themeColor="background1"/>
    </w:rPr>
    <w:tblPr>
      <w:tblStyleRowBandSize w:val="1"/>
      <w:tblStyleColBandSize w:val="1"/>
    </w:tblPr>
    <w:tcPr>
      <w:shd w:val="clear" w:color="auto" w:fill="F1B54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0436D" w:themeFill="text1"/>
      </w:tcPr>
    </w:tblStylePr>
    <w:tblStylePr w:type="lastRow">
      <w:tblPr/>
      <w:tcPr>
        <w:tcBorders>
          <w:top w:val="single" w:sz="18" w:space="0" w:color="FFFFFF" w:themeColor="background1"/>
          <w:left w:val="nil"/>
          <w:bottom w:val="nil"/>
          <w:right w:val="nil"/>
          <w:insideH w:val="nil"/>
          <w:insideV w:val="nil"/>
        </w:tcBorders>
        <w:shd w:val="clear" w:color="auto" w:fill="93610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D921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D9211" w:themeFill="accent4" w:themeFillShade="BF"/>
      </w:tcPr>
    </w:tblStylePr>
    <w:tblStylePr w:type="band1Vert">
      <w:tblPr/>
      <w:tcPr>
        <w:tcBorders>
          <w:top w:val="nil"/>
          <w:left w:val="nil"/>
          <w:bottom w:val="nil"/>
          <w:right w:val="nil"/>
          <w:insideH w:val="nil"/>
          <w:insideV w:val="nil"/>
        </w:tcBorders>
        <w:shd w:val="clear" w:color="auto" w:fill="DD9211" w:themeFill="accent4" w:themeFillShade="BF"/>
      </w:tcPr>
    </w:tblStylePr>
    <w:tblStylePr w:type="band1Horz">
      <w:tblPr/>
      <w:tcPr>
        <w:tcBorders>
          <w:top w:val="nil"/>
          <w:left w:val="nil"/>
          <w:bottom w:val="nil"/>
          <w:right w:val="nil"/>
          <w:insideH w:val="nil"/>
          <w:insideV w:val="nil"/>
        </w:tcBorders>
        <w:shd w:val="clear" w:color="auto" w:fill="DD9211" w:themeFill="accent4" w:themeFillShade="BF"/>
      </w:tcPr>
    </w:tblStylePr>
  </w:style>
  <w:style w:type="table" w:styleId="DarkList-Accent5">
    <w:name w:val="Dark List Accent 5"/>
    <w:basedOn w:val="TableNormal"/>
    <w:uiPriority w:val="70"/>
    <w:semiHidden/>
    <w:unhideWhenUsed/>
    <w:rsid w:val="00572222"/>
    <w:pPr>
      <w:spacing w:after="0"/>
    </w:pPr>
    <w:rPr>
      <w:color w:val="FFFFFF" w:themeColor="background1"/>
    </w:rPr>
    <w:tblPr>
      <w:tblStyleRowBandSize w:val="1"/>
      <w:tblStyleColBandSize w:val="1"/>
    </w:tblPr>
    <w:tcPr>
      <w:shd w:val="clear" w:color="auto" w:fill="E4804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0436D" w:themeFill="text1"/>
      </w:tcPr>
    </w:tblStylePr>
    <w:tblStylePr w:type="lastRow">
      <w:tblPr/>
      <w:tcPr>
        <w:tcBorders>
          <w:top w:val="single" w:sz="18" w:space="0" w:color="FFFFFF" w:themeColor="background1"/>
          <w:left w:val="nil"/>
          <w:bottom w:val="nil"/>
          <w:right w:val="nil"/>
          <w:insideH w:val="nil"/>
          <w:insideV w:val="nil"/>
        </w:tcBorders>
        <w:shd w:val="clear" w:color="auto" w:fill="823A1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3581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3581D" w:themeFill="accent5" w:themeFillShade="BF"/>
      </w:tcPr>
    </w:tblStylePr>
    <w:tblStylePr w:type="band1Vert">
      <w:tblPr/>
      <w:tcPr>
        <w:tcBorders>
          <w:top w:val="nil"/>
          <w:left w:val="nil"/>
          <w:bottom w:val="nil"/>
          <w:right w:val="nil"/>
          <w:insideH w:val="nil"/>
          <w:insideV w:val="nil"/>
        </w:tcBorders>
        <w:shd w:val="clear" w:color="auto" w:fill="C3581D" w:themeFill="accent5" w:themeFillShade="BF"/>
      </w:tcPr>
    </w:tblStylePr>
    <w:tblStylePr w:type="band1Horz">
      <w:tblPr/>
      <w:tcPr>
        <w:tcBorders>
          <w:top w:val="nil"/>
          <w:left w:val="nil"/>
          <w:bottom w:val="nil"/>
          <w:right w:val="nil"/>
          <w:insideH w:val="nil"/>
          <w:insideV w:val="nil"/>
        </w:tcBorders>
        <w:shd w:val="clear" w:color="auto" w:fill="C3581D" w:themeFill="accent5" w:themeFillShade="BF"/>
      </w:tcPr>
    </w:tblStylePr>
  </w:style>
  <w:style w:type="table" w:styleId="DarkList-Accent6">
    <w:name w:val="Dark List Accent 6"/>
    <w:basedOn w:val="TableNormal"/>
    <w:uiPriority w:val="70"/>
    <w:semiHidden/>
    <w:unhideWhenUsed/>
    <w:rsid w:val="00572222"/>
    <w:pPr>
      <w:spacing w:after="0"/>
    </w:pPr>
    <w:rPr>
      <w:color w:val="FFFFFF" w:themeColor="background1"/>
    </w:rPr>
    <w:tblPr>
      <w:tblStyleRowBandSize w:val="1"/>
      <w:tblStyleColBandSize w:val="1"/>
    </w:tblPr>
    <w:tcPr>
      <w:shd w:val="clear" w:color="auto" w:fill="FEFF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0436D" w:themeFill="text1"/>
      </w:tcPr>
    </w:tblStylePr>
    <w:tblStylePr w:type="lastRow">
      <w:tblPr/>
      <w:tcPr>
        <w:tcBorders>
          <w:top w:val="single" w:sz="18" w:space="0" w:color="FFFFFF" w:themeColor="background1"/>
          <w:left w:val="nil"/>
          <w:bottom w:val="nil"/>
          <w:right w:val="nil"/>
          <w:insideH w:val="nil"/>
          <w:insideV w:val="nil"/>
        </w:tcBorders>
        <w:shd w:val="clear" w:color="auto" w:fill="00FDF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EFFF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EFFFF" w:themeFill="accent6" w:themeFillShade="BF"/>
      </w:tcPr>
    </w:tblStylePr>
    <w:tblStylePr w:type="band1Vert">
      <w:tblPr/>
      <w:tcPr>
        <w:tcBorders>
          <w:top w:val="nil"/>
          <w:left w:val="nil"/>
          <w:bottom w:val="nil"/>
          <w:right w:val="nil"/>
          <w:insideH w:val="nil"/>
          <w:insideV w:val="nil"/>
        </w:tcBorders>
        <w:shd w:val="clear" w:color="auto" w:fill="7EFFFF" w:themeFill="accent6" w:themeFillShade="BF"/>
      </w:tcPr>
    </w:tblStylePr>
    <w:tblStylePr w:type="band1Horz">
      <w:tblPr/>
      <w:tcPr>
        <w:tcBorders>
          <w:top w:val="nil"/>
          <w:left w:val="nil"/>
          <w:bottom w:val="nil"/>
          <w:right w:val="nil"/>
          <w:insideH w:val="nil"/>
          <w:insideV w:val="nil"/>
        </w:tcBorders>
        <w:shd w:val="clear" w:color="auto" w:fill="7EFFFF" w:themeFill="accent6" w:themeFillShade="BF"/>
      </w:tcPr>
    </w:tblStylePr>
  </w:style>
  <w:style w:type="paragraph" w:styleId="DocumentMap">
    <w:name w:val="Document Map"/>
    <w:basedOn w:val="Normal"/>
    <w:link w:val="DocumentMapChar"/>
    <w:uiPriority w:val="99"/>
    <w:semiHidden/>
    <w:unhideWhenUsed/>
    <w:rsid w:val="00572222"/>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572222"/>
    <w:rPr>
      <w:rFonts w:ascii="Segoe UI" w:hAnsi="Segoe UI" w:cs="Segoe UI"/>
      <w:kern w:val="16"/>
      <w:sz w:val="22"/>
      <w:szCs w:val="16"/>
      <w14:ligatures w14:val="standardContextual"/>
      <w14:numForm w14:val="oldStyle"/>
      <w14:numSpacing w14:val="proportional"/>
      <w14:cntxtAlts/>
    </w:rPr>
  </w:style>
  <w:style w:type="paragraph" w:styleId="E-mailSignature">
    <w:name w:val="E-mail Signature"/>
    <w:basedOn w:val="Normal"/>
    <w:link w:val="E-mailSignatureChar"/>
    <w:uiPriority w:val="99"/>
    <w:semiHidden/>
    <w:unhideWhenUsed/>
    <w:rsid w:val="00572222"/>
    <w:pPr>
      <w:spacing w:after="0"/>
    </w:pPr>
  </w:style>
  <w:style w:type="character" w:customStyle="1" w:styleId="E-mailSignatureChar">
    <w:name w:val="E-mail Signature Char"/>
    <w:basedOn w:val="DefaultParagraphFont"/>
    <w:link w:val="E-mailSignature"/>
    <w:uiPriority w:val="99"/>
    <w:semiHidden/>
    <w:rsid w:val="00572222"/>
    <w:rPr>
      <w:kern w:val="16"/>
      <w:sz w:val="22"/>
      <w14:ligatures w14:val="standardContextual"/>
      <w14:numForm w14:val="oldStyle"/>
      <w14:numSpacing w14:val="proportional"/>
      <w14:cntxtAlts/>
    </w:rPr>
  </w:style>
  <w:style w:type="character" w:styleId="Emphasis">
    <w:name w:val="Emphasis"/>
    <w:basedOn w:val="DefaultParagraphFont"/>
    <w:uiPriority w:val="20"/>
    <w:semiHidden/>
    <w:qFormat/>
    <w:rsid w:val="00572222"/>
    <w:rPr>
      <w:i/>
      <w:iCs/>
      <w:sz w:val="22"/>
    </w:rPr>
  </w:style>
  <w:style w:type="character" w:styleId="EndnoteReference">
    <w:name w:val="endnote reference"/>
    <w:basedOn w:val="DefaultParagraphFont"/>
    <w:uiPriority w:val="99"/>
    <w:semiHidden/>
    <w:unhideWhenUsed/>
    <w:rsid w:val="00572222"/>
    <w:rPr>
      <w:sz w:val="22"/>
      <w:vertAlign w:val="superscript"/>
    </w:rPr>
  </w:style>
  <w:style w:type="paragraph" w:styleId="EndnoteText">
    <w:name w:val="endnote text"/>
    <w:basedOn w:val="Normal"/>
    <w:link w:val="EndnoteTextChar"/>
    <w:uiPriority w:val="99"/>
    <w:semiHidden/>
    <w:unhideWhenUsed/>
    <w:rsid w:val="00572222"/>
    <w:pPr>
      <w:spacing w:after="0"/>
    </w:pPr>
  </w:style>
  <w:style w:type="character" w:customStyle="1" w:styleId="EndnoteTextChar">
    <w:name w:val="Endnote Text Char"/>
    <w:basedOn w:val="DefaultParagraphFont"/>
    <w:link w:val="EndnoteText"/>
    <w:uiPriority w:val="99"/>
    <w:semiHidden/>
    <w:rsid w:val="00572222"/>
    <w:rPr>
      <w:kern w:val="16"/>
      <w:sz w:val="22"/>
      <w14:ligatures w14:val="standardContextual"/>
      <w14:numForm w14:val="oldStyle"/>
      <w14:numSpacing w14:val="proportional"/>
      <w14:cntxtAlts/>
    </w:rPr>
  </w:style>
  <w:style w:type="paragraph" w:styleId="EnvelopeAddress">
    <w:name w:val="envelope address"/>
    <w:basedOn w:val="Normal"/>
    <w:uiPriority w:val="99"/>
    <w:semiHidden/>
    <w:unhideWhenUsed/>
    <w:rsid w:val="00572222"/>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72222"/>
    <w:pPr>
      <w:spacing w:after="0"/>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0F51EC"/>
    <w:rPr>
      <w:color w:val="264B32" w:themeColor="accent2" w:themeShade="80"/>
      <w:sz w:val="22"/>
      <w:u w:val="single"/>
    </w:rPr>
  </w:style>
  <w:style w:type="character" w:styleId="FootnoteReference">
    <w:name w:val="footnote reference"/>
    <w:basedOn w:val="DefaultParagraphFont"/>
    <w:uiPriority w:val="99"/>
    <w:semiHidden/>
    <w:unhideWhenUsed/>
    <w:rsid w:val="00572222"/>
    <w:rPr>
      <w:sz w:val="22"/>
      <w:vertAlign w:val="superscript"/>
    </w:rPr>
  </w:style>
  <w:style w:type="paragraph" w:styleId="FootnoteText">
    <w:name w:val="footnote text"/>
    <w:basedOn w:val="Normal"/>
    <w:link w:val="FootnoteTextChar"/>
    <w:uiPriority w:val="99"/>
    <w:semiHidden/>
    <w:unhideWhenUsed/>
    <w:rsid w:val="00572222"/>
    <w:pPr>
      <w:spacing w:after="0"/>
    </w:pPr>
  </w:style>
  <w:style w:type="character" w:customStyle="1" w:styleId="FootnoteTextChar">
    <w:name w:val="Footnote Text Char"/>
    <w:basedOn w:val="DefaultParagraphFont"/>
    <w:link w:val="FootnoteText"/>
    <w:uiPriority w:val="99"/>
    <w:semiHidden/>
    <w:rsid w:val="00572222"/>
    <w:rPr>
      <w:kern w:val="16"/>
      <w:sz w:val="22"/>
      <w14:ligatures w14:val="standardContextual"/>
      <w14:numForm w14:val="oldStyle"/>
      <w14:numSpacing w14:val="proportional"/>
      <w14:cntxtAlts/>
    </w:rPr>
  </w:style>
  <w:style w:type="table" w:styleId="GridTable1Light">
    <w:name w:val="Grid Table 1 Light"/>
    <w:basedOn w:val="TableNormal"/>
    <w:uiPriority w:val="46"/>
    <w:rsid w:val="00572222"/>
    <w:pPr>
      <w:spacing w:after="0"/>
    </w:pPr>
    <w:tblPr>
      <w:tblStyleRowBandSize w:val="1"/>
      <w:tblStyleColBandSize w:val="1"/>
      <w:tblBorders>
        <w:top w:val="single" w:sz="4" w:space="0" w:color="8CB1DD" w:themeColor="text1" w:themeTint="66"/>
        <w:left w:val="single" w:sz="4" w:space="0" w:color="8CB1DD" w:themeColor="text1" w:themeTint="66"/>
        <w:bottom w:val="single" w:sz="4" w:space="0" w:color="8CB1DD" w:themeColor="text1" w:themeTint="66"/>
        <w:right w:val="single" w:sz="4" w:space="0" w:color="8CB1DD" w:themeColor="text1" w:themeTint="66"/>
        <w:insideH w:val="single" w:sz="4" w:space="0" w:color="8CB1DD" w:themeColor="text1" w:themeTint="66"/>
        <w:insideV w:val="single" w:sz="4" w:space="0" w:color="8CB1DD" w:themeColor="text1" w:themeTint="66"/>
      </w:tblBorders>
    </w:tblPr>
    <w:tblStylePr w:type="firstRow">
      <w:rPr>
        <w:b/>
        <w:bCs/>
      </w:rPr>
      <w:tblPr/>
      <w:tcPr>
        <w:tcBorders>
          <w:bottom w:val="single" w:sz="12" w:space="0" w:color="538ACC" w:themeColor="text1" w:themeTint="99"/>
        </w:tcBorders>
      </w:tcPr>
    </w:tblStylePr>
    <w:tblStylePr w:type="lastRow">
      <w:rPr>
        <w:b/>
        <w:bCs/>
      </w:rPr>
      <w:tblPr/>
      <w:tcPr>
        <w:tcBorders>
          <w:top w:val="double" w:sz="2" w:space="0" w:color="538ACC"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72222"/>
    <w:pPr>
      <w:spacing w:after="0"/>
    </w:pPr>
    <w:tblPr>
      <w:tblStyleRowBandSize w:val="1"/>
      <w:tblStyleColBandSize w:val="1"/>
      <w:tblBorders>
        <w:top w:val="single" w:sz="4" w:space="0" w:color="BAD3E3" w:themeColor="accent1" w:themeTint="66"/>
        <w:left w:val="single" w:sz="4" w:space="0" w:color="BAD3E3" w:themeColor="accent1" w:themeTint="66"/>
        <w:bottom w:val="single" w:sz="4" w:space="0" w:color="BAD3E3" w:themeColor="accent1" w:themeTint="66"/>
        <w:right w:val="single" w:sz="4" w:space="0" w:color="BAD3E3" w:themeColor="accent1" w:themeTint="66"/>
        <w:insideH w:val="single" w:sz="4" w:space="0" w:color="BAD3E3" w:themeColor="accent1" w:themeTint="66"/>
        <w:insideV w:val="single" w:sz="4" w:space="0" w:color="BAD3E3" w:themeColor="accent1" w:themeTint="66"/>
      </w:tblBorders>
    </w:tblPr>
    <w:tblStylePr w:type="firstRow">
      <w:rPr>
        <w:b/>
        <w:bCs/>
      </w:rPr>
      <w:tblPr/>
      <w:tcPr>
        <w:tcBorders>
          <w:bottom w:val="single" w:sz="12" w:space="0" w:color="97BED5" w:themeColor="accent1" w:themeTint="99"/>
        </w:tcBorders>
      </w:tcPr>
    </w:tblStylePr>
    <w:tblStylePr w:type="lastRow">
      <w:rPr>
        <w:b/>
        <w:bCs/>
      </w:rPr>
      <w:tblPr/>
      <w:tcPr>
        <w:tcBorders>
          <w:top w:val="double" w:sz="2" w:space="0" w:color="97BED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72222"/>
    <w:pPr>
      <w:spacing w:after="0"/>
    </w:pPr>
    <w:tblPr>
      <w:tblStyleRowBandSize w:val="1"/>
      <w:tblStyleColBandSize w:val="1"/>
      <w:tblBorders>
        <w:top w:val="single" w:sz="4" w:space="0" w:color="B3D8BF" w:themeColor="accent2" w:themeTint="66"/>
        <w:left w:val="single" w:sz="4" w:space="0" w:color="B3D8BF" w:themeColor="accent2" w:themeTint="66"/>
        <w:bottom w:val="single" w:sz="4" w:space="0" w:color="B3D8BF" w:themeColor="accent2" w:themeTint="66"/>
        <w:right w:val="single" w:sz="4" w:space="0" w:color="B3D8BF" w:themeColor="accent2" w:themeTint="66"/>
        <w:insideH w:val="single" w:sz="4" w:space="0" w:color="B3D8BF" w:themeColor="accent2" w:themeTint="66"/>
        <w:insideV w:val="single" w:sz="4" w:space="0" w:color="B3D8BF" w:themeColor="accent2" w:themeTint="66"/>
      </w:tblBorders>
    </w:tblPr>
    <w:tblStylePr w:type="firstRow">
      <w:rPr>
        <w:b/>
        <w:bCs/>
      </w:rPr>
      <w:tblPr/>
      <w:tcPr>
        <w:tcBorders>
          <w:bottom w:val="single" w:sz="12" w:space="0" w:color="8DC59F" w:themeColor="accent2" w:themeTint="99"/>
        </w:tcBorders>
      </w:tcPr>
    </w:tblStylePr>
    <w:tblStylePr w:type="lastRow">
      <w:rPr>
        <w:b/>
        <w:bCs/>
      </w:rPr>
      <w:tblPr/>
      <w:tcPr>
        <w:tcBorders>
          <w:top w:val="double" w:sz="2" w:space="0" w:color="8DC59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72222"/>
    <w:pPr>
      <w:spacing w:after="0"/>
    </w:pPr>
    <w:tblPr>
      <w:tblStyleRowBandSize w:val="1"/>
      <w:tblStyleColBandSize w:val="1"/>
      <w:tblBorders>
        <w:top w:val="single" w:sz="4" w:space="0" w:color="CBE3C2" w:themeColor="accent3" w:themeTint="66"/>
        <w:left w:val="single" w:sz="4" w:space="0" w:color="CBE3C2" w:themeColor="accent3" w:themeTint="66"/>
        <w:bottom w:val="single" w:sz="4" w:space="0" w:color="CBE3C2" w:themeColor="accent3" w:themeTint="66"/>
        <w:right w:val="single" w:sz="4" w:space="0" w:color="CBE3C2" w:themeColor="accent3" w:themeTint="66"/>
        <w:insideH w:val="single" w:sz="4" w:space="0" w:color="CBE3C2" w:themeColor="accent3" w:themeTint="66"/>
        <w:insideV w:val="single" w:sz="4" w:space="0" w:color="CBE3C2" w:themeColor="accent3" w:themeTint="66"/>
      </w:tblBorders>
    </w:tblPr>
    <w:tblStylePr w:type="firstRow">
      <w:rPr>
        <w:b/>
        <w:bCs/>
      </w:rPr>
      <w:tblPr/>
      <w:tcPr>
        <w:tcBorders>
          <w:bottom w:val="single" w:sz="12" w:space="0" w:color="B1D6A3" w:themeColor="accent3" w:themeTint="99"/>
        </w:tcBorders>
      </w:tcPr>
    </w:tblStylePr>
    <w:tblStylePr w:type="lastRow">
      <w:rPr>
        <w:b/>
        <w:bCs/>
      </w:rPr>
      <w:tblPr/>
      <w:tcPr>
        <w:tcBorders>
          <w:top w:val="double" w:sz="2" w:space="0" w:color="B1D6A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72222"/>
    <w:pPr>
      <w:spacing w:after="0"/>
    </w:pPr>
    <w:tblPr>
      <w:tblStyleRowBandSize w:val="1"/>
      <w:tblStyleColBandSize w:val="1"/>
      <w:tblBorders>
        <w:top w:val="single" w:sz="4" w:space="0" w:color="F9E1B7" w:themeColor="accent4" w:themeTint="66"/>
        <w:left w:val="single" w:sz="4" w:space="0" w:color="F9E1B7" w:themeColor="accent4" w:themeTint="66"/>
        <w:bottom w:val="single" w:sz="4" w:space="0" w:color="F9E1B7" w:themeColor="accent4" w:themeTint="66"/>
        <w:right w:val="single" w:sz="4" w:space="0" w:color="F9E1B7" w:themeColor="accent4" w:themeTint="66"/>
        <w:insideH w:val="single" w:sz="4" w:space="0" w:color="F9E1B7" w:themeColor="accent4" w:themeTint="66"/>
        <w:insideV w:val="single" w:sz="4" w:space="0" w:color="F9E1B7" w:themeColor="accent4" w:themeTint="66"/>
      </w:tblBorders>
    </w:tblPr>
    <w:tblStylePr w:type="firstRow">
      <w:rPr>
        <w:b/>
        <w:bCs/>
      </w:rPr>
      <w:tblPr/>
      <w:tcPr>
        <w:tcBorders>
          <w:bottom w:val="single" w:sz="12" w:space="0" w:color="F6D294" w:themeColor="accent4" w:themeTint="99"/>
        </w:tcBorders>
      </w:tcPr>
    </w:tblStylePr>
    <w:tblStylePr w:type="lastRow">
      <w:rPr>
        <w:b/>
        <w:bCs/>
      </w:rPr>
      <w:tblPr/>
      <w:tcPr>
        <w:tcBorders>
          <w:top w:val="double" w:sz="2" w:space="0" w:color="F6D29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72222"/>
    <w:pPr>
      <w:spacing w:after="0"/>
    </w:pPr>
    <w:tblPr>
      <w:tblStyleRowBandSize w:val="1"/>
      <w:tblStyleColBandSize w:val="1"/>
      <w:tblBorders>
        <w:top w:val="single" w:sz="4" w:space="0" w:color="F4CCB5" w:themeColor="accent5" w:themeTint="66"/>
        <w:left w:val="single" w:sz="4" w:space="0" w:color="F4CCB5" w:themeColor="accent5" w:themeTint="66"/>
        <w:bottom w:val="single" w:sz="4" w:space="0" w:color="F4CCB5" w:themeColor="accent5" w:themeTint="66"/>
        <w:right w:val="single" w:sz="4" w:space="0" w:color="F4CCB5" w:themeColor="accent5" w:themeTint="66"/>
        <w:insideH w:val="single" w:sz="4" w:space="0" w:color="F4CCB5" w:themeColor="accent5" w:themeTint="66"/>
        <w:insideV w:val="single" w:sz="4" w:space="0" w:color="F4CCB5" w:themeColor="accent5" w:themeTint="66"/>
      </w:tblBorders>
    </w:tblPr>
    <w:tblStylePr w:type="firstRow">
      <w:rPr>
        <w:b/>
        <w:bCs/>
      </w:rPr>
      <w:tblPr/>
      <w:tcPr>
        <w:tcBorders>
          <w:bottom w:val="single" w:sz="12" w:space="0" w:color="EEB291" w:themeColor="accent5" w:themeTint="99"/>
        </w:tcBorders>
      </w:tcPr>
    </w:tblStylePr>
    <w:tblStylePr w:type="lastRow">
      <w:rPr>
        <w:b/>
        <w:bCs/>
      </w:rPr>
      <w:tblPr/>
      <w:tcPr>
        <w:tcBorders>
          <w:top w:val="double" w:sz="2" w:space="0" w:color="EEB29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72222"/>
    <w:pPr>
      <w:spacing w:after="0"/>
    </w:pPr>
    <w:tblPr>
      <w:tblStyleRowBandSize w:val="1"/>
      <w:tblStyleColBandSize w:val="1"/>
      <w:tblBorders>
        <w:top w:val="single" w:sz="4" w:space="0" w:color="FEFFFF" w:themeColor="accent6" w:themeTint="66"/>
        <w:left w:val="single" w:sz="4" w:space="0" w:color="FEFFFF" w:themeColor="accent6" w:themeTint="66"/>
        <w:bottom w:val="single" w:sz="4" w:space="0" w:color="FEFFFF" w:themeColor="accent6" w:themeTint="66"/>
        <w:right w:val="single" w:sz="4" w:space="0" w:color="FEFFFF" w:themeColor="accent6" w:themeTint="66"/>
        <w:insideH w:val="single" w:sz="4" w:space="0" w:color="FEFFFF" w:themeColor="accent6" w:themeTint="66"/>
        <w:insideV w:val="single" w:sz="4" w:space="0" w:color="FEFFFF" w:themeColor="accent6" w:themeTint="66"/>
      </w:tblBorders>
    </w:tblPr>
    <w:tblStylePr w:type="firstRow">
      <w:rPr>
        <w:b/>
        <w:bCs/>
      </w:rPr>
      <w:tblPr/>
      <w:tcPr>
        <w:tcBorders>
          <w:bottom w:val="single" w:sz="12" w:space="0" w:color="FEFFFF" w:themeColor="accent6" w:themeTint="99"/>
        </w:tcBorders>
      </w:tcPr>
    </w:tblStylePr>
    <w:tblStylePr w:type="lastRow">
      <w:rPr>
        <w:b/>
        <w:bCs/>
      </w:rPr>
      <w:tblPr/>
      <w:tcPr>
        <w:tcBorders>
          <w:top w:val="double" w:sz="2" w:space="0" w:color="FEFFF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72222"/>
    <w:pPr>
      <w:spacing w:after="0"/>
    </w:pPr>
    <w:tblPr>
      <w:tblStyleRowBandSize w:val="1"/>
      <w:tblStyleColBandSize w:val="1"/>
      <w:tblBorders>
        <w:top w:val="single" w:sz="2" w:space="0" w:color="538ACC" w:themeColor="text1" w:themeTint="99"/>
        <w:bottom w:val="single" w:sz="2" w:space="0" w:color="538ACC" w:themeColor="text1" w:themeTint="99"/>
        <w:insideH w:val="single" w:sz="2" w:space="0" w:color="538ACC" w:themeColor="text1" w:themeTint="99"/>
        <w:insideV w:val="single" w:sz="2" w:space="0" w:color="538ACC" w:themeColor="text1" w:themeTint="99"/>
      </w:tblBorders>
    </w:tblPr>
    <w:tblStylePr w:type="firstRow">
      <w:rPr>
        <w:b/>
        <w:bCs/>
      </w:rPr>
      <w:tblPr/>
      <w:tcPr>
        <w:tcBorders>
          <w:top w:val="nil"/>
          <w:bottom w:val="single" w:sz="12" w:space="0" w:color="538ACC" w:themeColor="text1" w:themeTint="99"/>
          <w:insideH w:val="nil"/>
          <w:insideV w:val="nil"/>
        </w:tcBorders>
        <w:shd w:val="clear" w:color="auto" w:fill="FFFFFF" w:themeFill="background1"/>
      </w:tcPr>
    </w:tblStylePr>
    <w:tblStylePr w:type="lastRow">
      <w:rPr>
        <w:b/>
        <w:bCs/>
      </w:rPr>
      <w:tblPr/>
      <w:tcPr>
        <w:tcBorders>
          <w:top w:val="double" w:sz="2" w:space="0" w:color="538ACC"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D8EE" w:themeFill="text1" w:themeFillTint="33"/>
      </w:tcPr>
    </w:tblStylePr>
    <w:tblStylePr w:type="band1Horz">
      <w:tblPr/>
      <w:tcPr>
        <w:shd w:val="clear" w:color="auto" w:fill="C5D8EE" w:themeFill="text1" w:themeFillTint="33"/>
      </w:tcPr>
    </w:tblStylePr>
  </w:style>
  <w:style w:type="table" w:styleId="GridTable2-Accent1">
    <w:name w:val="Grid Table 2 Accent 1"/>
    <w:basedOn w:val="TableNormal"/>
    <w:uiPriority w:val="47"/>
    <w:rsid w:val="00572222"/>
    <w:pPr>
      <w:spacing w:after="0"/>
    </w:pPr>
    <w:tblPr>
      <w:tblStyleRowBandSize w:val="1"/>
      <w:tblStyleColBandSize w:val="1"/>
      <w:tblBorders>
        <w:top w:val="single" w:sz="2" w:space="0" w:color="97BED5" w:themeColor="accent1" w:themeTint="99"/>
        <w:bottom w:val="single" w:sz="2" w:space="0" w:color="97BED5" w:themeColor="accent1" w:themeTint="99"/>
        <w:insideH w:val="single" w:sz="2" w:space="0" w:color="97BED5" w:themeColor="accent1" w:themeTint="99"/>
        <w:insideV w:val="single" w:sz="2" w:space="0" w:color="97BED5" w:themeColor="accent1" w:themeTint="99"/>
      </w:tblBorders>
    </w:tblPr>
    <w:tblStylePr w:type="firstRow">
      <w:rPr>
        <w:b/>
        <w:bCs/>
      </w:rPr>
      <w:tblPr/>
      <w:tcPr>
        <w:tcBorders>
          <w:top w:val="nil"/>
          <w:bottom w:val="single" w:sz="12" w:space="0" w:color="97BED5" w:themeColor="accent1" w:themeTint="99"/>
          <w:insideH w:val="nil"/>
          <w:insideV w:val="nil"/>
        </w:tcBorders>
        <w:shd w:val="clear" w:color="auto" w:fill="FFFFFF" w:themeFill="background1"/>
      </w:tcPr>
    </w:tblStylePr>
    <w:tblStylePr w:type="lastRow">
      <w:rPr>
        <w:b/>
        <w:bCs/>
      </w:rPr>
      <w:tblPr/>
      <w:tcPr>
        <w:tcBorders>
          <w:top w:val="double" w:sz="2" w:space="0" w:color="97BED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E9F1" w:themeFill="accent1" w:themeFillTint="33"/>
      </w:tcPr>
    </w:tblStylePr>
    <w:tblStylePr w:type="band1Horz">
      <w:tblPr/>
      <w:tcPr>
        <w:shd w:val="clear" w:color="auto" w:fill="DCE9F1" w:themeFill="accent1" w:themeFillTint="33"/>
      </w:tcPr>
    </w:tblStylePr>
  </w:style>
  <w:style w:type="table" w:styleId="GridTable2-Accent2">
    <w:name w:val="Grid Table 2 Accent 2"/>
    <w:basedOn w:val="TableNormal"/>
    <w:uiPriority w:val="47"/>
    <w:rsid w:val="00572222"/>
    <w:pPr>
      <w:spacing w:after="0"/>
    </w:pPr>
    <w:tblPr>
      <w:tblStyleRowBandSize w:val="1"/>
      <w:tblStyleColBandSize w:val="1"/>
      <w:tblBorders>
        <w:top w:val="single" w:sz="2" w:space="0" w:color="8DC59F" w:themeColor="accent2" w:themeTint="99"/>
        <w:bottom w:val="single" w:sz="2" w:space="0" w:color="8DC59F" w:themeColor="accent2" w:themeTint="99"/>
        <w:insideH w:val="single" w:sz="2" w:space="0" w:color="8DC59F" w:themeColor="accent2" w:themeTint="99"/>
        <w:insideV w:val="single" w:sz="2" w:space="0" w:color="8DC59F" w:themeColor="accent2" w:themeTint="99"/>
      </w:tblBorders>
    </w:tblPr>
    <w:tblStylePr w:type="firstRow">
      <w:rPr>
        <w:b/>
        <w:bCs/>
      </w:rPr>
      <w:tblPr/>
      <w:tcPr>
        <w:tcBorders>
          <w:top w:val="nil"/>
          <w:bottom w:val="single" w:sz="12" w:space="0" w:color="8DC59F" w:themeColor="accent2" w:themeTint="99"/>
          <w:insideH w:val="nil"/>
          <w:insideV w:val="nil"/>
        </w:tcBorders>
        <w:shd w:val="clear" w:color="auto" w:fill="FFFFFF" w:themeFill="background1"/>
      </w:tcPr>
    </w:tblStylePr>
    <w:tblStylePr w:type="lastRow">
      <w:rPr>
        <w:b/>
        <w:bCs/>
      </w:rPr>
      <w:tblPr/>
      <w:tcPr>
        <w:tcBorders>
          <w:top w:val="double" w:sz="2" w:space="0" w:color="8DC59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BDF" w:themeFill="accent2" w:themeFillTint="33"/>
      </w:tcPr>
    </w:tblStylePr>
    <w:tblStylePr w:type="band1Horz">
      <w:tblPr/>
      <w:tcPr>
        <w:shd w:val="clear" w:color="auto" w:fill="D9EBDF" w:themeFill="accent2" w:themeFillTint="33"/>
      </w:tcPr>
    </w:tblStylePr>
  </w:style>
  <w:style w:type="table" w:styleId="GridTable2-Accent3">
    <w:name w:val="Grid Table 2 Accent 3"/>
    <w:basedOn w:val="TableNormal"/>
    <w:uiPriority w:val="47"/>
    <w:rsid w:val="00572222"/>
    <w:pPr>
      <w:spacing w:after="0"/>
    </w:pPr>
    <w:tblPr>
      <w:tblStyleRowBandSize w:val="1"/>
      <w:tblStyleColBandSize w:val="1"/>
      <w:tblBorders>
        <w:top w:val="single" w:sz="2" w:space="0" w:color="B1D6A3" w:themeColor="accent3" w:themeTint="99"/>
        <w:bottom w:val="single" w:sz="2" w:space="0" w:color="B1D6A3" w:themeColor="accent3" w:themeTint="99"/>
        <w:insideH w:val="single" w:sz="2" w:space="0" w:color="B1D6A3" w:themeColor="accent3" w:themeTint="99"/>
        <w:insideV w:val="single" w:sz="2" w:space="0" w:color="B1D6A3" w:themeColor="accent3" w:themeTint="99"/>
      </w:tblBorders>
    </w:tblPr>
    <w:tblStylePr w:type="firstRow">
      <w:rPr>
        <w:b/>
        <w:bCs/>
      </w:rPr>
      <w:tblPr/>
      <w:tcPr>
        <w:tcBorders>
          <w:top w:val="nil"/>
          <w:bottom w:val="single" w:sz="12" w:space="0" w:color="B1D6A3" w:themeColor="accent3" w:themeTint="99"/>
          <w:insideH w:val="nil"/>
          <w:insideV w:val="nil"/>
        </w:tcBorders>
        <w:shd w:val="clear" w:color="auto" w:fill="FFFFFF" w:themeFill="background1"/>
      </w:tcPr>
    </w:tblStylePr>
    <w:tblStylePr w:type="lastRow">
      <w:rPr>
        <w:b/>
        <w:bCs/>
      </w:rPr>
      <w:tblPr/>
      <w:tcPr>
        <w:tcBorders>
          <w:top w:val="double" w:sz="2" w:space="0" w:color="B1D6A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1E0" w:themeFill="accent3" w:themeFillTint="33"/>
      </w:tcPr>
    </w:tblStylePr>
    <w:tblStylePr w:type="band1Horz">
      <w:tblPr/>
      <w:tcPr>
        <w:shd w:val="clear" w:color="auto" w:fill="E5F1E0" w:themeFill="accent3" w:themeFillTint="33"/>
      </w:tcPr>
    </w:tblStylePr>
  </w:style>
  <w:style w:type="table" w:styleId="GridTable2-Accent4">
    <w:name w:val="Grid Table 2 Accent 4"/>
    <w:basedOn w:val="TableNormal"/>
    <w:uiPriority w:val="47"/>
    <w:rsid w:val="00572222"/>
    <w:pPr>
      <w:spacing w:after="0"/>
    </w:pPr>
    <w:tblPr>
      <w:tblStyleRowBandSize w:val="1"/>
      <w:tblStyleColBandSize w:val="1"/>
      <w:tblBorders>
        <w:top w:val="single" w:sz="2" w:space="0" w:color="F6D294" w:themeColor="accent4" w:themeTint="99"/>
        <w:bottom w:val="single" w:sz="2" w:space="0" w:color="F6D294" w:themeColor="accent4" w:themeTint="99"/>
        <w:insideH w:val="single" w:sz="2" w:space="0" w:color="F6D294" w:themeColor="accent4" w:themeTint="99"/>
        <w:insideV w:val="single" w:sz="2" w:space="0" w:color="F6D294" w:themeColor="accent4" w:themeTint="99"/>
      </w:tblBorders>
    </w:tblPr>
    <w:tblStylePr w:type="firstRow">
      <w:rPr>
        <w:b/>
        <w:bCs/>
      </w:rPr>
      <w:tblPr/>
      <w:tcPr>
        <w:tcBorders>
          <w:top w:val="nil"/>
          <w:bottom w:val="single" w:sz="12" w:space="0" w:color="F6D294" w:themeColor="accent4" w:themeTint="99"/>
          <w:insideH w:val="nil"/>
          <w:insideV w:val="nil"/>
        </w:tcBorders>
        <w:shd w:val="clear" w:color="auto" w:fill="FFFFFF" w:themeFill="background1"/>
      </w:tcPr>
    </w:tblStylePr>
    <w:tblStylePr w:type="lastRow">
      <w:rPr>
        <w:b/>
        <w:bCs/>
      </w:rPr>
      <w:tblPr/>
      <w:tcPr>
        <w:tcBorders>
          <w:top w:val="double" w:sz="2" w:space="0" w:color="F6D29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0DB" w:themeFill="accent4" w:themeFillTint="33"/>
      </w:tcPr>
    </w:tblStylePr>
    <w:tblStylePr w:type="band1Horz">
      <w:tblPr/>
      <w:tcPr>
        <w:shd w:val="clear" w:color="auto" w:fill="FCF0DB" w:themeFill="accent4" w:themeFillTint="33"/>
      </w:tcPr>
    </w:tblStylePr>
  </w:style>
  <w:style w:type="table" w:styleId="GridTable2-Accent5">
    <w:name w:val="Grid Table 2 Accent 5"/>
    <w:basedOn w:val="TableNormal"/>
    <w:uiPriority w:val="47"/>
    <w:rsid w:val="00572222"/>
    <w:pPr>
      <w:spacing w:after="0"/>
    </w:pPr>
    <w:tblPr>
      <w:tblStyleRowBandSize w:val="1"/>
      <w:tblStyleColBandSize w:val="1"/>
      <w:tblBorders>
        <w:top w:val="single" w:sz="2" w:space="0" w:color="EEB291" w:themeColor="accent5" w:themeTint="99"/>
        <w:bottom w:val="single" w:sz="2" w:space="0" w:color="EEB291" w:themeColor="accent5" w:themeTint="99"/>
        <w:insideH w:val="single" w:sz="2" w:space="0" w:color="EEB291" w:themeColor="accent5" w:themeTint="99"/>
        <w:insideV w:val="single" w:sz="2" w:space="0" w:color="EEB291" w:themeColor="accent5" w:themeTint="99"/>
      </w:tblBorders>
    </w:tblPr>
    <w:tblStylePr w:type="firstRow">
      <w:rPr>
        <w:b/>
        <w:bCs/>
      </w:rPr>
      <w:tblPr/>
      <w:tcPr>
        <w:tcBorders>
          <w:top w:val="nil"/>
          <w:bottom w:val="single" w:sz="12" w:space="0" w:color="EEB291" w:themeColor="accent5" w:themeTint="99"/>
          <w:insideH w:val="nil"/>
          <w:insideV w:val="nil"/>
        </w:tcBorders>
        <w:shd w:val="clear" w:color="auto" w:fill="FFFFFF" w:themeFill="background1"/>
      </w:tcPr>
    </w:tblStylePr>
    <w:tblStylePr w:type="lastRow">
      <w:rPr>
        <w:b/>
        <w:bCs/>
      </w:rPr>
      <w:tblPr/>
      <w:tcPr>
        <w:tcBorders>
          <w:top w:val="double" w:sz="2" w:space="0" w:color="EEB29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5DA" w:themeFill="accent5" w:themeFillTint="33"/>
      </w:tcPr>
    </w:tblStylePr>
    <w:tblStylePr w:type="band1Horz">
      <w:tblPr/>
      <w:tcPr>
        <w:shd w:val="clear" w:color="auto" w:fill="F9E5DA" w:themeFill="accent5" w:themeFillTint="33"/>
      </w:tcPr>
    </w:tblStylePr>
  </w:style>
  <w:style w:type="table" w:styleId="GridTable2-Accent6">
    <w:name w:val="Grid Table 2 Accent 6"/>
    <w:basedOn w:val="TableNormal"/>
    <w:uiPriority w:val="47"/>
    <w:rsid w:val="00572222"/>
    <w:pPr>
      <w:spacing w:after="0"/>
    </w:pPr>
    <w:tblPr>
      <w:tblStyleRowBandSize w:val="1"/>
      <w:tblStyleColBandSize w:val="1"/>
      <w:tblBorders>
        <w:top w:val="single" w:sz="2" w:space="0" w:color="FEFFFF" w:themeColor="accent6" w:themeTint="99"/>
        <w:bottom w:val="single" w:sz="2" w:space="0" w:color="FEFFFF" w:themeColor="accent6" w:themeTint="99"/>
        <w:insideH w:val="single" w:sz="2" w:space="0" w:color="FEFFFF" w:themeColor="accent6" w:themeTint="99"/>
        <w:insideV w:val="single" w:sz="2" w:space="0" w:color="FEFFFF" w:themeColor="accent6" w:themeTint="99"/>
      </w:tblBorders>
    </w:tblPr>
    <w:tblStylePr w:type="firstRow">
      <w:rPr>
        <w:b/>
        <w:bCs/>
      </w:rPr>
      <w:tblPr/>
      <w:tcPr>
        <w:tcBorders>
          <w:top w:val="nil"/>
          <w:bottom w:val="single" w:sz="12" w:space="0" w:color="FEFFFF" w:themeColor="accent6" w:themeTint="99"/>
          <w:insideH w:val="nil"/>
          <w:insideV w:val="nil"/>
        </w:tcBorders>
        <w:shd w:val="clear" w:color="auto" w:fill="FFFFFF" w:themeFill="background1"/>
      </w:tcPr>
    </w:tblStylePr>
    <w:tblStylePr w:type="lastRow">
      <w:rPr>
        <w:b/>
        <w:bCs/>
      </w:rPr>
      <w:tblPr/>
      <w:tcPr>
        <w:tcBorders>
          <w:top w:val="double" w:sz="2" w:space="0" w:color="FEFF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FFF" w:themeFill="accent6" w:themeFillTint="33"/>
      </w:tcPr>
    </w:tblStylePr>
    <w:tblStylePr w:type="band1Horz">
      <w:tblPr/>
      <w:tcPr>
        <w:shd w:val="clear" w:color="auto" w:fill="FEFFFF" w:themeFill="accent6" w:themeFillTint="33"/>
      </w:tcPr>
    </w:tblStylePr>
  </w:style>
  <w:style w:type="table" w:styleId="GridTable3">
    <w:name w:val="Grid Table 3"/>
    <w:basedOn w:val="TableNormal"/>
    <w:uiPriority w:val="48"/>
    <w:rsid w:val="00572222"/>
    <w:pPr>
      <w:spacing w:after="0"/>
    </w:pPr>
    <w:tblPr>
      <w:tblStyleRowBandSize w:val="1"/>
      <w:tblStyleColBandSize w:val="1"/>
      <w:tblBorders>
        <w:top w:val="single" w:sz="4" w:space="0" w:color="538ACC" w:themeColor="text1" w:themeTint="99"/>
        <w:left w:val="single" w:sz="4" w:space="0" w:color="538ACC" w:themeColor="text1" w:themeTint="99"/>
        <w:bottom w:val="single" w:sz="4" w:space="0" w:color="538ACC" w:themeColor="text1" w:themeTint="99"/>
        <w:right w:val="single" w:sz="4" w:space="0" w:color="538ACC" w:themeColor="text1" w:themeTint="99"/>
        <w:insideH w:val="single" w:sz="4" w:space="0" w:color="538ACC" w:themeColor="text1" w:themeTint="99"/>
        <w:insideV w:val="single" w:sz="4" w:space="0" w:color="538ACC"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D8EE" w:themeFill="text1" w:themeFillTint="33"/>
      </w:tcPr>
    </w:tblStylePr>
    <w:tblStylePr w:type="band1Horz">
      <w:tblPr/>
      <w:tcPr>
        <w:shd w:val="clear" w:color="auto" w:fill="C5D8EE" w:themeFill="text1" w:themeFillTint="33"/>
      </w:tcPr>
    </w:tblStylePr>
    <w:tblStylePr w:type="neCell">
      <w:tblPr/>
      <w:tcPr>
        <w:tcBorders>
          <w:bottom w:val="single" w:sz="4" w:space="0" w:color="538ACC" w:themeColor="text1" w:themeTint="99"/>
        </w:tcBorders>
      </w:tcPr>
    </w:tblStylePr>
    <w:tblStylePr w:type="nwCell">
      <w:tblPr/>
      <w:tcPr>
        <w:tcBorders>
          <w:bottom w:val="single" w:sz="4" w:space="0" w:color="538ACC" w:themeColor="text1" w:themeTint="99"/>
        </w:tcBorders>
      </w:tcPr>
    </w:tblStylePr>
    <w:tblStylePr w:type="seCell">
      <w:tblPr/>
      <w:tcPr>
        <w:tcBorders>
          <w:top w:val="single" w:sz="4" w:space="0" w:color="538ACC" w:themeColor="text1" w:themeTint="99"/>
        </w:tcBorders>
      </w:tcPr>
    </w:tblStylePr>
    <w:tblStylePr w:type="swCell">
      <w:tblPr/>
      <w:tcPr>
        <w:tcBorders>
          <w:top w:val="single" w:sz="4" w:space="0" w:color="538ACC" w:themeColor="text1" w:themeTint="99"/>
        </w:tcBorders>
      </w:tcPr>
    </w:tblStylePr>
  </w:style>
  <w:style w:type="table" w:styleId="GridTable3-Accent1">
    <w:name w:val="Grid Table 3 Accent 1"/>
    <w:basedOn w:val="TableNormal"/>
    <w:uiPriority w:val="48"/>
    <w:rsid w:val="00572222"/>
    <w:pPr>
      <w:spacing w:after="0"/>
    </w:pPr>
    <w:tblPr>
      <w:tblStyleRowBandSize w:val="1"/>
      <w:tblStyleColBandSize w:val="1"/>
      <w:tblBorders>
        <w:top w:val="single" w:sz="4" w:space="0" w:color="97BED5" w:themeColor="accent1" w:themeTint="99"/>
        <w:left w:val="single" w:sz="4" w:space="0" w:color="97BED5" w:themeColor="accent1" w:themeTint="99"/>
        <w:bottom w:val="single" w:sz="4" w:space="0" w:color="97BED5" w:themeColor="accent1" w:themeTint="99"/>
        <w:right w:val="single" w:sz="4" w:space="0" w:color="97BED5" w:themeColor="accent1" w:themeTint="99"/>
        <w:insideH w:val="single" w:sz="4" w:space="0" w:color="97BED5" w:themeColor="accent1" w:themeTint="99"/>
        <w:insideV w:val="single" w:sz="4" w:space="0" w:color="97BED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9F1" w:themeFill="accent1" w:themeFillTint="33"/>
      </w:tcPr>
    </w:tblStylePr>
    <w:tblStylePr w:type="band1Horz">
      <w:tblPr/>
      <w:tcPr>
        <w:shd w:val="clear" w:color="auto" w:fill="DCE9F1" w:themeFill="accent1" w:themeFillTint="33"/>
      </w:tcPr>
    </w:tblStylePr>
    <w:tblStylePr w:type="neCell">
      <w:tblPr/>
      <w:tcPr>
        <w:tcBorders>
          <w:bottom w:val="single" w:sz="4" w:space="0" w:color="97BED5" w:themeColor="accent1" w:themeTint="99"/>
        </w:tcBorders>
      </w:tcPr>
    </w:tblStylePr>
    <w:tblStylePr w:type="nwCell">
      <w:tblPr/>
      <w:tcPr>
        <w:tcBorders>
          <w:bottom w:val="single" w:sz="4" w:space="0" w:color="97BED5" w:themeColor="accent1" w:themeTint="99"/>
        </w:tcBorders>
      </w:tcPr>
    </w:tblStylePr>
    <w:tblStylePr w:type="seCell">
      <w:tblPr/>
      <w:tcPr>
        <w:tcBorders>
          <w:top w:val="single" w:sz="4" w:space="0" w:color="97BED5" w:themeColor="accent1" w:themeTint="99"/>
        </w:tcBorders>
      </w:tcPr>
    </w:tblStylePr>
    <w:tblStylePr w:type="swCell">
      <w:tblPr/>
      <w:tcPr>
        <w:tcBorders>
          <w:top w:val="single" w:sz="4" w:space="0" w:color="97BED5" w:themeColor="accent1" w:themeTint="99"/>
        </w:tcBorders>
      </w:tcPr>
    </w:tblStylePr>
  </w:style>
  <w:style w:type="table" w:styleId="GridTable3-Accent2">
    <w:name w:val="Grid Table 3 Accent 2"/>
    <w:basedOn w:val="TableNormal"/>
    <w:uiPriority w:val="48"/>
    <w:rsid w:val="00572222"/>
    <w:pPr>
      <w:spacing w:after="0"/>
    </w:pPr>
    <w:tblPr>
      <w:tblStyleRowBandSize w:val="1"/>
      <w:tblStyleColBandSize w:val="1"/>
      <w:tblBorders>
        <w:top w:val="single" w:sz="4" w:space="0" w:color="8DC59F" w:themeColor="accent2" w:themeTint="99"/>
        <w:left w:val="single" w:sz="4" w:space="0" w:color="8DC59F" w:themeColor="accent2" w:themeTint="99"/>
        <w:bottom w:val="single" w:sz="4" w:space="0" w:color="8DC59F" w:themeColor="accent2" w:themeTint="99"/>
        <w:right w:val="single" w:sz="4" w:space="0" w:color="8DC59F" w:themeColor="accent2" w:themeTint="99"/>
        <w:insideH w:val="single" w:sz="4" w:space="0" w:color="8DC59F" w:themeColor="accent2" w:themeTint="99"/>
        <w:insideV w:val="single" w:sz="4" w:space="0" w:color="8DC59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BDF" w:themeFill="accent2" w:themeFillTint="33"/>
      </w:tcPr>
    </w:tblStylePr>
    <w:tblStylePr w:type="band1Horz">
      <w:tblPr/>
      <w:tcPr>
        <w:shd w:val="clear" w:color="auto" w:fill="D9EBDF" w:themeFill="accent2" w:themeFillTint="33"/>
      </w:tcPr>
    </w:tblStylePr>
    <w:tblStylePr w:type="neCell">
      <w:tblPr/>
      <w:tcPr>
        <w:tcBorders>
          <w:bottom w:val="single" w:sz="4" w:space="0" w:color="8DC59F" w:themeColor="accent2" w:themeTint="99"/>
        </w:tcBorders>
      </w:tcPr>
    </w:tblStylePr>
    <w:tblStylePr w:type="nwCell">
      <w:tblPr/>
      <w:tcPr>
        <w:tcBorders>
          <w:bottom w:val="single" w:sz="4" w:space="0" w:color="8DC59F" w:themeColor="accent2" w:themeTint="99"/>
        </w:tcBorders>
      </w:tcPr>
    </w:tblStylePr>
    <w:tblStylePr w:type="seCell">
      <w:tblPr/>
      <w:tcPr>
        <w:tcBorders>
          <w:top w:val="single" w:sz="4" w:space="0" w:color="8DC59F" w:themeColor="accent2" w:themeTint="99"/>
        </w:tcBorders>
      </w:tcPr>
    </w:tblStylePr>
    <w:tblStylePr w:type="swCell">
      <w:tblPr/>
      <w:tcPr>
        <w:tcBorders>
          <w:top w:val="single" w:sz="4" w:space="0" w:color="8DC59F" w:themeColor="accent2" w:themeTint="99"/>
        </w:tcBorders>
      </w:tcPr>
    </w:tblStylePr>
  </w:style>
  <w:style w:type="table" w:styleId="GridTable3-Accent3">
    <w:name w:val="Grid Table 3 Accent 3"/>
    <w:basedOn w:val="TableNormal"/>
    <w:uiPriority w:val="48"/>
    <w:rsid w:val="00572222"/>
    <w:pPr>
      <w:spacing w:after="0"/>
    </w:pPr>
    <w:tblPr>
      <w:tblStyleRowBandSize w:val="1"/>
      <w:tblStyleColBandSize w:val="1"/>
      <w:tblBorders>
        <w:top w:val="single" w:sz="4" w:space="0" w:color="B1D6A3" w:themeColor="accent3" w:themeTint="99"/>
        <w:left w:val="single" w:sz="4" w:space="0" w:color="B1D6A3" w:themeColor="accent3" w:themeTint="99"/>
        <w:bottom w:val="single" w:sz="4" w:space="0" w:color="B1D6A3" w:themeColor="accent3" w:themeTint="99"/>
        <w:right w:val="single" w:sz="4" w:space="0" w:color="B1D6A3" w:themeColor="accent3" w:themeTint="99"/>
        <w:insideH w:val="single" w:sz="4" w:space="0" w:color="B1D6A3" w:themeColor="accent3" w:themeTint="99"/>
        <w:insideV w:val="single" w:sz="4" w:space="0" w:color="B1D6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1E0" w:themeFill="accent3" w:themeFillTint="33"/>
      </w:tcPr>
    </w:tblStylePr>
    <w:tblStylePr w:type="band1Horz">
      <w:tblPr/>
      <w:tcPr>
        <w:shd w:val="clear" w:color="auto" w:fill="E5F1E0" w:themeFill="accent3" w:themeFillTint="33"/>
      </w:tcPr>
    </w:tblStylePr>
    <w:tblStylePr w:type="neCell">
      <w:tblPr/>
      <w:tcPr>
        <w:tcBorders>
          <w:bottom w:val="single" w:sz="4" w:space="0" w:color="B1D6A3" w:themeColor="accent3" w:themeTint="99"/>
        </w:tcBorders>
      </w:tcPr>
    </w:tblStylePr>
    <w:tblStylePr w:type="nwCell">
      <w:tblPr/>
      <w:tcPr>
        <w:tcBorders>
          <w:bottom w:val="single" w:sz="4" w:space="0" w:color="B1D6A3" w:themeColor="accent3" w:themeTint="99"/>
        </w:tcBorders>
      </w:tcPr>
    </w:tblStylePr>
    <w:tblStylePr w:type="seCell">
      <w:tblPr/>
      <w:tcPr>
        <w:tcBorders>
          <w:top w:val="single" w:sz="4" w:space="0" w:color="B1D6A3" w:themeColor="accent3" w:themeTint="99"/>
        </w:tcBorders>
      </w:tcPr>
    </w:tblStylePr>
    <w:tblStylePr w:type="swCell">
      <w:tblPr/>
      <w:tcPr>
        <w:tcBorders>
          <w:top w:val="single" w:sz="4" w:space="0" w:color="B1D6A3" w:themeColor="accent3" w:themeTint="99"/>
        </w:tcBorders>
      </w:tcPr>
    </w:tblStylePr>
  </w:style>
  <w:style w:type="table" w:styleId="GridTable3-Accent4">
    <w:name w:val="Grid Table 3 Accent 4"/>
    <w:basedOn w:val="TableNormal"/>
    <w:uiPriority w:val="48"/>
    <w:rsid w:val="00572222"/>
    <w:pPr>
      <w:spacing w:after="0"/>
    </w:pPr>
    <w:tblPr>
      <w:tblStyleRowBandSize w:val="1"/>
      <w:tblStyleColBandSize w:val="1"/>
      <w:tblBorders>
        <w:top w:val="single" w:sz="4" w:space="0" w:color="F6D294" w:themeColor="accent4" w:themeTint="99"/>
        <w:left w:val="single" w:sz="4" w:space="0" w:color="F6D294" w:themeColor="accent4" w:themeTint="99"/>
        <w:bottom w:val="single" w:sz="4" w:space="0" w:color="F6D294" w:themeColor="accent4" w:themeTint="99"/>
        <w:right w:val="single" w:sz="4" w:space="0" w:color="F6D294" w:themeColor="accent4" w:themeTint="99"/>
        <w:insideH w:val="single" w:sz="4" w:space="0" w:color="F6D294" w:themeColor="accent4" w:themeTint="99"/>
        <w:insideV w:val="single" w:sz="4" w:space="0" w:color="F6D29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0DB" w:themeFill="accent4" w:themeFillTint="33"/>
      </w:tcPr>
    </w:tblStylePr>
    <w:tblStylePr w:type="band1Horz">
      <w:tblPr/>
      <w:tcPr>
        <w:shd w:val="clear" w:color="auto" w:fill="FCF0DB" w:themeFill="accent4" w:themeFillTint="33"/>
      </w:tcPr>
    </w:tblStylePr>
    <w:tblStylePr w:type="neCell">
      <w:tblPr/>
      <w:tcPr>
        <w:tcBorders>
          <w:bottom w:val="single" w:sz="4" w:space="0" w:color="F6D294" w:themeColor="accent4" w:themeTint="99"/>
        </w:tcBorders>
      </w:tcPr>
    </w:tblStylePr>
    <w:tblStylePr w:type="nwCell">
      <w:tblPr/>
      <w:tcPr>
        <w:tcBorders>
          <w:bottom w:val="single" w:sz="4" w:space="0" w:color="F6D294" w:themeColor="accent4" w:themeTint="99"/>
        </w:tcBorders>
      </w:tcPr>
    </w:tblStylePr>
    <w:tblStylePr w:type="seCell">
      <w:tblPr/>
      <w:tcPr>
        <w:tcBorders>
          <w:top w:val="single" w:sz="4" w:space="0" w:color="F6D294" w:themeColor="accent4" w:themeTint="99"/>
        </w:tcBorders>
      </w:tcPr>
    </w:tblStylePr>
    <w:tblStylePr w:type="swCell">
      <w:tblPr/>
      <w:tcPr>
        <w:tcBorders>
          <w:top w:val="single" w:sz="4" w:space="0" w:color="F6D294" w:themeColor="accent4" w:themeTint="99"/>
        </w:tcBorders>
      </w:tcPr>
    </w:tblStylePr>
  </w:style>
  <w:style w:type="table" w:styleId="GridTable3-Accent5">
    <w:name w:val="Grid Table 3 Accent 5"/>
    <w:basedOn w:val="TableNormal"/>
    <w:uiPriority w:val="48"/>
    <w:rsid w:val="00572222"/>
    <w:pPr>
      <w:spacing w:after="0"/>
    </w:pPr>
    <w:tblPr>
      <w:tblStyleRowBandSize w:val="1"/>
      <w:tblStyleColBandSize w:val="1"/>
      <w:tblBorders>
        <w:top w:val="single" w:sz="4" w:space="0" w:color="EEB291" w:themeColor="accent5" w:themeTint="99"/>
        <w:left w:val="single" w:sz="4" w:space="0" w:color="EEB291" w:themeColor="accent5" w:themeTint="99"/>
        <w:bottom w:val="single" w:sz="4" w:space="0" w:color="EEB291" w:themeColor="accent5" w:themeTint="99"/>
        <w:right w:val="single" w:sz="4" w:space="0" w:color="EEB291" w:themeColor="accent5" w:themeTint="99"/>
        <w:insideH w:val="single" w:sz="4" w:space="0" w:color="EEB291" w:themeColor="accent5" w:themeTint="99"/>
        <w:insideV w:val="single" w:sz="4" w:space="0" w:color="EEB2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5DA" w:themeFill="accent5" w:themeFillTint="33"/>
      </w:tcPr>
    </w:tblStylePr>
    <w:tblStylePr w:type="band1Horz">
      <w:tblPr/>
      <w:tcPr>
        <w:shd w:val="clear" w:color="auto" w:fill="F9E5DA" w:themeFill="accent5" w:themeFillTint="33"/>
      </w:tcPr>
    </w:tblStylePr>
    <w:tblStylePr w:type="neCell">
      <w:tblPr/>
      <w:tcPr>
        <w:tcBorders>
          <w:bottom w:val="single" w:sz="4" w:space="0" w:color="EEB291" w:themeColor="accent5" w:themeTint="99"/>
        </w:tcBorders>
      </w:tcPr>
    </w:tblStylePr>
    <w:tblStylePr w:type="nwCell">
      <w:tblPr/>
      <w:tcPr>
        <w:tcBorders>
          <w:bottom w:val="single" w:sz="4" w:space="0" w:color="EEB291" w:themeColor="accent5" w:themeTint="99"/>
        </w:tcBorders>
      </w:tcPr>
    </w:tblStylePr>
    <w:tblStylePr w:type="seCell">
      <w:tblPr/>
      <w:tcPr>
        <w:tcBorders>
          <w:top w:val="single" w:sz="4" w:space="0" w:color="EEB291" w:themeColor="accent5" w:themeTint="99"/>
        </w:tcBorders>
      </w:tcPr>
    </w:tblStylePr>
    <w:tblStylePr w:type="swCell">
      <w:tblPr/>
      <w:tcPr>
        <w:tcBorders>
          <w:top w:val="single" w:sz="4" w:space="0" w:color="EEB291" w:themeColor="accent5" w:themeTint="99"/>
        </w:tcBorders>
      </w:tcPr>
    </w:tblStylePr>
  </w:style>
  <w:style w:type="table" w:styleId="GridTable3-Accent6">
    <w:name w:val="Grid Table 3 Accent 6"/>
    <w:basedOn w:val="TableNormal"/>
    <w:uiPriority w:val="48"/>
    <w:rsid w:val="00572222"/>
    <w:pPr>
      <w:spacing w:after="0"/>
    </w:pPr>
    <w:tblPr>
      <w:tblStyleRowBandSize w:val="1"/>
      <w:tblStyleColBandSize w:val="1"/>
      <w:tblBorders>
        <w:top w:val="single" w:sz="4" w:space="0" w:color="FEFFFF" w:themeColor="accent6" w:themeTint="99"/>
        <w:left w:val="single" w:sz="4" w:space="0" w:color="FEFFFF" w:themeColor="accent6" w:themeTint="99"/>
        <w:bottom w:val="single" w:sz="4" w:space="0" w:color="FEFFFF" w:themeColor="accent6" w:themeTint="99"/>
        <w:right w:val="single" w:sz="4" w:space="0" w:color="FEFFFF" w:themeColor="accent6" w:themeTint="99"/>
        <w:insideH w:val="single" w:sz="4" w:space="0" w:color="FEFFFF" w:themeColor="accent6" w:themeTint="99"/>
        <w:insideV w:val="single" w:sz="4" w:space="0" w:color="FEF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FFF" w:themeFill="accent6" w:themeFillTint="33"/>
      </w:tcPr>
    </w:tblStylePr>
    <w:tblStylePr w:type="band1Horz">
      <w:tblPr/>
      <w:tcPr>
        <w:shd w:val="clear" w:color="auto" w:fill="FEFFFF" w:themeFill="accent6" w:themeFillTint="33"/>
      </w:tcPr>
    </w:tblStylePr>
    <w:tblStylePr w:type="neCell">
      <w:tblPr/>
      <w:tcPr>
        <w:tcBorders>
          <w:bottom w:val="single" w:sz="4" w:space="0" w:color="FEFFFF" w:themeColor="accent6" w:themeTint="99"/>
        </w:tcBorders>
      </w:tcPr>
    </w:tblStylePr>
    <w:tblStylePr w:type="nwCell">
      <w:tblPr/>
      <w:tcPr>
        <w:tcBorders>
          <w:bottom w:val="single" w:sz="4" w:space="0" w:color="FEFFFF" w:themeColor="accent6" w:themeTint="99"/>
        </w:tcBorders>
      </w:tcPr>
    </w:tblStylePr>
    <w:tblStylePr w:type="seCell">
      <w:tblPr/>
      <w:tcPr>
        <w:tcBorders>
          <w:top w:val="single" w:sz="4" w:space="0" w:color="FEFFFF" w:themeColor="accent6" w:themeTint="99"/>
        </w:tcBorders>
      </w:tcPr>
    </w:tblStylePr>
    <w:tblStylePr w:type="swCell">
      <w:tblPr/>
      <w:tcPr>
        <w:tcBorders>
          <w:top w:val="single" w:sz="4" w:space="0" w:color="FEFFFF" w:themeColor="accent6" w:themeTint="99"/>
        </w:tcBorders>
      </w:tcPr>
    </w:tblStylePr>
  </w:style>
  <w:style w:type="table" w:styleId="GridTable4">
    <w:name w:val="Grid Table 4"/>
    <w:basedOn w:val="TableNormal"/>
    <w:uiPriority w:val="49"/>
    <w:rsid w:val="00572222"/>
    <w:pPr>
      <w:spacing w:after="0"/>
    </w:pPr>
    <w:tblPr>
      <w:tblStyleRowBandSize w:val="1"/>
      <w:tblStyleColBandSize w:val="1"/>
      <w:tblBorders>
        <w:top w:val="single" w:sz="4" w:space="0" w:color="538ACC" w:themeColor="text1" w:themeTint="99"/>
        <w:left w:val="single" w:sz="4" w:space="0" w:color="538ACC" w:themeColor="text1" w:themeTint="99"/>
        <w:bottom w:val="single" w:sz="4" w:space="0" w:color="538ACC" w:themeColor="text1" w:themeTint="99"/>
        <w:right w:val="single" w:sz="4" w:space="0" w:color="538ACC" w:themeColor="text1" w:themeTint="99"/>
        <w:insideH w:val="single" w:sz="4" w:space="0" w:color="538ACC" w:themeColor="text1" w:themeTint="99"/>
        <w:insideV w:val="single" w:sz="4" w:space="0" w:color="538ACC" w:themeColor="text1" w:themeTint="99"/>
      </w:tblBorders>
    </w:tblPr>
    <w:tblStylePr w:type="firstRow">
      <w:rPr>
        <w:b/>
        <w:bCs/>
        <w:color w:val="FFFFFF" w:themeColor="background1"/>
      </w:rPr>
      <w:tblPr/>
      <w:tcPr>
        <w:tcBorders>
          <w:top w:val="single" w:sz="4" w:space="0" w:color="20436D" w:themeColor="text1"/>
          <w:left w:val="single" w:sz="4" w:space="0" w:color="20436D" w:themeColor="text1"/>
          <w:bottom w:val="single" w:sz="4" w:space="0" w:color="20436D" w:themeColor="text1"/>
          <w:right w:val="single" w:sz="4" w:space="0" w:color="20436D" w:themeColor="text1"/>
          <w:insideH w:val="nil"/>
          <w:insideV w:val="nil"/>
        </w:tcBorders>
        <w:shd w:val="clear" w:color="auto" w:fill="20436D" w:themeFill="text1"/>
      </w:tcPr>
    </w:tblStylePr>
    <w:tblStylePr w:type="lastRow">
      <w:rPr>
        <w:b/>
        <w:bCs/>
      </w:rPr>
      <w:tblPr/>
      <w:tcPr>
        <w:tcBorders>
          <w:top w:val="double" w:sz="4" w:space="0" w:color="20436D" w:themeColor="text1"/>
        </w:tcBorders>
      </w:tcPr>
    </w:tblStylePr>
    <w:tblStylePr w:type="firstCol">
      <w:rPr>
        <w:b/>
        <w:bCs/>
      </w:rPr>
    </w:tblStylePr>
    <w:tblStylePr w:type="lastCol">
      <w:rPr>
        <w:b/>
        <w:bCs/>
      </w:rPr>
    </w:tblStylePr>
    <w:tblStylePr w:type="band1Vert">
      <w:tblPr/>
      <w:tcPr>
        <w:shd w:val="clear" w:color="auto" w:fill="C5D8EE" w:themeFill="text1" w:themeFillTint="33"/>
      </w:tcPr>
    </w:tblStylePr>
    <w:tblStylePr w:type="band1Horz">
      <w:tblPr/>
      <w:tcPr>
        <w:shd w:val="clear" w:color="auto" w:fill="C5D8EE" w:themeFill="text1" w:themeFillTint="33"/>
      </w:tcPr>
    </w:tblStylePr>
  </w:style>
  <w:style w:type="table" w:styleId="GridTable4-Accent1">
    <w:name w:val="Grid Table 4 Accent 1"/>
    <w:basedOn w:val="TableNormal"/>
    <w:uiPriority w:val="49"/>
    <w:rsid w:val="00572222"/>
    <w:pPr>
      <w:spacing w:after="0"/>
    </w:pPr>
    <w:tblPr>
      <w:tblStyleRowBandSize w:val="1"/>
      <w:tblStyleColBandSize w:val="1"/>
      <w:tblBorders>
        <w:top w:val="single" w:sz="4" w:space="0" w:color="97BED5" w:themeColor="accent1" w:themeTint="99"/>
        <w:left w:val="single" w:sz="4" w:space="0" w:color="97BED5" w:themeColor="accent1" w:themeTint="99"/>
        <w:bottom w:val="single" w:sz="4" w:space="0" w:color="97BED5" w:themeColor="accent1" w:themeTint="99"/>
        <w:right w:val="single" w:sz="4" w:space="0" w:color="97BED5" w:themeColor="accent1" w:themeTint="99"/>
        <w:insideH w:val="single" w:sz="4" w:space="0" w:color="97BED5" w:themeColor="accent1" w:themeTint="99"/>
        <w:insideV w:val="single" w:sz="4" w:space="0" w:color="97BED5" w:themeColor="accent1" w:themeTint="99"/>
      </w:tblBorders>
    </w:tblPr>
    <w:tblStylePr w:type="firstRow">
      <w:rPr>
        <w:b/>
        <w:bCs/>
        <w:color w:val="FFFFFF" w:themeColor="background1"/>
      </w:rPr>
      <w:tblPr/>
      <w:tcPr>
        <w:tcBorders>
          <w:top w:val="single" w:sz="4" w:space="0" w:color="5394BA" w:themeColor="accent1"/>
          <w:left w:val="single" w:sz="4" w:space="0" w:color="5394BA" w:themeColor="accent1"/>
          <w:bottom w:val="single" w:sz="4" w:space="0" w:color="5394BA" w:themeColor="accent1"/>
          <w:right w:val="single" w:sz="4" w:space="0" w:color="5394BA" w:themeColor="accent1"/>
          <w:insideH w:val="nil"/>
          <w:insideV w:val="nil"/>
        </w:tcBorders>
        <w:shd w:val="clear" w:color="auto" w:fill="5394BA" w:themeFill="accent1"/>
      </w:tcPr>
    </w:tblStylePr>
    <w:tblStylePr w:type="lastRow">
      <w:rPr>
        <w:b/>
        <w:bCs/>
      </w:rPr>
      <w:tblPr/>
      <w:tcPr>
        <w:tcBorders>
          <w:top w:val="double" w:sz="4" w:space="0" w:color="5394BA" w:themeColor="accent1"/>
        </w:tcBorders>
      </w:tcPr>
    </w:tblStylePr>
    <w:tblStylePr w:type="firstCol">
      <w:rPr>
        <w:b/>
        <w:bCs/>
      </w:rPr>
    </w:tblStylePr>
    <w:tblStylePr w:type="lastCol">
      <w:rPr>
        <w:b/>
        <w:bCs/>
      </w:rPr>
    </w:tblStylePr>
    <w:tblStylePr w:type="band1Vert">
      <w:tblPr/>
      <w:tcPr>
        <w:shd w:val="clear" w:color="auto" w:fill="DCE9F1" w:themeFill="accent1" w:themeFillTint="33"/>
      </w:tcPr>
    </w:tblStylePr>
    <w:tblStylePr w:type="band1Horz">
      <w:tblPr/>
      <w:tcPr>
        <w:shd w:val="clear" w:color="auto" w:fill="DCE9F1" w:themeFill="accent1" w:themeFillTint="33"/>
      </w:tcPr>
    </w:tblStylePr>
  </w:style>
  <w:style w:type="table" w:styleId="GridTable4-Accent2">
    <w:name w:val="Grid Table 4 Accent 2"/>
    <w:basedOn w:val="TableNormal"/>
    <w:uiPriority w:val="49"/>
    <w:rsid w:val="00572222"/>
    <w:pPr>
      <w:spacing w:after="0"/>
    </w:pPr>
    <w:tblPr>
      <w:tblStyleRowBandSize w:val="1"/>
      <w:tblStyleColBandSize w:val="1"/>
      <w:tblBorders>
        <w:top w:val="single" w:sz="4" w:space="0" w:color="8DC59F" w:themeColor="accent2" w:themeTint="99"/>
        <w:left w:val="single" w:sz="4" w:space="0" w:color="8DC59F" w:themeColor="accent2" w:themeTint="99"/>
        <w:bottom w:val="single" w:sz="4" w:space="0" w:color="8DC59F" w:themeColor="accent2" w:themeTint="99"/>
        <w:right w:val="single" w:sz="4" w:space="0" w:color="8DC59F" w:themeColor="accent2" w:themeTint="99"/>
        <w:insideH w:val="single" w:sz="4" w:space="0" w:color="8DC59F" w:themeColor="accent2" w:themeTint="99"/>
        <w:insideV w:val="single" w:sz="4" w:space="0" w:color="8DC59F" w:themeColor="accent2" w:themeTint="99"/>
      </w:tblBorders>
    </w:tblPr>
    <w:tblStylePr w:type="firstRow">
      <w:rPr>
        <w:b/>
        <w:bCs/>
        <w:color w:val="FFFFFF" w:themeColor="background1"/>
      </w:rPr>
      <w:tblPr/>
      <w:tcPr>
        <w:tcBorders>
          <w:top w:val="single" w:sz="4" w:space="0" w:color="4C9664" w:themeColor="accent2"/>
          <w:left w:val="single" w:sz="4" w:space="0" w:color="4C9664" w:themeColor="accent2"/>
          <w:bottom w:val="single" w:sz="4" w:space="0" w:color="4C9664" w:themeColor="accent2"/>
          <w:right w:val="single" w:sz="4" w:space="0" w:color="4C9664" w:themeColor="accent2"/>
          <w:insideH w:val="nil"/>
          <w:insideV w:val="nil"/>
        </w:tcBorders>
        <w:shd w:val="clear" w:color="auto" w:fill="4C9664" w:themeFill="accent2"/>
      </w:tcPr>
    </w:tblStylePr>
    <w:tblStylePr w:type="lastRow">
      <w:rPr>
        <w:b/>
        <w:bCs/>
      </w:rPr>
      <w:tblPr/>
      <w:tcPr>
        <w:tcBorders>
          <w:top w:val="double" w:sz="4" w:space="0" w:color="4C9664" w:themeColor="accent2"/>
        </w:tcBorders>
      </w:tcPr>
    </w:tblStylePr>
    <w:tblStylePr w:type="firstCol">
      <w:rPr>
        <w:b/>
        <w:bCs/>
      </w:rPr>
    </w:tblStylePr>
    <w:tblStylePr w:type="lastCol">
      <w:rPr>
        <w:b/>
        <w:bCs/>
      </w:rPr>
    </w:tblStylePr>
    <w:tblStylePr w:type="band1Vert">
      <w:tblPr/>
      <w:tcPr>
        <w:shd w:val="clear" w:color="auto" w:fill="D9EBDF" w:themeFill="accent2" w:themeFillTint="33"/>
      </w:tcPr>
    </w:tblStylePr>
    <w:tblStylePr w:type="band1Horz">
      <w:tblPr/>
      <w:tcPr>
        <w:shd w:val="clear" w:color="auto" w:fill="D9EBDF" w:themeFill="accent2" w:themeFillTint="33"/>
      </w:tcPr>
    </w:tblStylePr>
  </w:style>
  <w:style w:type="table" w:styleId="GridTable4-Accent3">
    <w:name w:val="Grid Table 4 Accent 3"/>
    <w:basedOn w:val="TableNormal"/>
    <w:uiPriority w:val="49"/>
    <w:rsid w:val="00572222"/>
    <w:pPr>
      <w:spacing w:after="0"/>
    </w:pPr>
    <w:tblPr>
      <w:tblStyleRowBandSize w:val="1"/>
      <w:tblStyleColBandSize w:val="1"/>
      <w:tblBorders>
        <w:top w:val="single" w:sz="4" w:space="0" w:color="B1D6A3" w:themeColor="accent3" w:themeTint="99"/>
        <w:left w:val="single" w:sz="4" w:space="0" w:color="B1D6A3" w:themeColor="accent3" w:themeTint="99"/>
        <w:bottom w:val="single" w:sz="4" w:space="0" w:color="B1D6A3" w:themeColor="accent3" w:themeTint="99"/>
        <w:right w:val="single" w:sz="4" w:space="0" w:color="B1D6A3" w:themeColor="accent3" w:themeTint="99"/>
        <w:insideH w:val="single" w:sz="4" w:space="0" w:color="B1D6A3" w:themeColor="accent3" w:themeTint="99"/>
        <w:insideV w:val="single" w:sz="4" w:space="0" w:color="B1D6A3" w:themeColor="accent3" w:themeTint="99"/>
      </w:tblBorders>
    </w:tblPr>
    <w:tblStylePr w:type="firstRow">
      <w:rPr>
        <w:b/>
        <w:bCs/>
        <w:color w:val="FFFFFF" w:themeColor="background1"/>
      </w:rPr>
      <w:tblPr/>
      <w:tcPr>
        <w:tcBorders>
          <w:top w:val="single" w:sz="4" w:space="0" w:color="7FBB67" w:themeColor="accent3"/>
          <w:left w:val="single" w:sz="4" w:space="0" w:color="7FBB67" w:themeColor="accent3"/>
          <w:bottom w:val="single" w:sz="4" w:space="0" w:color="7FBB67" w:themeColor="accent3"/>
          <w:right w:val="single" w:sz="4" w:space="0" w:color="7FBB67" w:themeColor="accent3"/>
          <w:insideH w:val="nil"/>
          <w:insideV w:val="nil"/>
        </w:tcBorders>
        <w:shd w:val="clear" w:color="auto" w:fill="7FBB67" w:themeFill="accent3"/>
      </w:tcPr>
    </w:tblStylePr>
    <w:tblStylePr w:type="lastRow">
      <w:rPr>
        <w:b/>
        <w:bCs/>
      </w:rPr>
      <w:tblPr/>
      <w:tcPr>
        <w:tcBorders>
          <w:top w:val="double" w:sz="4" w:space="0" w:color="7FBB67" w:themeColor="accent3"/>
        </w:tcBorders>
      </w:tcPr>
    </w:tblStylePr>
    <w:tblStylePr w:type="firstCol">
      <w:rPr>
        <w:b/>
        <w:bCs/>
      </w:rPr>
    </w:tblStylePr>
    <w:tblStylePr w:type="lastCol">
      <w:rPr>
        <w:b/>
        <w:bCs/>
      </w:rPr>
    </w:tblStylePr>
    <w:tblStylePr w:type="band1Vert">
      <w:tblPr/>
      <w:tcPr>
        <w:shd w:val="clear" w:color="auto" w:fill="E5F1E0" w:themeFill="accent3" w:themeFillTint="33"/>
      </w:tcPr>
    </w:tblStylePr>
    <w:tblStylePr w:type="band1Horz">
      <w:tblPr/>
      <w:tcPr>
        <w:shd w:val="clear" w:color="auto" w:fill="E5F1E0" w:themeFill="accent3" w:themeFillTint="33"/>
      </w:tcPr>
    </w:tblStylePr>
  </w:style>
  <w:style w:type="table" w:styleId="GridTable4-Accent4">
    <w:name w:val="Grid Table 4 Accent 4"/>
    <w:basedOn w:val="TableNormal"/>
    <w:uiPriority w:val="49"/>
    <w:rsid w:val="00572222"/>
    <w:pPr>
      <w:spacing w:after="0"/>
    </w:pPr>
    <w:tblPr>
      <w:tblStyleRowBandSize w:val="1"/>
      <w:tblStyleColBandSize w:val="1"/>
      <w:tblBorders>
        <w:top w:val="single" w:sz="4" w:space="0" w:color="F6D294" w:themeColor="accent4" w:themeTint="99"/>
        <w:left w:val="single" w:sz="4" w:space="0" w:color="F6D294" w:themeColor="accent4" w:themeTint="99"/>
        <w:bottom w:val="single" w:sz="4" w:space="0" w:color="F6D294" w:themeColor="accent4" w:themeTint="99"/>
        <w:right w:val="single" w:sz="4" w:space="0" w:color="F6D294" w:themeColor="accent4" w:themeTint="99"/>
        <w:insideH w:val="single" w:sz="4" w:space="0" w:color="F6D294" w:themeColor="accent4" w:themeTint="99"/>
        <w:insideV w:val="single" w:sz="4" w:space="0" w:color="F6D294" w:themeColor="accent4" w:themeTint="99"/>
      </w:tblBorders>
    </w:tblPr>
    <w:tblStylePr w:type="firstRow">
      <w:rPr>
        <w:b/>
        <w:bCs/>
        <w:color w:val="FFFFFF" w:themeColor="background1"/>
      </w:rPr>
      <w:tblPr/>
      <w:tcPr>
        <w:tcBorders>
          <w:top w:val="single" w:sz="4" w:space="0" w:color="F1B54E" w:themeColor="accent4"/>
          <w:left w:val="single" w:sz="4" w:space="0" w:color="F1B54E" w:themeColor="accent4"/>
          <w:bottom w:val="single" w:sz="4" w:space="0" w:color="F1B54E" w:themeColor="accent4"/>
          <w:right w:val="single" w:sz="4" w:space="0" w:color="F1B54E" w:themeColor="accent4"/>
          <w:insideH w:val="nil"/>
          <w:insideV w:val="nil"/>
        </w:tcBorders>
        <w:shd w:val="clear" w:color="auto" w:fill="F1B54E" w:themeFill="accent4"/>
      </w:tcPr>
    </w:tblStylePr>
    <w:tblStylePr w:type="lastRow">
      <w:rPr>
        <w:b/>
        <w:bCs/>
      </w:rPr>
      <w:tblPr/>
      <w:tcPr>
        <w:tcBorders>
          <w:top w:val="double" w:sz="4" w:space="0" w:color="F1B54E" w:themeColor="accent4"/>
        </w:tcBorders>
      </w:tcPr>
    </w:tblStylePr>
    <w:tblStylePr w:type="firstCol">
      <w:rPr>
        <w:b/>
        <w:bCs/>
      </w:rPr>
    </w:tblStylePr>
    <w:tblStylePr w:type="lastCol">
      <w:rPr>
        <w:b/>
        <w:bCs/>
      </w:rPr>
    </w:tblStylePr>
    <w:tblStylePr w:type="band1Vert">
      <w:tblPr/>
      <w:tcPr>
        <w:shd w:val="clear" w:color="auto" w:fill="FCF0DB" w:themeFill="accent4" w:themeFillTint="33"/>
      </w:tcPr>
    </w:tblStylePr>
    <w:tblStylePr w:type="band1Horz">
      <w:tblPr/>
      <w:tcPr>
        <w:shd w:val="clear" w:color="auto" w:fill="FCF0DB" w:themeFill="accent4" w:themeFillTint="33"/>
      </w:tcPr>
    </w:tblStylePr>
  </w:style>
  <w:style w:type="table" w:styleId="GridTable4-Accent5">
    <w:name w:val="Grid Table 4 Accent 5"/>
    <w:basedOn w:val="TableNormal"/>
    <w:uiPriority w:val="49"/>
    <w:rsid w:val="00572222"/>
    <w:pPr>
      <w:spacing w:after="0"/>
    </w:pPr>
    <w:tblPr>
      <w:tblStyleRowBandSize w:val="1"/>
      <w:tblStyleColBandSize w:val="1"/>
      <w:tblBorders>
        <w:top w:val="single" w:sz="4" w:space="0" w:color="EEB291" w:themeColor="accent5" w:themeTint="99"/>
        <w:left w:val="single" w:sz="4" w:space="0" w:color="EEB291" w:themeColor="accent5" w:themeTint="99"/>
        <w:bottom w:val="single" w:sz="4" w:space="0" w:color="EEB291" w:themeColor="accent5" w:themeTint="99"/>
        <w:right w:val="single" w:sz="4" w:space="0" w:color="EEB291" w:themeColor="accent5" w:themeTint="99"/>
        <w:insideH w:val="single" w:sz="4" w:space="0" w:color="EEB291" w:themeColor="accent5" w:themeTint="99"/>
        <w:insideV w:val="single" w:sz="4" w:space="0" w:color="EEB291" w:themeColor="accent5" w:themeTint="99"/>
      </w:tblBorders>
    </w:tblPr>
    <w:tblStylePr w:type="firstRow">
      <w:rPr>
        <w:b/>
        <w:bCs/>
        <w:color w:val="FFFFFF" w:themeColor="background1"/>
      </w:rPr>
      <w:tblPr/>
      <w:tcPr>
        <w:tcBorders>
          <w:top w:val="single" w:sz="4" w:space="0" w:color="E48048" w:themeColor="accent5"/>
          <w:left w:val="single" w:sz="4" w:space="0" w:color="E48048" w:themeColor="accent5"/>
          <w:bottom w:val="single" w:sz="4" w:space="0" w:color="E48048" w:themeColor="accent5"/>
          <w:right w:val="single" w:sz="4" w:space="0" w:color="E48048" w:themeColor="accent5"/>
          <w:insideH w:val="nil"/>
          <w:insideV w:val="nil"/>
        </w:tcBorders>
        <w:shd w:val="clear" w:color="auto" w:fill="E48048" w:themeFill="accent5"/>
      </w:tcPr>
    </w:tblStylePr>
    <w:tblStylePr w:type="lastRow">
      <w:rPr>
        <w:b/>
        <w:bCs/>
      </w:rPr>
      <w:tblPr/>
      <w:tcPr>
        <w:tcBorders>
          <w:top w:val="double" w:sz="4" w:space="0" w:color="E48048" w:themeColor="accent5"/>
        </w:tcBorders>
      </w:tcPr>
    </w:tblStylePr>
    <w:tblStylePr w:type="firstCol">
      <w:rPr>
        <w:b/>
        <w:bCs/>
      </w:rPr>
    </w:tblStylePr>
    <w:tblStylePr w:type="lastCol">
      <w:rPr>
        <w:b/>
        <w:bCs/>
      </w:rPr>
    </w:tblStylePr>
    <w:tblStylePr w:type="band1Vert">
      <w:tblPr/>
      <w:tcPr>
        <w:shd w:val="clear" w:color="auto" w:fill="F9E5DA" w:themeFill="accent5" w:themeFillTint="33"/>
      </w:tcPr>
    </w:tblStylePr>
    <w:tblStylePr w:type="band1Horz">
      <w:tblPr/>
      <w:tcPr>
        <w:shd w:val="clear" w:color="auto" w:fill="F9E5DA" w:themeFill="accent5" w:themeFillTint="33"/>
      </w:tcPr>
    </w:tblStylePr>
  </w:style>
  <w:style w:type="table" w:styleId="GridTable4-Accent6">
    <w:name w:val="Grid Table 4 Accent 6"/>
    <w:basedOn w:val="TableNormal"/>
    <w:uiPriority w:val="49"/>
    <w:rsid w:val="00572222"/>
    <w:pPr>
      <w:spacing w:after="0"/>
    </w:pPr>
    <w:tblPr>
      <w:tblStyleRowBandSize w:val="1"/>
      <w:tblStyleColBandSize w:val="1"/>
      <w:tblBorders>
        <w:top w:val="single" w:sz="4" w:space="0" w:color="FEFFFF" w:themeColor="accent6" w:themeTint="99"/>
        <w:left w:val="single" w:sz="4" w:space="0" w:color="FEFFFF" w:themeColor="accent6" w:themeTint="99"/>
        <w:bottom w:val="single" w:sz="4" w:space="0" w:color="FEFFFF" w:themeColor="accent6" w:themeTint="99"/>
        <w:right w:val="single" w:sz="4" w:space="0" w:color="FEFFFF" w:themeColor="accent6" w:themeTint="99"/>
        <w:insideH w:val="single" w:sz="4" w:space="0" w:color="FEFFFF" w:themeColor="accent6" w:themeTint="99"/>
        <w:insideV w:val="single" w:sz="4" w:space="0" w:color="FEFFFF" w:themeColor="accent6" w:themeTint="99"/>
      </w:tblBorders>
    </w:tblPr>
    <w:tblStylePr w:type="firstRow">
      <w:rPr>
        <w:b/>
        <w:bCs/>
        <w:color w:val="FFFFFF" w:themeColor="background1"/>
      </w:rPr>
      <w:tblPr/>
      <w:tcPr>
        <w:tcBorders>
          <w:top w:val="single" w:sz="4" w:space="0" w:color="FEFFFF" w:themeColor="accent6"/>
          <w:left w:val="single" w:sz="4" w:space="0" w:color="FEFFFF" w:themeColor="accent6"/>
          <w:bottom w:val="single" w:sz="4" w:space="0" w:color="FEFFFF" w:themeColor="accent6"/>
          <w:right w:val="single" w:sz="4" w:space="0" w:color="FEFFFF" w:themeColor="accent6"/>
          <w:insideH w:val="nil"/>
          <w:insideV w:val="nil"/>
        </w:tcBorders>
        <w:shd w:val="clear" w:color="auto" w:fill="FEFFFF" w:themeFill="accent6"/>
      </w:tcPr>
    </w:tblStylePr>
    <w:tblStylePr w:type="lastRow">
      <w:rPr>
        <w:b/>
        <w:bCs/>
      </w:rPr>
      <w:tblPr/>
      <w:tcPr>
        <w:tcBorders>
          <w:top w:val="double" w:sz="4" w:space="0" w:color="FEFFFF" w:themeColor="accent6"/>
        </w:tcBorders>
      </w:tcPr>
    </w:tblStylePr>
    <w:tblStylePr w:type="firstCol">
      <w:rPr>
        <w:b/>
        <w:bCs/>
      </w:rPr>
    </w:tblStylePr>
    <w:tblStylePr w:type="lastCol">
      <w:rPr>
        <w:b/>
        <w:bCs/>
      </w:rPr>
    </w:tblStylePr>
    <w:tblStylePr w:type="band1Vert">
      <w:tblPr/>
      <w:tcPr>
        <w:shd w:val="clear" w:color="auto" w:fill="FEFFFF" w:themeFill="accent6" w:themeFillTint="33"/>
      </w:tcPr>
    </w:tblStylePr>
    <w:tblStylePr w:type="band1Horz">
      <w:tblPr/>
      <w:tcPr>
        <w:shd w:val="clear" w:color="auto" w:fill="FEFFFF" w:themeFill="accent6" w:themeFillTint="33"/>
      </w:tcPr>
    </w:tblStylePr>
  </w:style>
  <w:style w:type="table" w:styleId="GridTable5Dark">
    <w:name w:val="Grid Table 5 Dark"/>
    <w:basedOn w:val="TableNormal"/>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D8EE"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436D"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436D"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436D"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436D" w:themeFill="text1"/>
      </w:tcPr>
    </w:tblStylePr>
    <w:tblStylePr w:type="band1Vert">
      <w:tblPr/>
      <w:tcPr>
        <w:shd w:val="clear" w:color="auto" w:fill="8CB1DD" w:themeFill="text1" w:themeFillTint="66"/>
      </w:tcPr>
    </w:tblStylePr>
    <w:tblStylePr w:type="band1Horz">
      <w:tblPr/>
      <w:tcPr>
        <w:shd w:val="clear" w:color="auto" w:fill="8CB1DD" w:themeFill="text1" w:themeFillTint="66"/>
      </w:tcPr>
    </w:tblStylePr>
  </w:style>
  <w:style w:type="table" w:styleId="GridTable5Dark-Accent1">
    <w:name w:val="Grid Table 5 Dark Accent 1"/>
    <w:basedOn w:val="TableNormal"/>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9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394B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394B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394B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394BA" w:themeFill="accent1"/>
      </w:tcPr>
    </w:tblStylePr>
    <w:tblStylePr w:type="band1Vert">
      <w:tblPr/>
      <w:tcPr>
        <w:shd w:val="clear" w:color="auto" w:fill="BAD3E3" w:themeFill="accent1" w:themeFillTint="66"/>
      </w:tcPr>
    </w:tblStylePr>
    <w:tblStylePr w:type="band1Horz">
      <w:tblPr/>
      <w:tcPr>
        <w:shd w:val="clear" w:color="auto" w:fill="BAD3E3" w:themeFill="accent1" w:themeFillTint="66"/>
      </w:tcPr>
    </w:tblStylePr>
  </w:style>
  <w:style w:type="table" w:styleId="GridTable5Dark-Accent2">
    <w:name w:val="Grid Table 5 Dark Accent 2"/>
    <w:basedOn w:val="TableNormal"/>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B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966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966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966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9664" w:themeFill="accent2"/>
      </w:tcPr>
    </w:tblStylePr>
    <w:tblStylePr w:type="band1Vert">
      <w:tblPr/>
      <w:tcPr>
        <w:shd w:val="clear" w:color="auto" w:fill="B3D8BF" w:themeFill="accent2" w:themeFillTint="66"/>
      </w:tcPr>
    </w:tblStylePr>
    <w:tblStylePr w:type="band1Horz">
      <w:tblPr/>
      <w:tcPr>
        <w:shd w:val="clear" w:color="auto" w:fill="B3D8BF" w:themeFill="accent2" w:themeFillTint="66"/>
      </w:tcPr>
    </w:tblStylePr>
  </w:style>
  <w:style w:type="table" w:styleId="GridTable5Dark-Accent3">
    <w:name w:val="Grid Table 5 Dark Accent 3"/>
    <w:basedOn w:val="TableNormal"/>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1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BB6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BB6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BB6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BB67" w:themeFill="accent3"/>
      </w:tcPr>
    </w:tblStylePr>
    <w:tblStylePr w:type="band1Vert">
      <w:tblPr/>
      <w:tcPr>
        <w:shd w:val="clear" w:color="auto" w:fill="CBE3C2" w:themeFill="accent3" w:themeFillTint="66"/>
      </w:tcPr>
    </w:tblStylePr>
    <w:tblStylePr w:type="band1Horz">
      <w:tblPr/>
      <w:tcPr>
        <w:shd w:val="clear" w:color="auto" w:fill="CBE3C2" w:themeFill="accent3" w:themeFillTint="66"/>
      </w:tcPr>
    </w:tblStylePr>
  </w:style>
  <w:style w:type="table" w:styleId="GridTable5Dark-Accent4">
    <w:name w:val="Grid Table 5 Dark Accent 4"/>
    <w:basedOn w:val="TableNormal"/>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0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B54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B54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B54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B54E" w:themeFill="accent4"/>
      </w:tcPr>
    </w:tblStylePr>
    <w:tblStylePr w:type="band1Vert">
      <w:tblPr/>
      <w:tcPr>
        <w:shd w:val="clear" w:color="auto" w:fill="F9E1B7" w:themeFill="accent4" w:themeFillTint="66"/>
      </w:tcPr>
    </w:tblStylePr>
    <w:tblStylePr w:type="band1Horz">
      <w:tblPr/>
      <w:tcPr>
        <w:shd w:val="clear" w:color="auto" w:fill="F9E1B7" w:themeFill="accent4" w:themeFillTint="66"/>
      </w:tcPr>
    </w:tblStylePr>
  </w:style>
  <w:style w:type="table" w:styleId="GridTable5Dark-Accent5">
    <w:name w:val="Grid Table 5 Dark Accent 5"/>
    <w:basedOn w:val="TableNormal"/>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5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4804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4804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4804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48048" w:themeFill="accent5"/>
      </w:tcPr>
    </w:tblStylePr>
    <w:tblStylePr w:type="band1Vert">
      <w:tblPr/>
      <w:tcPr>
        <w:shd w:val="clear" w:color="auto" w:fill="F4CCB5" w:themeFill="accent5" w:themeFillTint="66"/>
      </w:tcPr>
    </w:tblStylePr>
    <w:tblStylePr w:type="band1Horz">
      <w:tblPr/>
      <w:tcPr>
        <w:shd w:val="clear" w:color="auto" w:fill="F4CCB5" w:themeFill="accent5" w:themeFillTint="66"/>
      </w:tcPr>
    </w:tblStylePr>
  </w:style>
  <w:style w:type="table" w:styleId="GridTable5Dark-Accent6">
    <w:name w:val="Grid Table 5 Dark Accent 6"/>
    <w:basedOn w:val="TableNormal"/>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F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FF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FF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FF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FFFF" w:themeFill="accent6"/>
      </w:tcPr>
    </w:tblStylePr>
    <w:tblStylePr w:type="band1Vert">
      <w:tblPr/>
      <w:tcPr>
        <w:shd w:val="clear" w:color="auto" w:fill="FEFFFF" w:themeFill="accent6" w:themeFillTint="66"/>
      </w:tcPr>
    </w:tblStylePr>
    <w:tblStylePr w:type="band1Horz">
      <w:tblPr/>
      <w:tcPr>
        <w:shd w:val="clear" w:color="auto" w:fill="FEFFFF" w:themeFill="accent6" w:themeFillTint="66"/>
      </w:tcPr>
    </w:tblStylePr>
  </w:style>
  <w:style w:type="table" w:styleId="GridTable6Colorful">
    <w:name w:val="Grid Table 6 Colorful"/>
    <w:basedOn w:val="TableNormal"/>
    <w:uiPriority w:val="51"/>
    <w:rsid w:val="00572222"/>
    <w:pPr>
      <w:spacing w:after="0"/>
    </w:pPr>
    <w:rPr>
      <w:color w:val="20436D" w:themeColor="text1"/>
    </w:rPr>
    <w:tblPr>
      <w:tblStyleRowBandSize w:val="1"/>
      <w:tblStyleColBandSize w:val="1"/>
      <w:tblBorders>
        <w:top w:val="single" w:sz="4" w:space="0" w:color="538ACC" w:themeColor="text1" w:themeTint="99"/>
        <w:left w:val="single" w:sz="4" w:space="0" w:color="538ACC" w:themeColor="text1" w:themeTint="99"/>
        <w:bottom w:val="single" w:sz="4" w:space="0" w:color="538ACC" w:themeColor="text1" w:themeTint="99"/>
        <w:right w:val="single" w:sz="4" w:space="0" w:color="538ACC" w:themeColor="text1" w:themeTint="99"/>
        <w:insideH w:val="single" w:sz="4" w:space="0" w:color="538ACC" w:themeColor="text1" w:themeTint="99"/>
        <w:insideV w:val="single" w:sz="4" w:space="0" w:color="538ACC" w:themeColor="text1" w:themeTint="99"/>
      </w:tblBorders>
    </w:tblPr>
    <w:tblStylePr w:type="firstRow">
      <w:rPr>
        <w:b/>
        <w:bCs/>
      </w:rPr>
      <w:tblPr/>
      <w:tcPr>
        <w:tcBorders>
          <w:bottom w:val="single" w:sz="12" w:space="0" w:color="538ACC" w:themeColor="text1" w:themeTint="99"/>
        </w:tcBorders>
      </w:tcPr>
    </w:tblStylePr>
    <w:tblStylePr w:type="lastRow">
      <w:rPr>
        <w:b/>
        <w:bCs/>
      </w:rPr>
      <w:tblPr/>
      <w:tcPr>
        <w:tcBorders>
          <w:top w:val="double" w:sz="4" w:space="0" w:color="538ACC" w:themeColor="text1" w:themeTint="99"/>
        </w:tcBorders>
      </w:tcPr>
    </w:tblStylePr>
    <w:tblStylePr w:type="firstCol">
      <w:rPr>
        <w:b/>
        <w:bCs/>
      </w:rPr>
    </w:tblStylePr>
    <w:tblStylePr w:type="lastCol">
      <w:rPr>
        <w:b/>
        <w:bCs/>
      </w:rPr>
    </w:tblStylePr>
    <w:tblStylePr w:type="band1Vert">
      <w:tblPr/>
      <w:tcPr>
        <w:shd w:val="clear" w:color="auto" w:fill="C5D8EE" w:themeFill="text1" w:themeFillTint="33"/>
      </w:tcPr>
    </w:tblStylePr>
    <w:tblStylePr w:type="band1Horz">
      <w:tblPr/>
      <w:tcPr>
        <w:shd w:val="clear" w:color="auto" w:fill="C5D8EE" w:themeFill="text1" w:themeFillTint="33"/>
      </w:tcPr>
    </w:tblStylePr>
  </w:style>
  <w:style w:type="table" w:styleId="GridTable6Colorful-Accent1">
    <w:name w:val="Grid Table 6 Colorful Accent 1"/>
    <w:basedOn w:val="TableNormal"/>
    <w:uiPriority w:val="51"/>
    <w:rsid w:val="00572222"/>
    <w:pPr>
      <w:spacing w:after="0"/>
    </w:pPr>
    <w:rPr>
      <w:color w:val="396F8F" w:themeColor="accent1" w:themeShade="BF"/>
    </w:rPr>
    <w:tblPr>
      <w:tblStyleRowBandSize w:val="1"/>
      <w:tblStyleColBandSize w:val="1"/>
      <w:tblBorders>
        <w:top w:val="single" w:sz="4" w:space="0" w:color="97BED5" w:themeColor="accent1" w:themeTint="99"/>
        <w:left w:val="single" w:sz="4" w:space="0" w:color="97BED5" w:themeColor="accent1" w:themeTint="99"/>
        <w:bottom w:val="single" w:sz="4" w:space="0" w:color="97BED5" w:themeColor="accent1" w:themeTint="99"/>
        <w:right w:val="single" w:sz="4" w:space="0" w:color="97BED5" w:themeColor="accent1" w:themeTint="99"/>
        <w:insideH w:val="single" w:sz="4" w:space="0" w:color="97BED5" w:themeColor="accent1" w:themeTint="99"/>
        <w:insideV w:val="single" w:sz="4" w:space="0" w:color="97BED5" w:themeColor="accent1" w:themeTint="99"/>
      </w:tblBorders>
    </w:tblPr>
    <w:tblStylePr w:type="firstRow">
      <w:rPr>
        <w:b/>
        <w:bCs/>
      </w:rPr>
      <w:tblPr/>
      <w:tcPr>
        <w:tcBorders>
          <w:bottom w:val="single" w:sz="12" w:space="0" w:color="97BED5" w:themeColor="accent1" w:themeTint="99"/>
        </w:tcBorders>
      </w:tcPr>
    </w:tblStylePr>
    <w:tblStylePr w:type="lastRow">
      <w:rPr>
        <w:b/>
        <w:bCs/>
      </w:rPr>
      <w:tblPr/>
      <w:tcPr>
        <w:tcBorders>
          <w:top w:val="double" w:sz="4" w:space="0" w:color="97BED5" w:themeColor="accent1" w:themeTint="99"/>
        </w:tcBorders>
      </w:tcPr>
    </w:tblStylePr>
    <w:tblStylePr w:type="firstCol">
      <w:rPr>
        <w:b/>
        <w:bCs/>
      </w:rPr>
    </w:tblStylePr>
    <w:tblStylePr w:type="lastCol">
      <w:rPr>
        <w:b/>
        <w:bCs/>
      </w:rPr>
    </w:tblStylePr>
    <w:tblStylePr w:type="band1Vert">
      <w:tblPr/>
      <w:tcPr>
        <w:shd w:val="clear" w:color="auto" w:fill="DCE9F1" w:themeFill="accent1" w:themeFillTint="33"/>
      </w:tcPr>
    </w:tblStylePr>
    <w:tblStylePr w:type="band1Horz">
      <w:tblPr/>
      <w:tcPr>
        <w:shd w:val="clear" w:color="auto" w:fill="DCE9F1" w:themeFill="accent1" w:themeFillTint="33"/>
      </w:tcPr>
    </w:tblStylePr>
  </w:style>
  <w:style w:type="table" w:styleId="GridTable6Colorful-Accent2">
    <w:name w:val="Grid Table 6 Colorful Accent 2"/>
    <w:basedOn w:val="TableNormal"/>
    <w:uiPriority w:val="51"/>
    <w:rsid w:val="00572222"/>
    <w:pPr>
      <w:spacing w:after="0"/>
    </w:pPr>
    <w:rPr>
      <w:color w:val="39704A" w:themeColor="accent2" w:themeShade="BF"/>
    </w:rPr>
    <w:tblPr>
      <w:tblStyleRowBandSize w:val="1"/>
      <w:tblStyleColBandSize w:val="1"/>
      <w:tblBorders>
        <w:top w:val="single" w:sz="4" w:space="0" w:color="8DC59F" w:themeColor="accent2" w:themeTint="99"/>
        <w:left w:val="single" w:sz="4" w:space="0" w:color="8DC59F" w:themeColor="accent2" w:themeTint="99"/>
        <w:bottom w:val="single" w:sz="4" w:space="0" w:color="8DC59F" w:themeColor="accent2" w:themeTint="99"/>
        <w:right w:val="single" w:sz="4" w:space="0" w:color="8DC59F" w:themeColor="accent2" w:themeTint="99"/>
        <w:insideH w:val="single" w:sz="4" w:space="0" w:color="8DC59F" w:themeColor="accent2" w:themeTint="99"/>
        <w:insideV w:val="single" w:sz="4" w:space="0" w:color="8DC59F" w:themeColor="accent2" w:themeTint="99"/>
      </w:tblBorders>
    </w:tblPr>
    <w:tblStylePr w:type="firstRow">
      <w:rPr>
        <w:b/>
        <w:bCs/>
      </w:rPr>
      <w:tblPr/>
      <w:tcPr>
        <w:tcBorders>
          <w:bottom w:val="single" w:sz="12" w:space="0" w:color="8DC59F" w:themeColor="accent2" w:themeTint="99"/>
        </w:tcBorders>
      </w:tcPr>
    </w:tblStylePr>
    <w:tblStylePr w:type="lastRow">
      <w:rPr>
        <w:b/>
        <w:bCs/>
      </w:rPr>
      <w:tblPr/>
      <w:tcPr>
        <w:tcBorders>
          <w:top w:val="double" w:sz="4" w:space="0" w:color="8DC59F" w:themeColor="accent2" w:themeTint="99"/>
        </w:tcBorders>
      </w:tcPr>
    </w:tblStylePr>
    <w:tblStylePr w:type="firstCol">
      <w:rPr>
        <w:b/>
        <w:bCs/>
      </w:rPr>
    </w:tblStylePr>
    <w:tblStylePr w:type="lastCol">
      <w:rPr>
        <w:b/>
        <w:bCs/>
      </w:rPr>
    </w:tblStylePr>
    <w:tblStylePr w:type="band1Vert">
      <w:tblPr/>
      <w:tcPr>
        <w:shd w:val="clear" w:color="auto" w:fill="D9EBDF" w:themeFill="accent2" w:themeFillTint="33"/>
      </w:tcPr>
    </w:tblStylePr>
    <w:tblStylePr w:type="band1Horz">
      <w:tblPr/>
      <w:tcPr>
        <w:shd w:val="clear" w:color="auto" w:fill="D9EBDF" w:themeFill="accent2" w:themeFillTint="33"/>
      </w:tcPr>
    </w:tblStylePr>
  </w:style>
  <w:style w:type="table" w:styleId="GridTable6Colorful-Accent3">
    <w:name w:val="Grid Table 6 Colorful Accent 3"/>
    <w:basedOn w:val="TableNormal"/>
    <w:uiPriority w:val="51"/>
    <w:rsid w:val="00572222"/>
    <w:pPr>
      <w:spacing w:after="0"/>
    </w:pPr>
    <w:rPr>
      <w:color w:val="5A9543" w:themeColor="accent3" w:themeShade="BF"/>
    </w:rPr>
    <w:tblPr>
      <w:tblStyleRowBandSize w:val="1"/>
      <w:tblStyleColBandSize w:val="1"/>
      <w:tblBorders>
        <w:top w:val="single" w:sz="4" w:space="0" w:color="B1D6A3" w:themeColor="accent3" w:themeTint="99"/>
        <w:left w:val="single" w:sz="4" w:space="0" w:color="B1D6A3" w:themeColor="accent3" w:themeTint="99"/>
        <w:bottom w:val="single" w:sz="4" w:space="0" w:color="B1D6A3" w:themeColor="accent3" w:themeTint="99"/>
        <w:right w:val="single" w:sz="4" w:space="0" w:color="B1D6A3" w:themeColor="accent3" w:themeTint="99"/>
        <w:insideH w:val="single" w:sz="4" w:space="0" w:color="B1D6A3" w:themeColor="accent3" w:themeTint="99"/>
        <w:insideV w:val="single" w:sz="4" w:space="0" w:color="B1D6A3" w:themeColor="accent3" w:themeTint="99"/>
      </w:tblBorders>
    </w:tblPr>
    <w:tblStylePr w:type="firstRow">
      <w:rPr>
        <w:b/>
        <w:bCs/>
      </w:rPr>
      <w:tblPr/>
      <w:tcPr>
        <w:tcBorders>
          <w:bottom w:val="single" w:sz="12" w:space="0" w:color="B1D6A3" w:themeColor="accent3" w:themeTint="99"/>
        </w:tcBorders>
      </w:tcPr>
    </w:tblStylePr>
    <w:tblStylePr w:type="lastRow">
      <w:rPr>
        <w:b/>
        <w:bCs/>
      </w:rPr>
      <w:tblPr/>
      <w:tcPr>
        <w:tcBorders>
          <w:top w:val="double" w:sz="4" w:space="0" w:color="B1D6A3" w:themeColor="accent3" w:themeTint="99"/>
        </w:tcBorders>
      </w:tcPr>
    </w:tblStylePr>
    <w:tblStylePr w:type="firstCol">
      <w:rPr>
        <w:b/>
        <w:bCs/>
      </w:rPr>
    </w:tblStylePr>
    <w:tblStylePr w:type="lastCol">
      <w:rPr>
        <w:b/>
        <w:bCs/>
      </w:rPr>
    </w:tblStylePr>
    <w:tblStylePr w:type="band1Vert">
      <w:tblPr/>
      <w:tcPr>
        <w:shd w:val="clear" w:color="auto" w:fill="E5F1E0" w:themeFill="accent3" w:themeFillTint="33"/>
      </w:tcPr>
    </w:tblStylePr>
    <w:tblStylePr w:type="band1Horz">
      <w:tblPr/>
      <w:tcPr>
        <w:shd w:val="clear" w:color="auto" w:fill="E5F1E0" w:themeFill="accent3" w:themeFillTint="33"/>
      </w:tcPr>
    </w:tblStylePr>
  </w:style>
  <w:style w:type="table" w:styleId="GridTable6Colorful-Accent4">
    <w:name w:val="Grid Table 6 Colorful Accent 4"/>
    <w:basedOn w:val="TableNormal"/>
    <w:uiPriority w:val="51"/>
    <w:rsid w:val="00572222"/>
    <w:pPr>
      <w:spacing w:after="0"/>
    </w:pPr>
    <w:rPr>
      <w:color w:val="DD9211" w:themeColor="accent4" w:themeShade="BF"/>
    </w:rPr>
    <w:tblPr>
      <w:tblStyleRowBandSize w:val="1"/>
      <w:tblStyleColBandSize w:val="1"/>
      <w:tblBorders>
        <w:top w:val="single" w:sz="4" w:space="0" w:color="F6D294" w:themeColor="accent4" w:themeTint="99"/>
        <w:left w:val="single" w:sz="4" w:space="0" w:color="F6D294" w:themeColor="accent4" w:themeTint="99"/>
        <w:bottom w:val="single" w:sz="4" w:space="0" w:color="F6D294" w:themeColor="accent4" w:themeTint="99"/>
        <w:right w:val="single" w:sz="4" w:space="0" w:color="F6D294" w:themeColor="accent4" w:themeTint="99"/>
        <w:insideH w:val="single" w:sz="4" w:space="0" w:color="F6D294" w:themeColor="accent4" w:themeTint="99"/>
        <w:insideV w:val="single" w:sz="4" w:space="0" w:color="F6D294" w:themeColor="accent4" w:themeTint="99"/>
      </w:tblBorders>
    </w:tblPr>
    <w:tblStylePr w:type="firstRow">
      <w:rPr>
        <w:b/>
        <w:bCs/>
      </w:rPr>
      <w:tblPr/>
      <w:tcPr>
        <w:tcBorders>
          <w:bottom w:val="single" w:sz="12" w:space="0" w:color="F6D294" w:themeColor="accent4" w:themeTint="99"/>
        </w:tcBorders>
      </w:tcPr>
    </w:tblStylePr>
    <w:tblStylePr w:type="lastRow">
      <w:rPr>
        <w:b/>
        <w:bCs/>
      </w:rPr>
      <w:tblPr/>
      <w:tcPr>
        <w:tcBorders>
          <w:top w:val="double" w:sz="4" w:space="0" w:color="F6D294" w:themeColor="accent4" w:themeTint="99"/>
        </w:tcBorders>
      </w:tcPr>
    </w:tblStylePr>
    <w:tblStylePr w:type="firstCol">
      <w:rPr>
        <w:b/>
        <w:bCs/>
      </w:rPr>
    </w:tblStylePr>
    <w:tblStylePr w:type="lastCol">
      <w:rPr>
        <w:b/>
        <w:bCs/>
      </w:rPr>
    </w:tblStylePr>
    <w:tblStylePr w:type="band1Vert">
      <w:tblPr/>
      <w:tcPr>
        <w:shd w:val="clear" w:color="auto" w:fill="FCF0DB" w:themeFill="accent4" w:themeFillTint="33"/>
      </w:tcPr>
    </w:tblStylePr>
    <w:tblStylePr w:type="band1Horz">
      <w:tblPr/>
      <w:tcPr>
        <w:shd w:val="clear" w:color="auto" w:fill="FCF0DB" w:themeFill="accent4" w:themeFillTint="33"/>
      </w:tcPr>
    </w:tblStylePr>
  </w:style>
  <w:style w:type="table" w:styleId="GridTable6Colorful-Accent5">
    <w:name w:val="Grid Table 6 Colorful Accent 5"/>
    <w:basedOn w:val="TableNormal"/>
    <w:uiPriority w:val="51"/>
    <w:rsid w:val="00572222"/>
    <w:pPr>
      <w:spacing w:after="0"/>
    </w:pPr>
    <w:rPr>
      <w:color w:val="C3581D" w:themeColor="accent5" w:themeShade="BF"/>
    </w:rPr>
    <w:tblPr>
      <w:tblStyleRowBandSize w:val="1"/>
      <w:tblStyleColBandSize w:val="1"/>
      <w:tblBorders>
        <w:top w:val="single" w:sz="4" w:space="0" w:color="EEB291" w:themeColor="accent5" w:themeTint="99"/>
        <w:left w:val="single" w:sz="4" w:space="0" w:color="EEB291" w:themeColor="accent5" w:themeTint="99"/>
        <w:bottom w:val="single" w:sz="4" w:space="0" w:color="EEB291" w:themeColor="accent5" w:themeTint="99"/>
        <w:right w:val="single" w:sz="4" w:space="0" w:color="EEB291" w:themeColor="accent5" w:themeTint="99"/>
        <w:insideH w:val="single" w:sz="4" w:space="0" w:color="EEB291" w:themeColor="accent5" w:themeTint="99"/>
        <w:insideV w:val="single" w:sz="4" w:space="0" w:color="EEB291" w:themeColor="accent5" w:themeTint="99"/>
      </w:tblBorders>
    </w:tblPr>
    <w:tblStylePr w:type="firstRow">
      <w:rPr>
        <w:b/>
        <w:bCs/>
      </w:rPr>
      <w:tblPr/>
      <w:tcPr>
        <w:tcBorders>
          <w:bottom w:val="single" w:sz="12" w:space="0" w:color="EEB291" w:themeColor="accent5" w:themeTint="99"/>
        </w:tcBorders>
      </w:tcPr>
    </w:tblStylePr>
    <w:tblStylePr w:type="lastRow">
      <w:rPr>
        <w:b/>
        <w:bCs/>
      </w:rPr>
      <w:tblPr/>
      <w:tcPr>
        <w:tcBorders>
          <w:top w:val="double" w:sz="4" w:space="0" w:color="EEB291" w:themeColor="accent5" w:themeTint="99"/>
        </w:tcBorders>
      </w:tcPr>
    </w:tblStylePr>
    <w:tblStylePr w:type="firstCol">
      <w:rPr>
        <w:b/>
        <w:bCs/>
      </w:rPr>
    </w:tblStylePr>
    <w:tblStylePr w:type="lastCol">
      <w:rPr>
        <w:b/>
        <w:bCs/>
      </w:rPr>
    </w:tblStylePr>
    <w:tblStylePr w:type="band1Vert">
      <w:tblPr/>
      <w:tcPr>
        <w:shd w:val="clear" w:color="auto" w:fill="F9E5DA" w:themeFill="accent5" w:themeFillTint="33"/>
      </w:tcPr>
    </w:tblStylePr>
    <w:tblStylePr w:type="band1Horz">
      <w:tblPr/>
      <w:tcPr>
        <w:shd w:val="clear" w:color="auto" w:fill="F9E5DA" w:themeFill="accent5" w:themeFillTint="33"/>
      </w:tcPr>
    </w:tblStylePr>
  </w:style>
  <w:style w:type="table" w:styleId="GridTable6Colorful-Accent6">
    <w:name w:val="Grid Table 6 Colorful Accent 6"/>
    <w:basedOn w:val="TableNormal"/>
    <w:uiPriority w:val="51"/>
    <w:rsid w:val="00572222"/>
    <w:pPr>
      <w:spacing w:after="0"/>
    </w:pPr>
    <w:rPr>
      <w:color w:val="7EFFFF" w:themeColor="accent6" w:themeShade="BF"/>
    </w:rPr>
    <w:tblPr>
      <w:tblStyleRowBandSize w:val="1"/>
      <w:tblStyleColBandSize w:val="1"/>
      <w:tblBorders>
        <w:top w:val="single" w:sz="4" w:space="0" w:color="FEFFFF" w:themeColor="accent6" w:themeTint="99"/>
        <w:left w:val="single" w:sz="4" w:space="0" w:color="FEFFFF" w:themeColor="accent6" w:themeTint="99"/>
        <w:bottom w:val="single" w:sz="4" w:space="0" w:color="FEFFFF" w:themeColor="accent6" w:themeTint="99"/>
        <w:right w:val="single" w:sz="4" w:space="0" w:color="FEFFFF" w:themeColor="accent6" w:themeTint="99"/>
        <w:insideH w:val="single" w:sz="4" w:space="0" w:color="FEFFFF" w:themeColor="accent6" w:themeTint="99"/>
        <w:insideV w:val="single" w:sz="4" w:space="0" w:color="FEFFFF" w:themeColor="accent6" w:themeTint="99"/>
      </w:tblBorders>
    </w:tblPr>
    <w:tblStylePr w:type="firstRow">
      <w:rPr>
        <w:b/>
        <w:bCs/>
      </w:rPr>
      <w:tblPr/>
      <w:tcPr>
        <w:tcBorders>
          <w:bottom w:val="single" w:sz="12" w:space="0" w:color="FEFFFF" w:themeColor="accent6" w:themeTint="99"/>
        </w:tcBorders>
      </w:tcPr>
    </w:tblStylePr>
    <w:tblStylePr w:type="lastRow">
      <w:rPr>
        <w:b/>
        <w:bCs/>
      </w:rPr>
      <w:tblPr/>
      <w:tcPr>
        <w:tcBorders>
          <w:top w:val="double" w:sz="4" w:space="0" w:color="FEFFFF" w:themeColor="accent6" w:themeTint="99"/>
        </w:tcBorders>
      </w:tcPr>
    </w:tblStylePr>
    <w:tblStylePr w:type="firstCol">
      <w:rPr>
        <w:b/>
        <w:bCs/>
      </w:rPr>
    </w:tblStylePr>
    <w:tblStylePr w:type="lastCol">
      <w:rPr>
        <w:b/>
        <w:bCs/>
      </w:rPr>
    </w:tblStylePr>
    <w:tblStylePr w:type="band1Vert">
      <w:tblPr/>
      <w:tcPr>
        <w:shd w:val="clear" w:color="auto" w:fill="FEFFFF" w:themeFill="accent6" w:themeFillTint="33"/>
      </w:tcPr>
    </w:tblStylePr>
    <w:tblStylePr w:type="band1Horz">
      <w:tblPr/>
      <w:tcPr>
        <w:shd w:val="clear" w:color="auto" w:fill="FEFFFF" w:themeFill="accent6" w:themeFillTint="33"/>
      </w:tcPr>
    </w:tblStylePr>
  </w:style>
  <w:style w:type="table" w:styleId="GridTable7Colorful">
    <w:name w:val="Grid Table 7 Colorful"/>
    <w:basedOn w:val="TableNormal"/>
    <w:uiPriority w:val="52"/>
    <w:rsid w:val="00572222"/>
    <w:pPr>
      <w:spacing w:after="0"/>
    </w:pPr>
    <w:rPr>
      <w:color w:val="20436D" w:themeColor="text1"/>
    </w:rPr>
    <w:tblPr>
      <w:tblStyleRowBandSize w:val="1"/>
      <w:tblStyleColBandSize w:val="1"/>
      <w:tblBorders>
        <w:top w:val="single" w:sz="4" w:space="0" w:color="538ACC" w:themeColor="text1" w:themeTint="99"/>
        <w:left w:val="single" w:sz="4" w:space="0" w:color="538ACC" w:themeColor="text1" w:themeTint="99"/>
        <w:bottom w:val="single" w:sz="4" w:space="0" w:color="538ACC" w:themeColor="text1" w:themeTint="99"/>
        <w:right w:val="single" w:sz="4" w:space="0" w:color="538ACC" w:themeColor="text1" w:themeTint="99"/>
        <w:insideH w:val="single" w:sz="4" w:space="0" w:color="538ACC" w:themeColor="text1" w:themeTint="99"/>
        <w:insideV w:val="single" w:sz="4" w:space="0" w:color="538ACC"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D8EE" w:themeFill="text1" w:themeFillTint="33"/>
      </w:tcPr>
    </w:tblStylePr>
    <w:tblStylePr w:type="band1Horz">
      <w:tblPr/>
      <w:tcPr>
        <w:shd w:val="clear" w:color="auto" w:fill="C5D8EE" w:themeFill="text1" w:themeFillTint="33"/>
      </w:tcPr>
    </w:tblStylePr>
    <w:tblStylePr w:type="neCell">
      <w:tblPr/>
      <w:tcPr>
        <w:tcBorders>
          <w:bottom w:val="single" w:sz="4" w:space="0" w:color="538ACC" w:themeColor="text1" w:themeTint="99"/>
        </w:tcBorders>
      </w:tcPr>
    </w:tblStylePr>
    <w:tblStylePr w:type="nwCell">
      <w:tblPr/>
      <w:tcPr>
        <w:tcBorders>
          <w:bottom w:val="single" w:sz="4" w:space="0" w:color="538ACC" w:themeColor="text1" w:themeTint="99"/>
        </w:tcBorders>
      </w:tcPr>
    </w:tblStylePr>
    <w:tblStylePr w:type="seCell">
      <w:tblPr/>
      <w:tcPr>
        <w:tcBorders>
          <w:top w:val="single" w:sz="4" w:space="0" w:color="538ACC" w:themeColor="text1" w:themeTint="99"/>
        </w:tcBorders>
      </w:tcPr>
    </w:tblStylePr>
    <w:tblStylePr w:type="swCell">
      <w:tblPr/>
      <w:tcPr>
        <w:tcBorders>
          <w:top w:val="single" w:sz="4" w:space="0" w:color="538ACC" w:themeColor="text1" w:themeTint="99"/>
        </w:tcBorders>
      </w:tcPr>
    </w:tblStylePr>
  </w:style>
  <w:style w:type="table" w:styleId="GridTable7Colorful-Accent1">
    <w:name w:val="Grid Table 7 Colorful Accent 1"/>
    <w:basedOn w:val="TableNormal"/>
    <w:uiPriority w:val="52"/>
    <w:rsid w:val="00572222"/>
    <w:pPr>
      <w:spacing w:after="0"/>
    </w:pPr>
    <w:rPr>
      <w:color w:val="396F8F" w:themeColor="accent1" w:themeShade="BF"/>
    </w:rPr>
    <w:tblPr>
      <w:tblStyleRowBandSize w:val="1"/>
      <w:tblStyleColBandSize w:val="1"/>
      <w:tblBorders>
        <w:top w:val="single" w:sz="4" w:space="0" w:color="97BED5" w:themeColor="accent1" w:themeTint="99"/>
        <w:left w:val="single" w:sz="4" w:space="0" w:color="97BED5" w:themeColor="accent1" w:themeTint="99"/>
        <w:bottom w:val="single" w:sz="4" w:space="0" w:color="97BED5" w:themeColor="accent1" w:themeTint="99"/>
        <w:right w:val="single" w:sz="4" w:space="0" w:color="97BED5" w:themeColor="accent1" w:themeTint="99"/>
        <w:insideH w:val="single" w:sz="4" w:space="0" w:color="97BED5" w:themeColor="accent1" w:themeTint="99"/>
        <w:insideV w:val="single" w:sz="4" w:space="0" w:color="97BED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9F1" w:themeFill="accent1" w:themeFillTint="33"/>
      </w:tcPr>
    </w:tblStylePr>
    <w:tblStylePr w:type="band1Horz">
      <w:tblPr/>
      <w:tcPr>
        <w:shd w:val="clear" w:color="auto" w:fill="DCE9F1" w:themeFill="accent1" w:themeFillTint="33"/>
      </w:tcPr>
    </w:tblStylePr>
    <w:tblStylePr w:type="neCell">
      <w:tblPr/>
      <w:tcPr>
        <w:tcBorders>
          <w:bottom w:val="single" w:sz="4" w:space="0" w:color="97BED5" w:themeColor="accent1" w:themeTint="99"/>
        </w:tcBorders>
      </w:tcPr>
    </w:tblStylePr>
    <w:tblStylePr w:type="nwCell">
      <w:tblPr/>
      <w:tcPr>
        <w:tcBorders>
          <w:bottom w:val="single" w:sz="4" w:space="0" w:color="97BED5" w:themeColor="accent1" w:themeTint="99"/>
        </w:tcBorders>
      </w:tcPr>
    </w:tblStylePr>
    <w:tblStylePr w:type="seCell">
      <w:tblPr/>
      <w:tcPr>
        <w:tcBorders>
          <w:top w:val="single" w:sz="4" w:space="0" w:color="97BED5" w:themeColor="accent1" w:themeTint="99"/>
        </w:tcBorders>
      </w:tcPr>
    </w:tblStylePr>
    <w:tblStylePr w:type="swCell">
      <w:tblPr/>
      <w:tcPr>
        <w:tcBorders>
          <w:top w:val="single" w:sz="4" w:space="0" w:color="97BED5" w:themeColor="accent1" w:themeTint="99"/>
        </w:tcBorders>
      </w:tcPr>
    </w:tblStylePr>
  </w:style>
  <w:style w:type="table" w:styleId="GridTable7Colorful-Accent2">
    <w:name w:val="Grid Table 7 Colorful Accent 2"/>
    <w:basedOn w:val="TableNormal"/>
    <w:uiPriority w:val="52"/>
    <w:rsid w:val="00572222"/>
    <w:pPr>
      <w:spacing w:after="0"/>
    </w:pPr>
    <w:rPr>
      <w:color w:val="39704A" w:themeColor="accent2" w:themeShade="BF"/>
    </w:rPr>
    <w:tblPr>
      <w:tblStyleRowBandSize w:val="1"/>
      <w:tblStyleColBandSize w:val="1"/>
      <w:tblBorders>
        <w:top w:val="single" w:sz="4" w:space="0" w:color="8DC59F" w:themeColor="accent2" w:themeTint="99"/>
        <w:left w:val="single" w:sz="4" w:space="0" w:color="8DC59F" w:themeColor="accent2" w:themeTint="99"/>
        <w:bottom w:val="single" w:sz="4" w:space="0" w:color="8DC59F" w:themeColor="accent2" w:themeTint="99"/>
        <w:right w:val="single" w:sz="4" w:space="0" w:color="8DC59F" w:themeColor="accent2" w:themeTint="99"/>
        <w:insideH w:val="single" w:sz="4" w:space="0" w:color="8DC59F" w:themeColor="accent2" w:themeTint="99"/>
        <w:insideV w:val="single" w:sz="4" w:space="0" w:color="8DC59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BDF" w:themeFill="accent2" w:themeFillTint="33"/>
      </w:tcPr>
    </w:tblStylePr>
    <w:tblStylePr w:type="band1Horz">
      <w:tblPr/>
      <w:tcPr>
        <w:shd w:val="clear" w:color="auto" w:fill="D9EBDF" w:themeFill="accent2" w:themeFillTint="33"/>
      </w:tcPr>
    </w:tblStylePr>
    <w:tblStylePr w:type="neCell">
      <w:tblPr/>
      <w:tcPr>
        <w:tcBorders>
          <w:bottom w:val="single" w:sz="4" w:space="0" w:color="8DC59F" w:themeColor="accent2" w:themeTint="99"/>
        </w:tcBorders>
      </w:tcPr>
    </w:tblStylePr>
    <w:tblStylePr w:type="nwCell">
      <w:tblPr/>
      <w:tcPr>
        <w:tcBorders>
          <w:bottom w:val="single" w:sz="4" w:space="0" w:color="8DC59F" w:themeColor="accent2" w:themeTint="99"/>
        </w:tcBorders>
      </w:tcPr>
    </w:tblStylePr>
    <w:tblStylePr w:type="seCell">
      <w:tblPr/>
      <w:tcPr>
        <w:tcBorders>
          <w:top w:val="single" w:sz="4" w:space="0" w:color="8DC59F" w:themeColor="accent2" w:themeTint="99"/>
        </w:tcBorders>
      </w:tcPr>
    </w:tblStylePr>
    <w:tblStylePr w:type="swCell">
      <w:tblPr/>
      <w:tcPr>
        <w:tcBorders>
          <w:top w:val="single" w:sz="4" w:space="0" w:color="8DC59F" w:themeColor="accent2" w:themeTint="99"/>
        </w:tcBorders>
      </w:tcPr>
    </w:tblStylePr>
  </w:style>
  <w:style w:type="table" w:styleId="GridTable7Colorful-Accent3">
    <w:name w:val="Grid Table 7 Colorful Accent 3"/>
    <w:basedOn w:val="TableNormal"/>
    <w:uiPriority w:val="52"/>
    <w:rsid w:val="00572222"/>
    <w:pPr>
      <w:spacing w:after="0"/>
    </w:pPr>
    <w:rPr>
      <w:color w:val="5A9543" w:themeColor="accent3" w:themeShade="BF"/>
    </w:rPr>
    <w:tblPr>
      <w:tblStyleRowBandSize w:val="1"/>
      <w:tblStyleColBandSize w:val="1"/>
      <w:tblBorders>
        <w:top w:val="single" w:sz="4" w:space="0" w:color="B1D6A3" w:themeColor="accent3" w:themeTint="99"/>
        <w:left w:val="single" w:sz="4" w:space="0" w:color="B1D6A3" w:themeColor="accent3" w:themeTint="99"/>
        <w:bottom w:val="single" w:sz="4" w:space="0" w:color="B1D6A3" w:themeColor="accent3" w:themeTint="99"/>
        <w:right w:val="single" w:sz="4" w:space="0" w:color="B1D6A3" w:themeColor="accent3" w:themeTint="99"/>
        <w:insideH w:val="single" w:sz="4" w:space="0" w:color="B1D6A3" w:themeColor="accent3" w:themeTint="99"/>
        <w:insideV w:val="single" w:sz="4" w:space="0" w:color="B1D6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1E0" w:themeFill="accent3" w:themeFillTint="33"/>
      </w:tcPr>
    </w:tblStylePr>
    <w:tblStylePr w:type="band1Horz">
      <w:tblPr/>
      <w:tcPr>
        <w:shd w:val="clear" w:color="auto" w:fill="E5F1E0" w:themeFill="accent3" w:themeFillTint="33"/>
      </w:tcPr>
    </w:tblStylePr>
    <w:tblStylePr w:type="neCell">
      <w:tblPr/>
      <w:tcPr>
        <w:tcBorders>
          <w:bottom w:val="single" w:sz="4" w:space="0" w:color="B1D6A3" w:themeColor="accent3" w:themeTint="99"/>
        </w:tcBorders>
      </w:tcPr>
    </w:tblStylePr>
    <w:tblStylePr w:type="nwCell">
      <w:tblPr/>
      <w:tcPr>
        <w:tcBorders>
          <w:bottom w:val="single" w:sz="4" w:space="0" w:color="B1D6A3" w:themeColor="accent3" w:themeTint="99"/>
        </w:tcBorders>
      </w:tcPr>
    </w:tblStylePr>
    <w:tblStylePr w:type="seCell">
      <w:tblPr/>
      <w:tcPr>
        <w:tcBorders>
          <w:top w:val="single" w:sz="4" w:space="0" w:color="B1D6A3" w:themeColor="accent3" w:themeTint="99"/>
        </w:tcBorders>
      </w:tcPr>
    </w:tblStylePr>
    <w:tblStylePr w:type="swCell">
      <w:tblPr/>
      <w:tcPr>
        <w:tcBorders>
          <w:top w:val="single" w:sz="4" w:space="0" w:color="B1D6A3" w:themeColor="accent3" w:themeTint="99"/>
        </w:tcBorders>
      </w:tcPr>
    </w:tblStylePr>
  </w:style>
  <w:style w:type="table" w:styleId="GridTable7Colorful-Accent4">
    <w:name w:val="Grid Table 7 Colorful Accent 4"/>
    <w:basedOn w:val="TableNormal"/>
    <w:uiPriority w:val="52"/>
    <w:rsid w:val="00572222"/>
    <w:pPr>
      <w:spacing w:after="0"/>
    </w:pPr>
    <w:rPr>
      <w:color w:val="DD9211" w:themeColor="accent4" w:themeShade="BF"/>
    </w:rPr>
    <w:tblPr>
      <w:tblStyleRowBandSize w:val="1"/>
      <w:tblStyleColBandSize w:val="1"/>
      <w:tblBorders>
        <w:top w:val="single" w:sz="4" w:space="0" w:color="F6D294" w:themeColor="accent4" w:themeTint="99"/>
        <w:left w:val="single" w:sz="4" w:space="0" w:color="F6D294" w:themeColor="accent4" w:themeTint="99"/>
        <w:bottom w:val="single" w:sz="4" w:space="0" w:color="F6D294" w:themeColor="accent4" w:themeTint="99"/>
        <w:right w:val="single" w:sz="4" w:space="0" w:color="F6D294" w:themeColor="accent4" w:themeTint="99"/>
        <w:insideH w:val="single" w:sz="4" w:space="0" w:color="F6D294" w:themeColor="accent4" w:themeTint="99"/>
        <w:insideV w:val="single" w:sz="4" w:space="0" w:color="F6D29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0DB" w:themeFill="accent4" w:themeFillTint="33"/>
      </w:tcPr>
    </w:tblStylePr>
    <w:tblStylePr w:type="band1Horz">
      <w:tblPr/>
      <w:tcPr>
        <w:shd w:val="clear" w:color="auto" w:fill="FCF0DB" w:themeFill="accent4" w:themeFillTint="33"/>
      </w:tcPr>
    </w:tblStylePr>
    <w:tblStylePr w:type="neCell">
      <w:tblPr/>
      <w:tcPr>
        <w:tcBorders>
          <w:bottom w:val="single" w:sz="4" w:space="0" w:color="F6D294" w:themeColor="accent4" w:themeTint="99"/>
        </w:tcBorders>
      </w:tcPr>
    </w:tblStylePr>
    <w:tblStylePr w:type="nwCell">
      <w:tblPr/>
      <w:tcPr>
        <w:tcBorders>
          <w:bottom w:val="single" w:sz="4" w:space="0" w:color="F6D294" w:themeColor="accent4" w:themeTint="99"/>
        </w:tcBorders>
      </w:tcPr>
    </w:tblStylePr>
    <w:tblStylePr w:type="seCell">
      <w:tblPr/>
      <w:tcPr>
        <w:tcBorders>
          <w:top w:val="single" w:sz="4" w:space="0" w:color="F6D294" w:themeColor="accent4" w:themeTint="99"/>
        </w:tcBorders>
      </w:tcPr>
    </w:tblStylePr>
    <w:tblStylePr w:type="swCell">
      <w:tblPr/>
      <w:tcPr>
        <w:tcBorders>
          <w:top w:val="single" w:sz="4" w:space="0" w:color="F6D294" w:themeColor="accent4" w:themeTint="99"/>
        </w:tcBorders>
      </w:tcPr>
    </w:tblStylePr>
  </w:style>
  <w:style w:type="table" w:styleId="GridTable7Colorful-Accent5">
    <w:name w:val="Grid Table 7 Colorful Accent 5"/>
    <w:basedOn w:val="TableNormal"/>
    <w:uiPriority w:val="52"/>
    <w:rsid w:val="00572222"/>
    <w:pPr>
      <w:spacing w:after="0"/>
    </w:pPr>
    <w:rPr>
      <w:color w:val="C3581D" w:themeColor="accent5" w:themeShade="BF"/>
    </w:rPr>
    <w:tblPr>
      <w:tblStyleRowBandSize w:val="1"/>
      <w:tblStyleColBandSize w:val="1"/>
      <w:tblBorders>
        <w:top w:val="single" w:sz="4" w:space="0" w:color="EEB291" w:themeColor="accent5" w:themeTint="99"/>
        <w:left w:val="single" w:sz="4" w:space="0" w:color="EEB291" w:themeColor="accent5" w:themeTint="99"/>
        <w:bottom w:val="single" w:sz="4" w:space="0" w:color="EEB291" w:themeColor="accent5" w:themeTint="99"/>
        <w:right w:val="single" w:sz="4" w:space="0" w:color="EEB291" w:themeColor="accent5" w:themeTint="99"/>
        <w:insideH w:val="single" w:sz="4" w:space="0" w:color="EEB291" w:themeColor="accent5" w:themeTint="99"/>
        <w:insideV w:val="single" w:sz="4" w:space="0" w:color="EEB2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5DA" w:themeFill="accent5" w:themeFillTint="33"/>
      </w:tcPr>
    </w:tblStylePr>
    <w:tblStylePr w:type="band1Horz">
      <w:tblPr/>
      <w:tcPr>
        <w:shd w:val="clear" w:color="auto" w:fill="F9E5DA" w:themeFill="accent5" w:themeFillTint="33"/>
      </w:tcPr>
    </w:tblStylePr>
    <w:tblStylePr w:type="neCell">
      <w:tblPr/>
      <w:tcPr>
        <w:tcBorders>
          <w:bottom w:val="single" w:sz="4" w:space="0" w:color="EEB291" w:themeColor="accent5" w:themeTint="99"/>
        </w:tcBorders>
      </w:tcPr>
    </w:tblStylePr>
    <w:tblStylePr w:type="nwCell">
      <w:tblPr/>
      <w:tcPr>
        <w:tcBorders>
          <w:bottom w:val="single" w:sz="4" w:space="0" w:color="EEB291" w:themeColor="accent5" w:themeTint="99"/>
        </w:tcBorders>
      </w:tcPr>
    </w:tblStylePr>
    <w:tblStylePr w:type="seCell">
      <w:tblPr/>
      <w:tcPr>
        <w:tcBorders>
          <w:top w:val="single" w:sz="4" w:space="0" w:color="EEB291" w:themeColor="accent5" w:themeTint="99"/>
        </w:tcBorders>
      </w:tcPr>
    </w:tblStylePr>
    <w:tblStylePr w:type="swCell">
      <w:tblPr/>
      <w:tcPr>
        <w:tcBorders>
          <w:top w:val="single" w:sz="4" w:space="0" w:color="EEB291" w:themeColor="accent5" w:themeTint="99"/>
        </w:tcBorders>
      </w:tcPr>
    </w:tblStylePr>
  </w:style>
  <w:style w:type="table" w:styleId="GridTable7Colorful-Accent6">
    <w:name w:val="Grid Table 7 Colorful Accent 6"/>
    <w:basedOn w:val="TableNormal"/>
    <w:uiPriority w:val="52"/>
    <w:rsid w:val="00572222"/>
    <w:pPr>
      <w:spacing w:after="0"/>
    </w:pPr>
    <w:rPr>
      <w:color w:val="7EFFFF" w:themeColor="accent6" w:themeShade="BF"/>
    </w:rPr>
    <w:tblPr>
      <w:tblStyleRowBandSize w:val="1"/>
      <w:tblStyleColBandSize w:val="1"/>
      <w:tblBorders>
        <w:top w:val="single" w:sz="4" w:space="0" w:color="FEFFFF" w:themeColor="accent6" w:themeTint="99"/>
        <w:left w:val="single" w:sz="4" w:space="0" w:color="FEFFFF" w:themeColor="accent6" w:themeTint="99"/>
        <w:bottom w:val="single" w:sz="4" w:space="0" w:color="FEFFFF" w:themeColor="accent6" w:themeTint="99"/>
        <w:right w:val="single" w:sz="4" w:space="0" w:color="FEFFFF" w:themeColor="accent6" w:themeTint="99"/>
        <w:insideH w:val="single" w:sz="4" w:space="0" w:color="FEFFFF" w:themeColor="accent6" w:themeTint="99"/>
        <w:insideV w:val="single" w:sz="4" w:space="0" w:color="FEF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FFF" w:themeFill="accent6" w:themeFillTint="33"/>
      </w:tcPr>
    </w:tblStylePr>
    <w:tblStylePr w:type="band1Horz">
      <w:tblPr/>
      <w:tcPr>
        <w:shd w:val="clear" w:color="auto" w:fill="FEFFFF" w:themeFill="accent6" w:themeFillTint="33"/>
      </w:tcPr>
    </w:tblStylePr>
    <w:tblStylePr w:type="neCell">
      <w:tblPr/>
      <w:tcPr>
        <w:tcBorders>
          <w:bottom w:val="single" w:sz="4" w:space="0" w:color="FEFFFF" w:themeColor="accent6" w:themeTint="99"/>
        </w:tcBorders>
      </w:tcPr>
    </w:tblStylePr>
    <w:tblStylePr w:type="nwCell">
      <w:tblPr/>
      <w:tcPr>
        <w:tcBorders>
          <w:bottom w:val="single" w:sz="4" w:space="0" w:color="FEFFFF" w:themeColor="accent6" w:themeTint="99"/>
        </w:tcBorders>
      </w:tcPr>
    </w:tblStylePr>
    <w:tblStylePr w:type="seCell">
      <w:tblPr/>
      <w:tcPr>
        <w:tcBorders>
          <w:top w:val="single" w:sz="4" w:space="0" w:color="FEFFFF" w:themeColor="accent6" w:themeTint="99"/>
        </w:tcBorders>
      </w:tcPr>
    </w:tblStylePr>
    <w:tblStylePr w:type="swCell">
      <w:tblPr/>
      <w:tcPr>
        <w:tcBorders>
          <w:top w:val="single" w:sz="4" w:space="0" w:color="FEFFFF" w:themeColor="accent6" w:themeTint="99"/>
        </w:tcBorders>
      </w:tcPr>
    </w:tblStylePr>
  </w:style>
  <w:style w:type="character" w:customStyle="1" w:styleId="Heading3Char">
    <w:name w:val="Heading 3 Char"/>
    <w:basedOn w:val="DefaultParagraphFont"/>
    <w:link w:val="Heading3"/>
    <w:uiPriority w:val="9"/>
    <w:rsid w:val="00542646"/>
    <w:rPr>
      <w:rFonts w:ascii="Montserrat Light" w:eastAsiaTheme="majorEastAsia" w:hAnsi="Montserrat Light" w:cs="Times New Roman (Headings CS)"/>
      <w:color w:val="6C93B6"/>
      <w:spacing w:val="-5"/>
      <w:sz w:val="24"/>
      <w:szCs w:val="24"/>
    </w:rPr>
  </w:style>
  <w:style w:type="character" w:customStyle="1" w:styleId="Heading4Char">
    <w:name w:val="Heading 4 Char"/>
    <w:basedOn w:val="DefaultParagraphFont"/>
    <w:link w:val="Heading4"/>
    <w:uiPriority w:val="9"/>
    <w:semiHidden/>
    <w:rsid w:val="00572222"/>
    <w:rPr>
      <w:rFonts w:asciiTheme="majorHAnsi" w:eastAsiaTheme="majorEastAsia" w:hAnsiTheme="majorHAnsi" w:cstheme="majorBidi"/>
      <w:i/>
      <w:iCs/>
      <w:color w:val="396F8F" w:themeColor="accent1" w:themeShade="BF"/>
      <w:kern w:val="16"/>
      <w:sz w:val="22"/>
      <w14:ligatures w14:val="standardContextual"/>
      <w14:numForm w14:val="oldStyle"/>
      <w14:numSpacing w14:val="proportional"/>
      <w14:cntxtAlts/>
    </w:rPr>
  </w:style>
  <w:style w:type="character" w:customStyle="1" w:styleId="Heading5Char">
    <w:name w:val="Heading 5 Char"/>
    <w:basedOn w:val="DefaultParagraphFont"/>
    <w:link w:val="Heading5"/>
    <w:uiPriority w:val="9"/>
    <w:semiHidden/>
    <w:rsid w:val="00572222"/>
    <w:rPr>
      <w:rFonts w:asciiTheme="majorHAnsi" w:eastAsiaTheme="majorEastAsia" w:hAnsiTheme="majorHAnsi" w:cstheme="majorBidi"/>
      <w:color w:val="396F8F" w:themeColor="accent1" w:themeShade="BF"/>
      <w:kern w:val="16"/>
      <w:sz w:val="22"/>
      <w14:ligatures w14:val="standardContextual"/>
      <w14:numForm w14:val="oldStyle"/>
      <w14:numSpacing w14:val="proportional"/>
      <w14:cntxtAlts/>
    </w:rPr>
  </w:style>
  <w:style w:type="character" w:customStyle="1" w:styleId="Heading6Char">
    <w:name w:val="Heading 6 Char"/>
    <w:basedOn w:val="DefaultParagraphFont"/>
    <w:link w:val="Heading6"/>
    <w:uiPriority w:val="9"/>
    <w:semiHidden/>
    <w:rsid w:val="00572222"/>
    <w:rPr>
      <w:rFonts w:asciiTheme="majorHAnsi" w:eastAsiaTheme="majorEastAsia" w:hAnsiTheme="majorHAnsi" w:cstheme="majorBidi"/>
      <w:color w:val="264A5F" w:themeColor="accent1" w:themeShade="7F"/>
      <w:kern w:val="16"/>
      <w:sz w:val="22"/>
      <w14:ligatures w14:val="standardContextual"/>
      <w14:numForm w14:val="oldStyle"/>
      <w14:numSpacing w14:val="proportional"/>
      <w14:cntxtAlts/>
    </w:rPr>
  </w:style>
  <w:style w:type="character" w:customStyle="1" w:styleId="Heading7Char">
    <w:name w:val="Heading 7 Char"/>
    <w:basedOn w:val="DefaultParagraphFont"/>
    <w:link w:val="Heading7"/>
    <w:uiPriority w:val="9"/>
    <w:semiHidden/>
    <w:rsid w:val="00572222"/>
    <w:rPr>
      <w:rFonts w:asciiTheme="majorHAnsi" w:eastAsiaTheme="majorEastAsia" w:hAnsiTheme="majorHAnsi" w:cstheme="majorBidi"/>
      <w:i/>
      <w:iCs/>
      <w:color w:val="264A5F" w:themeColor="accent1" w:themeShade="7F"/>
      <w:kern w:val="16"/>
      <w:sz w:val="22"/>
      <w14:ligatures w14:val="standardContextual"/>
      <w14:numForm w14:val="oldStyle"/>
      <w14:numSpacing w14:val="proportional"/>
      <w14:cntxtAlts/>
    </w:rPr>
  </w:style>
  <w:style w:type="character" w:customStyle="1" w:styleId="Heading8Char">
    <w:name w:val="Heading 8 Char"/>
    <w:basedOn w:val="DefaultParagraphFont"/>
    <w:link w:val="Heading8"/>
    <w:uiPriority w:val="9"/>
    <w:semiHidden/>
    <w:rsid w:val="00572222"/>
    <w:rPr>
      <w:rFonts w:asciiTheme="majorHAnsi" w:eastAsiaTheme="majorEastAsia" w:hAnsiTheme="majorHAnsi" w:cstheme="majorBidi"/>
      <w:color w:val="2C5D98" w:themeColor="text1" w:themeTint="D8"/>
      <w:kern w:val="16"/>
      <w:sz w:val="22"/>
      <w:szCs w:val="21"/>
      <w14:ligatures w14:val="standardContextual"/>
      <w14:numForm w14:val="oldStyle"/>
      <w14:numSpacing w14:val="proportional"/>
      <w14:cntxtAlts/>
    </w:rPr>
  </w:style>
  <w:style w:type="character" w:customStyle="1" w:styleId="Heading9Char">
    <w:name w:val="Heading 9 Char"/>
    <w:basedOn w:val="DefaultParagraphFont"/>
    <w:link w:val="Heading9"/>
    <w:uiPriority w:val="9"/>
    <w:semiHidden/>
    <w:rsid w:val="00572222"/>
    <w:rPr>
      <w:rFonts w:asciiTheme="majorHAnsi" w:eastAsiaTheme="majorEastAsia" w:hAnsiTheme="majorHAnsi" w:cstheme="majorBidi"/>
      <w:i/>
      <w:iCs/>
      <w:color w:val="2C5D98" w:themeColor="text1" w:themeTint="D8"/>
      <w:kern w:val="16"/>
      <w:sz w:val="22"/>
      <w:szCs w:val="21"/>
      <w14:ligatures w14:val="standardContextual"/>
      <w14:numForm w14:val="oldStyle"/>
      <w14:numSpacing w14:val="proportional"/>
      <w14:cntxtAlts/>
    </w:rPr>
  </w:style>
  <w:style w:type="character" w:styleId="HTMLAcronym">
    <w:name w:val="HTML Acronym"/>
    <w:basedOn w:val="DefaultParagraphFont"/>
    <w:uiPriority w:val="99"/>
    <w:semiHidden/>
    <w:unhideWhenUsed/>
    <w:rsid w:val="00572222"/>
    <w:rPr>
      <w:sz w:val="22"/>
    </w:rPr>
  </w:style>
  <w:style w:type="paragraph" w:styleId="HTMLAddress">
    <w:name w:val="HTML Address"/>
    <w:basedOn w:val="Normal"/>
    <w:link w:val="HTMLAddressChar"/>
    <w:uiPriority w:val="99"/>
    <w:semiHidden/>
    <w:unhideWhenUsed/>
    <w:rsid w:val="00572222"/>
    <w:pPr>
      <w:spacing w:after="0"/>
    </w:pPr>
    <w:rPr>
      <w:i/>
      <w:iCs/>
    </w:rPr>
  </w:style>
  <w:style w:type="character" w:customStyle="1" w:styleId="HTMLAddressChar">
    <w:name w:val="HTML Address Char"/>
    <w:basedOn w:val="DefaultParagraphFont"/>
    <w:link w:val="HTMLAddress"/>
    <w:uiPriority w:val="99"/>
    <w:semiHidden/>
    <w:rsid w:val="00572222"/>
    <w:rPr>
      <w:i/>
      <w:iCs/>
      <w:kern w:val="16"/>
      <w:sz w:val="22"/>
      <w14:ligatures w14:val="standardContextual"/>
      <w14:numForm w14:val="oldStyle"/>
      <w14:numSpacing w14:val="proportional"/>
      <w14:cntxtAlts/>
    </w:rPr>
  </w:style>
  <w:style w:type="character" w:styleId="HTMLCite">
    <w:name w:val="HTML Cite"/>
    <w:basedOn w:val="DefaultParagraphFont"/>
    <w:uiPriority w:val="99"/>
    <w:semiHidden/>
    <w:unhideWhenUsed/>
    <w:rsid w:val="00572222"/>
    <w:rPr>
      <w:i/>
      <w:iCs/>
      <w:sz w:val="22"/>
    </w:rPr>
  </w:style>
  <w:style w:type="character" w:styleId="HTMLCode">
    <w:name w:val="HTML Code"/>
    <w:basedOn w:val="DefaultParagraphFont"/>
    <w:uiPriority w:val="99"/>
    <w:semiHidden/>
    <w:unhideWhenUsed/>
    <w:rsid w:val="00572222"/>
    <w:rPr>
      <w:rFonts w:ascii="Consolas" w:hAnsi="Consolas"/>
      <w:sz w:val="22"/>
      <w:szCs w:val="20"/>
    </w:rPr>
  </w:style>
  <w:style w:type="character" w:styleId="HTMLDefinition">
    <w:name w:val="HTML Definition"/>
    <w:basedOn w:val="DefaultParagraphFont"/>
    <w:uiPriority w:val="99"/>
    <w:semiHidden/>
    <w:unhideWhenUsed/>
    <w:rsid w:val="00572222"/>
    <w:rPr>
      <w:i/>
      <w:iCs/>
      <w:sz w:val="22"/>
    </w:rPr>
  </w:style>
  <w:style w:type="character" w:styleId="HTMLKeyboard">
    <w:name w:val="HTML Keyboard"/>
    <w:basedOn w:val="DefaultParagraphFont"/>
    <w:uiPriority w:val="99"/>
    <w:semiHidden/>
    <w:unhideWhenUsed/>
    <w:rsid w:val="00572222"/>
    <w:rPr>
      <w:rFonts w:ascii="Consolas" w:hAnsi="Consolas"/>
      <w:sz w:val="22"/>
      <w:szCs w:val="20"/>
    </w:rPr>
  </w:style>
  <w:style w:type="paragraph" w:styleId="HTMLPreformatted">
    <w:name w:val="HTML Preformatted"/>
    <w:basedOn w:val="Normal"/>
    <w:link w:val="HTMLPreformattedChar"/>
    <w:uiPriority w:val="99"/>
    <w:semiHidden/>
    <w:unhideWhenUsed/>
    <w:rsid w:val="00572222"/>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572222"/>
    <w:rPr>
      <w:rFonts w:ascii="Consolas" w:hAnsi="Consolas"/>
      <w:kern w:val="16"/>
      <w:sz w:val="22"/>
      <w14:ligatures w14:val="standardContextual"/>
      <w14:numForm w14:val="oldStyle"/>
      <w14:numSpacing w14:val="proportional"/>
      <w14:cntxtAlts/>
    </w:rPr>
  </w:style>
  <w:style w:type="character" w:styleId="HTMLSample">
    <w:name w:val="HTML Sample"/>
    <w:basedOn w:val="DefaultParagraphFont"/>
    <w:uiPriority w:val="99"/>
    <w:semiHidden/>
    <w:unhideWhenUsed/>
    <w:rsid w:val="00572222"/>
    <w:rPr>
      <w:rFonts w:ascii="Consolas" w:hAnsi="Consolas"/>
      <w:sz w:val="24"/>
      <w:szCs w:val="24"/>
    </w:rPr>
  </w:style>
  <w:style w:type="character" w:styleId="HTMLTypewriter">
    <w:name w:val="HTML Typewriter"/>
    <w:basedOn w:val="DefaultParagraphFont"/>
    <w:uiPriority w:val="99"/>
    <w:semiHidden/>
    <w:unhideWhenUsed/>
    <w:rsid w:val="00572222"/>
    <w:rPr>
      <w:rFonts w:ascii="Consolas" w:hAnsi="Consolas"/>
      <w:sz w:val="22"/>
      <w:szCs w:val="20"/>
    </w:rPr>
  </w:style>
  <w:style w:type="character" w:styleId="HTMLVariable">
    <w:name w:val="HTML Variable"/>
    <w:basedOn w:val="DefaultParagraphFont"/>
    <w:uiPriority w:val="99"/>
    <w:semiHidden/>
    <w:unhideWhenUsed/>
    <w:rsid w:val="00572222"/>
    <w:rPr>
      <w:i/>
      <w:iCs/>
      <w:sz w:val="22"/>
    </w:rPr>
  </w:style>
  <w:style w:type="character" w:styleId="Hyperlink">
    <w:name w:val="Hyperlink"/>
    <w:basedOn w:val="DefaultParagraphFont"/>
    <w:uiPriority w:val="99"/>
    <w:semiHidden/>
    <w:unhideWhenUsed/>
    <w:rsid w:val="000F51EC"/>
    <w:rPr>
      <w:color w:val="94610B" w:themeColor="accent4" w:themeShade="80"/>
      <w:sz w:val="22"/>
      <w:u w:val="single"/>
    </w:rPr>
  </w:style>
  <w:style w:type="paragraph" w:styleId="Index1">
    <w:name w:val="index 1"/>
    <w:basedOn w:val="Normal"/>
    <w:next w:val="Normal"/>
    <w:autoRedefine/>
    <w:uiPriority w:val="99"/>
    <w:semiHidden/>
    <w:unhideWhenUsed/>
    <w:rsid w:val="00572222"/>
    <w:pPr>
      <w:spacing w:after="0"/>
      <w:ind w:left="200" w:hanging="200"/>
    </w:pPr>
  </w:style>
  <w:style w:type="paragraph" w:styleId="Index2">
    <w:name w:val="index 2"/>
    <w:basedOn w:val="Normal"/>
    <w:next w:val="Normal"/>
    <w:autoRedefine/>
    <w:uiPriority w:val="99"/>
    <w:semiHidden/>
    <w:unhideWhenUsed/>
    <w:rsid w:val="00572222"/>
    <w:pPr>
      <w:spacing w:after="0"/>
      <w:ind w:left="400" w:hanging="200"/>
    </w:pPr>
  </w:style>
  <w:style w:type="paragraph" w:styleId="Index3">
    <w:name w:val="index 3"/>
    <w:basedOn w:val="Normal"/>
    <w:next w:val="Normal"/>
    <w:autoRedefine/>
    <w:uiPriority w:val="99"/>
    <w:semiHidden/>
    <w:unhideWhenUsed/>
    <w:rsid w:val="00572222"/>
    <w:pPr>
      <w:spacing w:after="0"/>
      <w:ind w:left="600" w:hanging="200"/>
    </w:pPr>
  </w:style>
  <w:style w:type="paragraph" w:styleId="Index4">
    <w:name w:val="index 4"/>
    <w:basedOn w:val="Normal"/>
    <w:next w:val="Normal"/>
    <w:autoRedefine/>
    <w:uiPriority w:val="99"/>
    <w:semiHidden/>
    <w:unhideWhenUsed/>
    <w:rsid w:val="00572222"/>
    <w:pPr>
      <w:spacing w:after="0"/>
      <w:ind w:left="800" w:hanging="200"/>
    </w:pPr>
  </w:style>
  <w:style w:type="paragraph" w:styleId="Index5">
    <w:name w:val="index 5"/>
    <w:basedOn w:val="Normal"/>
    <w:next w:val="Normal"/>
    <w:autoRedefine/>
    <w:uiPriority w:val="99"/>
    <w:semiHidden/>
    <w:unhideWhenUsed/>
    <w:rsid w:val="00572222"/>
    <w:pPr>
      <w:spacing w:after="0"/>
      <w:ind w:left="1000" w:hanging="200"/>
    </w:pPr>
  </w:style>
  <w:style w:type="paragraph" w:styleId="Index6">
    <w:name w:val="index 6"/>
    <w:basedOn w:val="Normal"/>
    <w:next w:val="Normal"/>
    <w:autoRedefine/>
    <w:uiPriority w:val="99"/>
    <w:semiHidden/>
    <w:unhideWhenUsed/>
    <w:rsid w:val="00572222"/>
    <w:pPr>
      <w:spacing w:after="0"/>
      <w:ind w:left="1200" w:hanging="200"/>
    </w:pPr>
  </w:style>
  <w:style w:type="paragraph" w:styleId="Index7">
    <w:name w:val="index 7"/>
    <w:basedOn w:val="Normal"/>
    <w:next w:val="Normal"/>
    <w:autoRedefine/>
    <w:uiPriority w:val="99"/>
    <w:semiHidden/>
    <w:unhideWhenUsed/>
    <w:rsid w:val="00572222"/>
    <w:pPr>
      <w:spacing w:after="0"/>
      <w:ind w:left="1400" w:hanging="200"/>
    </w:pPr>
  </w:style>
  <w:style w:type="paragraph" w:styleId="Index8">
    <w:name w:val="index 8"/>
    <w:basedOn w:val="Normal"/>
    <w:next w:val="Normal"/>
    <w:autoRedefine/>
    <w:uiPriority w:val="99"/>
    <w:semiHidden/>
    <w:unhideWhenUsed/>
    <w:rsid w:val="00572222"/>
    <w:pPr>
      <w:spacing w:after="0"/>
      <w:ind w:left="1600" w:hanging="200"/>
    </w:pPr>
  </w:style>
  <w:style w:type="paragraph" w:styleId="Index9">
    <w:name w:val="index 9"/>
    <w:basedOn w:val="Normal"/>
    <w:next w:val="Normal"/>
    <w:autoRedefine/>
    <w:uiPriority w:val="99"/>
    <w:semiHidden/>
    <w:unhideWhenUsed/>
    <w:rsid w:val="00572222"/>
    <w:pPr>
      <w:spacing w:after="0"/>
      <w:ind w:left="1800" w:hanging="200"/>
    </w:pPr>
  </w:style>
  <w:style w:type="paragraph" w:styleId="IndexHeading">
    <w:name w:val="index heading"/>
    <w:basedOn w:val="Normal"/>
    <w:next w:val="Index1"/>
    <w:uiPriority w:val="99"/>
    <w:semiHidden/>
    <w:unhideWhenUsed/>
    <w:rsid w:val="00572222"/>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0F51EC"/>
    <w:rPr>
      <w:i/>
      <w:iCs/>
      <w:color w:val="396F8F" w:themeColor="accent1" w:themeShade="BF"/>
      <w:sz w:val="22"/>
    </w:rPr>
  </w:style>
  <w:style w:type="paragraph" w:styleId="IntenseQuote">
    <w:name w:val="Intense Quote"/>
    <w:basedOn w:val="Normal"/>
    <w:next w:val="Normal"/>
    <w:link w:val="IntenseQuoteChar"/>
    <w:uiPriority w:val="30"/>
    <w:semiHidden/>
    <w:qFormat/>
    <w:rsid w:val="000F51EC"/>
    <w:pPr>
      <w:pBdr>
        <w:top w:val="single" w:sz="4" w:space="10" w:color="5394BA" w:themeColor="accent1"/>
        <w:bottom w:val="single" w:sz="4" w:space="10" w:color="5394BA" w:themeColor="accent1"/>
      </w:pBdr>
      <w:spacing w:before="360" w:after="360"/>
      <w:ind w:left="864" w:right="864"/>
      <w:jc w:val="center"/>
    </w:pPr>
    <w:rPr>
      <w:i/>
      <w:iCs/>
      <w:color w:val="396F8F" w:themeColor="accent1" w:themeShade="BF"/>
    </w:rPr>
  </w:style>
  <w:style w:type="character" w:customStyle="1" w:styleId="IntenseQuoteChar">
    <w:name w:val="Intense Quote Char"/>
    <w:basedOn w:val="DefaultParagraphFont"/>
    <w:link w:val="IntenseQuote"/>
    <w:uiPriority w:val="30"/>
    <w:semiHidden/>
    <w:rsid w:val="000F51EC"/>
    <w:rPr>
      <w:i/>
      <w:iCs/>
      <w:color w:val="396F8F" w:themeColor="accent1" w:themeShade="BF"/>
    </w:rPr>
  </w:style>
  <w:style w:type="character" w:styleId="IntenseReference">
    <w:name w:val="Intense Reference"/>
    <w:basedOn w:val="DefaultParagraphFont"/>
    <w:uiPriority w:val="32"/>
    <w:semiHidden/>
    <w:qFormat/>
    <w:rsid w:val="000F51EC"/>
    <w:rPr>
      <w:b/>
      <w:bCs/>
      <w:caps w:val="0"/>
      <w:smallCaps/>
      <w:color w:val="396F8F" w:themeColor="accent1" w:themeShade="BF"/>
      <w:spacing w:val="5"/>
      <w:sz w:val="22"/>
    </w:rPr>
  </w:style>
  <w:style w:type="table" w:styleId="LightGrid">
    <w:name w:val="Light Grid"/>
    <w:basedOn w:val="TableNormal"/>
    <w:uiPriority w:val="62"/>
    <w:semiHidden/>
    <w:unhideWhenUsed/>
    <w:rsid w:val="00572222"/>
    <w:pPr>
      <w:spacing w:after="0"/>
    </w:pPr>
    <w:tblPr>
      <w:tblStyleRowBandSize w:val="1"/>
      <w:tblStyleColBandSize w:val="1"/>
      <w:tblBorders>
        <w:top w:val="single" w:sz="8" w:space="0" w:color="20436D" w:themeColor="text1"/>
        <w:left w:val="single" w:sz="8" w:space="0" w:color="20436D" w:themeColor="text1"/>
        <w:bottom w:val="single" w:sz="8" w:space="0" w:color="20436D" w:themeColor="text1"/>
        <w:right w:val="single" w:sz="8" w:space="0" w:color="20436D" w:themeColor="text1"/>
        <w:insideH w:val="single" w:sz="8" w:space="0" w:color="20436D" w:themeColor="text1"/>
        <w:insideV w:val="single" w:sz="8" w:space="0" w:color="20436D"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436D" w:themeColor="text1"/>
          <w:left w:val="single" w:sz="8" w:space="0" w:color="20436D" w:themeColor="text1"/>
          <w:bottom w:val="single" w:sz="18" w:space="0" w:color="20436D" w:themeColor="text1"/>
          <w:right w:val="single" w:sz="8" w:space="0" w:color="20436D" w:themeColor="text1"/>
          <w:insideH w:val="nil"/>
          <w:insideV w:val="single" w:sz="8" w:space="0" w:color="20436D"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436D" w:themeColor="text1"/>
          <w:left w:val="single" w:sz="8" w:space="0" w:color="20436D" w:themeColor="text1"/>
          <w:bottom w:val="single" w:sz="8" w:space="0" w:color="20436D" w:themeColor="text1"/>
          <w:right w:val="single" w:sz="8" w:space="0" w:color="20436D" w:themeColor="text1"/>
          <w:insideH w:val="nil"/>
          <w:insideV w:val="single" w:sz="8" w:space="0" w:color="20436D"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436D" w:themeColor="text1"/>
          <w:left w:val="single" w:sz="8" w:space="0" w:color="20436D" w:themeColor="text1"/>
          <w:bottom w:val="single" w:sz="8" w:space="0" w:color="20436D" w:themeColor="text1"/>
          <w:right w:val="single" w:sz="8" w:space="0" w:color="20436D" w:themeColor="text1"/>
        </w:tcBorders>
      </w:tcPr>
    </w:tblStylePr>
    <w:tblStylePr w:type="band1Vert">
      <w:tblPr/>
      <w:tcPr>
        <w:tcBorders>
          <w:top w:val="single" w:sz="8" w:space="0" w:color="20436D" w:themeColor="text1"/>
          <w:left w:val="single" w:sz="8" w:space="0" w:color="20436D" w:themeColor="text1"/>
          <w:bottom w:val="single" w:sz="8" w:space="0" w:color="20436D" w:themeColor="text1"/>
          <w:right w:val="single" w:sz="8" w:space="0" w:color="20436D" w:themeColor="text1"/>
        </w:tcBorders>
        <w:shd w:val="clear" w:color="auto" w:fill="B8CEEA" w:themeFill="text1" w:themeFillTint="3F"/>
      </w:tcPr>
    </w:tblStylePr>
    <w:tblStylePr w:type="band1Horz">
      <w:tblPr/>
      <w:tcPr>
        <w:tcBorders>
          <w:top w:val="single" w:sz="8" w:space="0" w:color="20436D" w:themeColor="text1"/>
          <w:left w:val="single" w:sz="8" w:space="0" w:color="20436D" w:themeColor="text1"/>
          <w:bottom w:val="single" w:sz="8" w:space="0" w:color="20436D" w:themeColor="text1"/>
          <w:right w:val="single" w:sz="8" w:space="0" w:color="20436D" w:themeColor="text1"/>
          <w:insideV w:val="single" w:sz="8" w:space="0" w:color="20436D" w:themeColor="text1"/>
        </w:tcBorders>
        <w:shd w:val="clear" w:color="auto" w:fill="B8CEEA" w:themeFill="text1" w:themeFillTint="3F"/>
      </w:tcPr>
    </w:tblStylePr>
    <w:tblStylePr w:type="band2Horz">
      <w:tblPr/>
      <w:tcPr>
        <w:tcBorders>
          <w:top w:val="single" w:sz="8" w:space="0" w:color="20436D" w:themeColor="text1"/>
          <w:left w:val="single" w:sz="8" w:space="0" w:color="20436D" w:themeColor="text1"/>
          <w:bottom w:val="single" w:sz="8" w:space="0" w:color="20436D" w:themeColor="text1"/>
          <w:right w:val="single" w:sz="8" w:space="0" w:color="20436D" w:themeColor="text1"/>
          <w:insideV w:val="single" w:sz="8" w:space="0" w:color="20436D" w:themeColor="text1"/>
        </w:tcBorders>
      </w:tcPr>
    </w:tblStylePr>
  </w:style>
  <w:style w:type="table" w:styleId="LightGrid-Accent1">
    <w:name w:val="Light Grid Accent 1"/>
    <w:basedOn w:val="TableNormal"/>
    <w:uiPriority w:val="62"/>
    <w:semiHidden/>
    <w:unhideWhenUsed/>
    <w:rsid w:val="00572222"/>
    <w:pPr>
      <w:spacing w:after="0"/>
    </w:pPr>
    <w:tblPr>
      <w:tblStyleRowBandSize w:val="1"/>
      <w:tblStyleColBandSize w:val="1"/>
      <w:tblBorders>
        <w:top w:val="single" w:sz="8" w:space="0" w:color="5394BA" w:themeColor="accent1"/>
        <w:left w:val="single" w:sz="8" w:space="0" w:color="5394BA" w:themeColor="accent1"/>
        <w:bottom w:val="single" w:sz="8" w:space="0" w:color="5394BA" w:themeColor="accent1"/>
        <w:right w:val="single" w:sz="8" w:space="0" w:color="5394BA" w:themeColor="accent1"/>
        <w:insideH w:val="single" w:sz="8" w:space="0" w:color="5394BA" w:themeColor="accent1"/>
        <w:insideV w:val="single" w:sz="8" w:space="0" w:color="5394B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394BA" w:themeColor="accent1"/>
          <w:left w:val="single" w:sz="8" w:space="0" w:color="5394BA" w:themeColor="accent1"/>
          <w:bottom w:val="single" w:sz="18" w:space="0" w:color="5394BA" w:themeColor="accent1"/>
          <w:right w:val="single" w:sz="8" w:space="0" w:color="5394BA" w:themeColor="accent1"/>
          <w:insideH w:val="nil"/>
          <w:insideV w:val="single" w:sz="8" w:space="0" w:color="5394B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394BA" w:themeColor="accent1"/>
          <w:left w:val="single" w:sz="8" w:space="0" w:color="5394BA" w:themeColor="accent1"/>
          <w:bottom w:val="single" w:sz="8" w:space="0" w:color="5394BA" w:themeColor="accent1"/>
          <w:right w:val="single" w:sz="8" w:space="0" w:color="5394BA" w:themeColor="accent1"/>
          <w:insideH w:val="nil"/>
          <w:insideV w:val="single" w:sz="8" w:space="0" w:color="5394B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394BA" w:themeColor="accent1"/>
          <w:left w:val="single" w:sz="8" w:space="0" w:color="5394BA" w:themeColor="accent1"/>
          <w:bottom w:val="single" w:sz="8" w:space="0" w:color="5394BA" w:themeColor="accent1"/>
          <w:right w:val="single" w:sz="8" w:space="0" w:color="5394BA" w:themeColor="accent1"/>
        </w:tcBorders>
      </w:tcPr>
    </w:tblStylePr>
    <w:tblStylePr w:type="band1Vert">
      <w:tblPr/>
      <w:tcPr>
        <w:tcBorders>
          <w:top w:val="single" w:sz="8" w:space="0" w:color="5394BA" w:themeColor="accent1"/>
          <w:left w:val="single" w:sz="8" w:space="0" w:color="5394BA" w:themeColor="accent1"/>
          <w:bottom w:val="single" w:sz="8" w:space="0" w:color="5394BA" w:themeColor="accent1"/>
          <w:right w:val="single" w:sz="8" w:space="0" w:color="5394BA" w:themeColor="accent1"/>
        </w:tcBorders>
        <w:shd w:val="clear" w:color="auto" w:fill="D4E4EE" w:themeFill="accent1" w:themeFillTint="3F"/>
      </w:tcPr>
    </w:tblStylePr>
    <w:tblStylePr w:type="band1Horz">
      <w:tblPr/>
      <w:tcPr>
        <w:tcBorders>
          <w:top w:val="single" w:sz="8" w:space="0" w:color="5394BA" w:themeColor="accent1"/>
          <w:left w:val="single" w:sz="8" w:space="0" w:color="5394BA" w:themeColor="accent1"/>
          <w:bottom w:val="single" w:sz="8" w:space="0" w:color="5394BA" w:themeColor="accent1"/>
          <w:right w:val="single" w:sz="8" w:space="0" w:color="5394BA" w:themeColor="accent1"/>
          <w:insideV w:val="single" w:sz="8" w:space="0" w:color="5394BA" w:themeColor="accent1"/>
        </w:tcBorders>
        <w:shd w:val="clear" w:color="auto" w:fill="D4E4EE" w:themeFill="accent1" w:themeFillTint="3F"/>
      </w:tcPr>
    </w:tblStylePr>
    <w:tblStylePr w:type="band2Horz">
      <w:tblPr/>
      <w:tcPr>
        <w:tcBorders>
          <w:top w:val="single" w:sz="8" w:space="0" w:color="5394BA" w:themeColor="accent1"/>
          <w:left w:val="single" w:sz="8" w:space="0" w:color="5394BA" w:themeColor="accent1"/>
          <w:bottom w:val="single" w:sz="8" w:space="0" w:color="5394BA" w:themeColor="accent1"/>
          <w:right w:val="single" w:sz="8" w:space="0" w:color="5394BA" w:themeColor="accent1"/>
          <w:insideV w:val="single" w:sz="8" w:space="0" w:color="5394BA" w:themeColor="accent1"/>
        </w:tcBorders>
      </w:tcPr>
    </w:tblStylePr>
  </w:style>
  <w:style w:type="table" w:styleId="LightGrid-Accent2">
    <w:name w:val="Light Grid Accent 2"/>
    <w:basedOn w:val="TableNormal"/>
    <w:uiPriority w:val="62"/>
    <w:semiHidden/>
    <w:unhideWhenUsed/>
    <w:rsid w:val="00572222"/>
    <w:pPr>
      <w:spacing w:after="0"/>
    </w:pPr>
    <w:tblPr>
      <w:tblStyleRowBandSize w:val="1"/>
      <w:tblStyleColBandSize w:val="1"/>
      <w:tblBorders>
        <w:top w:val="single" w:sz="8" w:space="0" w:color="4C9664" w:themeColor="accent2"/>
        <w:left w:val="single" w:sz="8" w:space="0" w:color="4C9664" w:themeColor="accent2"/>
        <w:bottom w:val="single" w:sz="8" w:space="0" w:color="4C9664" w:themeColor="accent2"/>
        <w:right w:val="single" w:sz="8" w:space="0" w:color="4C9664" w:themeColor="accent2"/>
        <w:insideH w:val="single" w:sz="8" w:space="0" w:color="4C9664" w:themeColor="accent2"/>
        <w:insideV w:val="single" w:sz="8" w:space="0" w:color="4C966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9664" w:themeColor="accent2"/>
          <w:left w:val="single" w:sz="8" w:space="0" w:color="4C9664" w:themeColor="accent2"/>
          <w:bottom w:val="single" w:sz="18" w:space="0" w:color="4C9664" w:themeColor="accent2"/>
          <w:right w:val="single" w:sz="8" w:space="0" w:color="4C9664" w:themeColor="accent2"/>
          <w:insideH w:val="nil"/>
          <w:insideV w:val="single" w:sz="8" w:space="0" w:color="4C966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9664" w:themeColor="accent2"/>
          <w:left w:val="single" w:sz="8" w:space="0" w:color="4C9664" w:themeColor="accent2"/>
          <w:bottom w:val="single" w:sz="8" w:space="0" w:color="4C9664" w:themeColor="accent2"/>
          <w:right w:val="single" w:sz="8" w:space="0" w:color="4C9664" w:themeColor="accent2"/>
          <w:insideH w:val="nil"/>
          <w:insideV w:val="single" w:sz="8" w:space="0" w:color="4C966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9664" w:themeColor="accent2"/>
          <w:left w:val="single" w:sz="8" w:space="0" w:color="4C9664" w:themeColor="accent2"/>
          <w:bottom w:val="single" w:sz="8" w:space="0" w:color="4C9664" w:themeColor="accent2"/>
          <w:right w:val="single" w:sz="8" w:space="0" w:color="4C9664" w:themeColor="accent2"/>
        </w:tcBorders>
      </w:tcPr>
    </w:tblStylePr>
    <w:tblStylePr w:type="band1Vert">
      <w:tblPr/>
      <w:tcPr>
        <w:tcBorders>
          <w:top w:val="single" w:sz="8" w:space="0" w:color="4C9664" w:themeColor="accent2"/>
          <w:left w:val="single" w:sz="8" w:space="0" w:color="4C9664" w:themeColor="accent2"/>
          <w:bottom w:val="single" w:sz="8" w:space="0" w:color="4C9664" w:themeColor="accent2"/>
          <w:right w:val="single" w:sz="8" w:space="0" w:color="4C9664" w:themeColor="accent2"/>
        </w:tcBorders>
        <w:shd w:val="clear" w:color="auto" w:fill="D0E7D7" w:themeFill="accent2" w:themeFillTint="3F"/>
      </w:tcPr>
    </w:tblStylePr>
    <w:tblStylePr w:type="band1Horz">
      <w:tblPr/>
      <w:tcPr>
        <w:tcBorders>
          <w:top w:val="single" w:sz="8" w:space="0" w:color="4C9664" w:themeColor="accent2"/>
          <w:left w:val="single" w:sz="8" w:space="0" w:color="4C9664" w:themeColor="accent2"/>
          <w:bottom w:val="single" w:sz="8" w:space="0" w:color="4C9664" w:themeColor="accent2"/>
          <w:right w:val="single" w:sz="8" w:space="0" w:color="4C9664" w:themeColor="accent2"/>
          <w:insideV w:val="single" w:sz="8" w:space="0" w:color="4C9664" w:themeColor="accent2"/>
        </w:tcBorders>
        <w:shd w:val="clear" w:color="auto" w:fill="D0E7D7" w:themeFill="accent2" w:themeFillTint="3F"/>
      </w:tcPr>
    </w:tblStylePr>
    <w:tblStylePr w:type="band2Horz">
      <w:tblPr/>
      <w:tcPr>
        <w:tcBorders>
          <w:top w:val="single" w:sz="8" w:space="0" w:color="4C9664" w:themeColor="accent2"/>
          <w:left w:val="single" w:sz="8" w:space="0" w:color="4C9664" w:themeColor="accent2"/>
          <w:bottom w:val="single" w:sz="8" w:space="0" w:color="4C9664" w:themeColor="accent2"/>
          <w:right w:val="single" w:sz="8" w:space="0" w:color="4C9664" w:themeColor="accent2"/>
          <w:insideV w:val="single" w:sz="8" w:space="0" w:color="4C9664" w:themeColor="accent2"/>
        </w:tcBorders>
      </w:tcPr>
    </w:tblStylePr>
  </w:style>
  <w:style w:type="table" w:styleId="LightGrid-Accent3">
    <w:name w:val="Light Grid Accent 3"/>
    <w:basedOn w:val="TableNormal"/>
    <w:uiPriority w:val="62"/>
    <w:semiHidden/>
    <w:unhideWhenUsed/>
    <w:rsid w:val="00572222"/>
    <w:pPr>
      <w:spacing w:after="0"/>
    </w:pPr>
    <w:tblPr>
      <w:tblStyleRowBandSize w:val="1"/>
      <w:tblStyleColBandSize w:val="1"/>
      <w:tblBorders>
        <w:top w:val="single" w:sz="8" w:space="0" w:color="7FBB67" w:themeColor="accent3"/>
        <w:left w:val="single" w:sz="8" w:space="0" w:color="7FBB67" w:themeColor="accent3"/>
        <w:bottom w:val="single" w:sz="8" w:space="0" w:color="7FBB67" w:themeColor="accent3"/>
        <w:right w:val="single" w:sz="8" w:space="0" w:color="7FBB67" w:themeColor="accent3"/>
        <w:insideH w:val="single" w:sz="8" w:space="0" w:color="7FBB67" w:themeColor="accent3"/>
        <w:insideV w:val="single" w:sz="8" w:space="0" w:color="7FBB6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BB67" w:themeColor="accent3"/>
          <w:left w:val="single" w:sz="8" w:space="0" w:color="7FBB67" w:themeColor="accent3"/>
          <w:bottom w:val="single" w:sz="18" w:space="0" w:color="7FBB67" w:themeColor="accent3"/>
          <w:right w:val="single" w:sz="8" w:space="0" w:color="7FBB67" w:themeColor="accent3"/>
          <w:insideH w:val="nil"/>
          <w:insideV w:val="single" w:sz="8" w:space="0" w:color="7FBB6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BB67" w:themeColor="accent3"/>
          <w:left w:val="single" w:sz="8" w:space="0" w:color="7FBB67" w:themeColor="accent3"/>
          <w:bottom w:val="single" w:sz="8" w:space="0" w:color="7FBB67" w:themeColor="accent3"/>
          <w:right w:val="single" w:sz="8" w:space="0" w:color="7FBB67" w:themeColor="accent3"/>
          <w:insideH w:val="nil"/>
          <w:insideV w:val="single" w:sz="8" w:space="0" w:color="7FBB6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BB67" w:themeColor="accent3"/>
          <w:left w:val="single" w:sz="8" w:space="0" w:color="7FBB67" w:themeColor="accent3"/>
          <w:bottom w:val="single" w:sz="8" w:space="0" w:color="7FBB67" w:themeColor="accent3"/>
          <w:right w:val="single" w:sz="8" w:space="0" w:color="7FBB67" w:themeColor="accent3"/>
        </w:tcBorders>
      </w:tcPr>
    </w:tblStylePr>
    <w:tblStylePr w:type="band1Vert">
      <w:tblPr/>
      <w:tcPr>
        <w:tcBorders>
          <w:top w:val="single" w:sz="8" w:space="0" w:color="7FBB67" w:themeColor="accent3"/>
          <w:left w:val="single" w:sz="8" w:space="0" w:color="7FBB67" w:themeColor="accent3"/>
          <w:bottom w:val="single" w:sz="8" w:space="0" w:color="7FBB67" w:themeColor="accent3"/>
          <w:right w:val="single" w:sz="8" w:space="0" w:color="7FBB67" w:themeColor="accent3"/>
        </w:tcBorders>
        <w:shd w:val="clear" w:color="auto" w:fill="DFEED9" w:themeFill="accent3" w:themeFillTint="3F"/>
      </w:tcPr>
    </w:tblStylePr>
    <w:tblStylePr w:type="band1Horz">
      <w:tblPr/>
      <w:tcPr>
        <w:tcBorders>
          <w:top w:val="single" w:sz="8" w:space="0" w:color="7FBB67" w:themeColor="accent3"/>
          <w:left w:val="single" w:sz="8" w:space="0" w:color="7FBB67" w:themeColor="accent3"/>
          <w:bottom w:val="single" w:sz="8" w:space="0" w:color="7FBB67" w:themeColor="accent3"/>
          <w:right w:val="single" w:sz="8" w:space="0" w:color="7FBB67" w:themeColor="accent3"/>
          <w:insideV w:val="single" w:sz="8" w:space="0" w:color="7FBB67" w:themeColor="accent3"/>
        </w:tcBorders>
        <w:shd w:val="clear" w:color="auto" w:fill="DFEED9" w:themeFill="accent3" w:themeFillTint="3F"/>
      </w:tcPr>
    </w:tblStylePr>
    <w:tblStylePr w:type="band2Horz">
      <w:tblPr/>
      <w:tcPr>
        <w:tcBorders>
          <w:top w:val="single" w:sz="8" w:space="0" w:color="7FBB67" w:themeColor="accent3"/>
          <w:left w:val="single" w:sz="8" w:space="0" w:color="7FBB67" w:themeColor="accent3"/>
          <w:bottom w:val="single" w:sz="8" w:space="0" w:color="7FBB67" w:themeColor="accent3"/>
          <w:right w:val="single" w:sz="8" w:space="0" w:color="7FBB67" w:themeColor="accent3"/>
          <w:insideV w:val="single" w:sz="8" w:space="0" w:color="7FBB67" w:themeColor="accent3"/>
        </w:tcBorders>
      </w:tcPr>
    </w:tblStylePr>
  </w:style>
  <w:style w:type="table" w:styleId="LightGrid-Accent4">
    <w:name w:val="Light Grid Accent 4"/>
    <w:basedOn w:val="TableNormal"/>
    <w:uiPriority w:val="62"/>
    <w:semiHidden/>
    <w:unhideWhenUsed/>
    <w:rsid w:val="00572222"/>
    <w:pPr>
      <w:spacing w:after="0"/>
    </w:pPr>
    <w:tblPr>
      <w:tblStyleRowBandSize w:val="1"/>
      <w:tblStyleColBandSize w:val="1"/>
      <w:tblBorders>
        <w:top w:val="single" w:sz="8" w:space="0" w:color="F1B54E" w:themeColor="accent4"/>
        <w:left w:val="single" w:sz="8" w:space="0" w:color="F1B54E" w:themeColor="accent4"/>
        <w:bottom w:val="single" w:sz="8" w:space="0" w:color="F1B54E" w:themeColor="accent4"/>
        <w:right w:val="single" w:sz="8" w:space="0" w:color="F1B54E" w:themeColor="accent4"/>
        <w:insideH w:val="single" w:sz="8" w:space="0" w:color="F1B54E" w:themeColor="accent4"/>
        <w:insideV w:val="single" w:sz="8" w:space="0" w:color="F1B54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B54E" w:themeColor="accent4"/>
          <w:left w:val="single" w:sz="8" w:space="0" w:color="F1B54E" w:themeColor="accent4"/>
          <w:bottom w:val="single" w:sz="18" w:space="0" w:color="F1B54E" w:themeColor="accent4"/>
          <w:right w:val="single" w:sz="8" w:space="0" w:color="F1B54E" w:themeColor="accent4"/>
          <w:insideH w:val="nil"/>
          <w:insideV w:val="single" w:sz="8" w:space="0" w:color="F1B54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B54E" w:themeColor="accent4"/>
          <w:left w:val="single" w:sz="8" w:space="0" w:color="F1B54E" w:themeColor="accent4"/>
          <w:bottom w:val="single" w:sz="8" w:space="0" w:color="F1B54E" w:themeColor="accent4"/>
          <w:right w:val="single" w:sz="8" w:space="0" w:color="F1B54E" w:themeColor="accent4"/>
          <w:insideH w:val="nil"/>
          <w:insideV w:val="single" w:sz="8" w:space="0" w:color="F1B54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B54E" w:themeColor="accent4"/>
          <w:left w:val="single" w:sz="8" w:space="0" w:color="F1B54E" w:themeColor="accent4"/>
          <w:bottom w:val="single" w:sz="8" w:space="0" w:color="F1B54E" w:themeColor="accent4"/>
          <w:right w:val="single" w:sz="8" w:space="0" w:color="F1B54E" w:themeColor="accent4"/>
        </w:tcBorders>
      </w:tcPr>
    </w:tblStylePr>
    <w:tblStylePr w:type="band1Vert">
      <w:tblPr/>
      <w:tcPr>
        <w:tcBorders>
          <w:top w:val="single" w:sz="8" w:space="0" w:color="F1B54E" w:themeColor="accent4"/>
          <w:left w:val="single" w:sz="8" w:space="0" w:color="F1B54E" w:themeColor="accent4"/>
          <w:bottom w:val="single" w:sz="8" w:space="0" w:color="F1B54E" w:themeColor="accent4"/>
          <w:right w:val="single" w:sz="8" w:space="0" w:color="F1B54E" w:themeColor="accent4"/>
        </w:tcBorders>
        <w:shd w:val="clear" w:color="auto" w:fill="FBECD3" w:themeFill="accent4" w:themeFillTint="3F"/>
      </w:tcPr>
    </w:tblStylePr>
    <w:tblStylePr w:type="band1Horz">
      <w:tblPr/>
      <w:tcPr>
        <w:tcBorders>
          <w:top w:val="single" w:sz="8" w:space="0" w:color="F1B54E" w:themeColor="accent4"/>
          <w:left w:val="single" w:sz="8" w:space="0" w:color="F1B54E" w:themeColor="accent4"/>
          <w:bottom w:val="single" w:sz="8" w:space="0" w:color="F1B54E" w:themeColor="accent4"/>
          <w:right w:val="single" w:sz="8" w:space="0" w:color="F1B54E" w:themeColor="accent4"/>
          <w:insideV w:val="single" w:sz="8" w:space="0" w:color="F1B54E" w:themeColor="accent4"/>
        </w:tcBorders>
        <w:shd w:val="clear" w:color="auto" w:fill="FBECD3" w:themeFill="accent4" w:themeFillTint="3F"/>
      </w:tcPr>
    </w:tblStylePr>
    <w:tblStylePr w:type="band2Horz">
      <w:tblPr/>
      <w:tcPr>
        <w:tcBorders>
          <w:top w:val="single" w:sz="8" w:space="0" w:color="F1B54E" w:themeColor="accent4"/>
          <w:left w:val="single" w:sz="8" w:space="0" w:color="F1B54E" w:themeColor="accent4"/>
          <w:bottom w:val="single" w:sz="8" w:space="0" w:color="F1B54E" w:themeColor="accent4"/>
          <w:right w:val="single" w:sz="8" w:space="0" w:color="F1B54E" w:themeColor="accent4"/>
          <w:insideV w:val="single" w:sz="8" w:space="0" w:color="F1B54E" w:themeColor="accent4"/>
        </w:tcBorders>
      </w:tcPr>
    </w:tblStylePr>
  </w:style>
  <w:style w:type="table" w:styleId="LightGrid-Accent5">
    <w:name w:val="Light Grid Accent 5"/>
    <w:basedOn w:val="TableNormal"/>
    <w:uiPriority w:val="62"/>
    <w:semiHidden/>
    <w:unhideWhenUsed/>
    <w:rsid w:val="00572222"/>
    <w:pPr>
      <w:spacing w:after="0"/>
    </w:pPr>
    <w:tblPr>
      <w:tblStyleRowBandSize w:val="1"/>
      <w:tblStyleColBandSize w:val="1"/>
      <w:tblBorders>
        <w:top w:val="single" w:sz="8" w:space="0" w:color="E48048" w:themeColor="accent5"/>
        <w:left w:val="single" w:sz="8" w:space="0" w:color="E48048" w:themeColor="accent5"/>
        <w:bottom w:val="single" w:sz="8" w:space="0" w:color="E48048" w:themeColor="accent5"/>
        <w:right w:val="single" w:sz="8" w:space="0" w:color="E48048" w:themeColor="accent5"/>
        <w:insideH w:val="single" w:sz="8" w:space="0" w:color="E48048" w:themeColor="accent5"/>
        <w:insideV w:val="single" w:sz="8" w:space="0" w:color="E4804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48048" w:themeColor="accent5"/>
          <w:left w:val="single" w:sz="8" w:space="0" w:color="E48048" w:themeColor="accent5"/>
          <w:bottom w:val="single" w:sz="18" w:space="0" w:color="E48048" w:themeColor="accent5"/>
          <w:right w:val="single" w:sz="8" w:space="0" w:color="E48048" w:themeColor="accent5"/>
          <w:insideH w:val="nil"/>
          <w:insideV w:val="single" w:sz="8" w:space="0" w:color="E4804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48048" w:themeColor="accent5"/>
          <w:left w:val="single" w:sz="8" w:space="0" w:color="E48048" w:themeColor="accent5"/>
          <w:bottom w:val="single" w:sz="8" w:space="0" w:color="E48048" w:themeColor="accent5"/>
          <w:right w:val="single" w:sz="8" w:space="0" w:color="E48048" w:themeColor="accent5"/>
          <w:insideH w:val="nil"/>
          <w:insideV w:val="single" w:sz="8" w:space="0" w:color="E4804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48048" w:themeColor="accent5"/>
          <w:left w:val="single" w:sz="8" w:space="0" w:color="E48048" w:themeColor="accent5"/>
          <w:bottom w:val="single" w:sz="8" w:space="0" w:color="E48048" w:themeColor="accent5"/>
          <w:right w:val="single" w:sz="8" w:space="0" w:color="E48048" w:themeColor="accent5"/>
        </w:tcBorders>
      </w:tcPr>
    </w:tblStylePr>
    <w:tblStylePr w:type="band1Vert">
      <w:tblPr/>
      <w:tcPr>
        <w:tcBorders>
          <w:top w:val="single" w:sz="8" w:space="0" w:color="E48048" w:themeColor="accent5"/>
          <w:left w:val="single" w:sz="8" w:space="0" w:color="E48048" w:themeColor="accent5"/>
          <w:bottom w:val="single" w:sz="8" w:space="0" w:color="E48048" w:themeColor="accent5"/>
          <w:right w:val="single" w:sz="8" w:space="0" w:color="E48048" w:themeColor="accent5"/>
        </w:tcBorders>
        <w:shd w:val="clear" w:color="auto" w:fill="F8DFD1" w:themeFill="accent5" w:themeFillTint="3F"/>
      </w:tcPr>
    </w:tblStylePr>
    <w:tblStylePr w:type="band1Horz">
      <w:tblPr/>
      <w:tcPr>
        <w:tcBorders>
          <w:top w:val="single" w:sz="8" w:space="0" w:color="E48048" w:themeColor="accent5"/>
          <w:left w:val="single" w:sz="8" w:space="0" w:color="E48048" w:themeColor="accent5"/>
          <w:bottom w:val="single" w:sz="8" w:space="0" w:color="E48048" w:themeColor="accent5"/>
          <w:right w:val="single" w:sz="8" w:space="0" w:color="E48048" w:themeColor="accent5"/>
          <w:insideV w:val="single" w:sz="8" w:space="0" w:color="E48048" w:themeColor="accent5"/>
        </w:tcBorders>
        <w:shd w:val="clear" w:color="auto" w:fill="F8DFD1" w:themeFill="accent5" w:themeFillTint="3F"/>
      </w:tcPr>
    </w:tblStylePr>
    <w:tblStylePr w:type="band2Horz">
      <w:tblPr/>
      <w:tcPr>
        <w:tcBorders>
          <w:top w:val="single" w:sz="8" w:space="0" w:color="E48048" w:themeColor="accent5"/>
          <w:left w:val="single" w:sz="8" w:space="0" w:color="E48048" w:themeColor="accent5"/>
          <w:bottom w:val="single" w:sz="8" w:space="0" w:color="E48048" w:themeColor="accent5"/>
          <w:right w:val="single" w:sz="8" w:space="0" w:color="E48048" w:themeColor="accent5"/>
          <w:insideV w:val="single" w:sz="8" w:space="0" w:color="E48048" w:themeColor="accent5"/>
        </w:tcBorders>
      </w:tcPr>
    </w:tblStylePr>
  </w:style>
  <w:style w:type="table" w:styleId="LightGrid-Accent6">
    <w:name w:val="Light Grid Accent 6"/>
    <w:basedOn w:val="TableNormal"/>
    <w:uiPriority w:val="62"/>
    <w:semiHidden/>
    <w:unhideWhenUsed/>
    <w:rsid w:val="00572222"/>
    <w:pPr>
      <w:spacing w:after="0"/>
    </w:pPr>
    <w:tblPr>
      <w:tblStyleRowBandSize w:val="1"/>
      <w:tblStyleColBandSize w:val="1"/>
      <w:tblBorders>
        <w:top w:val="single" w:sz="8" w:space="0" w:color="FEFFFF" w:themeColor="accent6"/>
        <w:left w:val="single" w:sz="8" w:space="0" w:color="FEFFFF" w:themeColor="accent6"/>
        <w:bottom w:val="single" w:sz="8" w:space="0" w:color="FEFFFF" w:themeColor="accent6"/>
        <w:right w:val="single" w:sz="8" w:space="0" w:color="FEFFFF" w:themeColor="accent6"/>
        <w:insideH w:val="single" w:sz="8" w:space="0" w:color="FEFFFF" w:themeColor="accent6"/>
        <w:insideV w:val="single" w:sz="8" w:space="0" w:color="FEFF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FFFF" w:themeColor="accent6"/>
          <w:left w:val="single" w:sz="8" w:space="0" w:color="FEFFFF" w:themeColor="accent6"/>
          <w:bottom w:val="single" w:sz="18" w:space="0" w:color="FEFFFF" w:themeColor="accent6"/>
          <w:right w:val="single" w:sz="8" w:space="0" w:color="FEFFFF" w:themeColor="accent6"/>
          <w:insideH w:val="nil"/>
          <w:insideV w:val="single" w:sz="8" w:space="0" w:color="FEFF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FFFF" w:themeColor="accent6"/>
          <w:left w:val="single" w:sz="8" w:space="0" w:color="FEFFFF" w:themeColor="accent6"/>
          <w:bottom w:val="single" w:sz="8" w:space="0" w:color="FEFFFF" w:themeColor="accent6"/>
          <w:right w:val="single" w:sz="8" w:space="0" w:color="FEFFFF" w:themeColor="accent6"/>
          <w:insideH w:val="nil"/>
          <w:insideV w:val="single" w:sz="8" w:space="0" w:color="FEFF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FFFF" w:themeColor="accent6"/>
          <w:left w:val="single" w:sz="8" w:space="0" w:color="FEFFFF" w:themeColor="accent6"/>
          <w:bottom w:val="single" w:sz="8" w:space="0" w:color="FEFFFF" w:themeColor="accent6"/>
          <w:right w:val="single" w:sz="8" w:space="0" w:color="FEFFFF" w:themeColor="accent6"/>
        </w:tcBorders>
      </w:tcPr>
    </w:tblStylePr>
    <w:tblStylePr w:type="band1Vert">
      <w:tblPr/>
      <w:tcPr>
        <w:tcBorders>
          <w:top w:val="single" w:sz="8" w:space="0" w:color="FEFFFF" w:themeColor="accent6"/>
          <w:left w:val="single" w:sz="8" w:space="0" w:color="FEFFFF" w:themeColor="accent6"/>
          <w:bottom w:val="single" w:sz="8" w:space="0" w:color="FEFFFF" w:themeColor="accent6"/>
          <w:right w:val="single" w:sz="8" w:space="0" w:color="FEFFFF" w:themeColor="accent6"/>
        </w:tcBorders>
        <w:shd w:val="clear" w:color="auto" w:fill="FEFFFF" w:themeFill="accent6" w:themeFillTint="3F"/>
      </w:tcPr>
    </w:tblStylePr>
    <w:tblStylePr w:type="band1Horz">
      <w:tblPr/>
      <w:tcPr>
        <w:tcBorders>
          <w:top w:val="single" w:sz="8" w:space="0" w:color="FEFFFF" w:themeColor="accent6"/>
          <w:left w:val="single" w:sz="8" w:space="0" w:color="FEFFFF" w:themeColor="accent6"/>
          <w:bottom w:val="single" w:sz="8" w:space="0" w:color="FEFFFF" w:themeColor="accent6"/>
          <w:right w:val="single" w:sz="8" w:space="0" w:color="FEFFFF" w:themeColor="accent6"/>
          <w:insideV w:val="single" w:sz="8" w:space="0" w:color="FEFFFF" w:themeColor="accent6"/>
        </w:tcBorders>
        <w:shd w:val="clear" w:color="auto" w:fill="FEFFFF" w:themeFill="accent6" w:themeFillTint="3F"/>
      </w:tcPr>
    </w:tblStylePr>
    <w:tblStylePr w:type="band2Horz">
      <w:tblPr/>
      <w:tcPr>
        <w:tcBorders>
          <w:top w:val="single" w:sz="8" w:space="0" w:color="FEFFFF" w:themeColor="accent6"/>
          <w:left w:val="single" w:sz="8" w:space="0" w:color="FEFFFF" w:themeColor="accent6"/>
          <w:bottom w:val="single" w:sz="8" w:space="0" w:color="FEFFFF" w:themeColor="accent6"/>
          <w:right w:val="single" w:sz="8" w:space="0" w:color="FEFFFF" w:themeColor="accent6"/>
          <w:insideV w:val="single" w:sz="8" w:space="0" w:color="FEFFFF" w:themeColor="accent6"/>
        </w:tcBorders>
      </w:tcPr>
    </w:tblStylePr>
  </w:style>
  <w:style w:type="table" w:styleId="LightList">
    <w:name w:val="Light List"/>
    <w:basedOn w:val="TableNormal"/>
    <w:uiPriority w:val="61"/>
    <w:semiHidden/>
    <w:unhideWhenUsed/>
    <w:rsid w:val="00572222"/>
    <w:pPr>
      <w:spacing w:after="0"/>
    </w:pPr>
    <w:tblPr>
      <w:tblStyleRowBandSize w:val="1"/>
      <w:tblStyleColBandSize w:val="1"/>
      <w:tblBorders>
        <w:top w:val="single" w:sz="8" w:space="0" w:color="20436D" w:themeColor="text1"/>
        <w:left w:val="single" w:sz="8" w:space="0" w:color="20436D" w:themeColor="text1"/>
        <w:bottom w:val="single" w:sz="8" w:space="0" w:color="20436D" w:themeColor="text1"/>
        <w:right w:val="single" w:sz="8" w:space="0" w:color="20436D" w:themeColor="text1"/>
      </w:tblBorders>
    </w:tblPr>
    <w:tblStylePr w:type="firstRow">
      <w:pPr>
        <w:spacing w:before="0" w:after="0" w:line="240" w:lineRule="auto"/>
      </w:pPr>
      <w:rPr>
        <w:b/>
        <w:bCs/>
        <w:color w:val="FFFFFF" w:themeColor="background1"/>
      </w:rPr>
      <w:tblPr/>
      <w:tcPr>
        <w:shd w:val="clear" w:color="auto" w:fill="20436D" w:themeFill="text1"/>
      </w:tcPr>
    </w:tblStylePr>
    <w:tblStylePr w:type="lastRow">
      <w:pPr>
        <w:spacing w:before="0" w:after="0" w:line="240" w:lineRule="auto"/>
      </w:pPr>
      <w:rPr>
        <w:b/>
        <w:bCs/>
      </w:rPr>
      <w:tblPr/>
      <w:tcPr>
        <w:tcBorders>
          <w:top w:val="double" w:sz="6" w:space="0" w:color="20436D" w:themeColor="text1"/>
          <w:left w:val="single" w:sz="8" w:space="0" w:color="20436D" w:themeColor="text1"/>
          <w:bottom w:val="single" w:sz="8" w:space="0" w:color="20436D" w:themeColor="text1"/>
          <w:right w:val="single" w:sz="8" w:space="0" w:color="20436D" w:themeColor="text1"/>
        </w:tcBorders>
      </w:tcPr>
    </w:tblStylePr>
    <w:tblStylePr w:type="firstCol">
      <w:rPr>
        <w:b/>
        <w:bCs/>
      </w:rPr>
    </w:tblStylePr>
    <w:tblStylePr w:type="lastCol">
      <w:rPr>
        <w:b/>
        <w:bCs/>
      </w:rPr>
    </w:tblStylePr>
    <w:tblStylePr w:type="band1Vert">
      <w:tblPr/>
      <w:tcPr>
        <w:tcBorders>
          <w:top w:val="single" w:sz="8" w:space="0" w:color="20436D" w:themeColor="text1"/>
          <w:left w:val="single" w:sz="8" w:space="0" w:color="20436D" w:themeColor="text1"/>
          <w:bottom w:val="single" w:sz="8" w:space="0" w:color="20436D" w:themeColor="text1"/>
          <w:right w:val="single" w:sz="8" w:space="0" w:color="20436D" w:themeColor="text1"/>
        </w:tcBorders>
      </w:tcPr>
    </w:tblStylePr>
    <w:tblStylePr w:type="band1Horz">
      <w:tblPr/>
      <w:tcPr>
        <w:tcBorders>
          <w:top w:val="single" w:sz="8" w:space="0" w:color="20436D" w:themeColor="text1"/>
          <w:left w:val="single" w:sz="8" w:space="0" w:color="20436D" w:themeColor="text1"/>
          <w:bottom w:val="single" w:sz="8" w:space="0" w:color="20436D" w:themeColor="text1"/>
          <w:right w:val="single" w:sz="8" w:space="0" w:color="20436D" w:themeColor="text1"/>
        </w:tcBorders>
      </w:tcPr>
    </w:tblStylePr>
  </w:style>
  <w:style w:type="table" w:styleId="LightList-Accent1">
    <w:name w:val="Light List Accent 1"/>
    <w:basedOn w:val="TableNormal"/>
    <w:uiPriority w:val="61"/>
    <w:semiHidden/>
    <w:unhideWhenUsed/>
    <w:rsid w:val="00572222"/>
    <w:pPr>
      <w:spacing w:after="0"/>
    </w:pPr>
    <w:tblPr>
      <w:tblStyleRowBandSize w:val="1"/>
      <w:tblStyleColBandSize w:val="1"/>
      <w:tblBorders>
        <w:top w:val="single" w:sz="8" w:space="0" w:color="5394BA" w:themeColor="accent1"/>
        <w:left w:val="single" w:sz="8" w:space="0" w:color="5394BA" w:themeColor="accent1"/>
        <w:bottom w:val="single" w:sz="8" w:space="0" w:color="5394BA" w:themeColor="accent1"/>
        <w:right w:val="single" w:sz="8" w:space="0" w:color="5394BA" w:themeColor="accent1"/>
      </w:tblBorders>
    </w:tblPr>
    <w:tblStylePr w:type="firstRow">
      <w:pPr>
        <w:spacing w:before="0" w:after="0" w:line="240" w:lineRule="auto"/>
      </w:pPr>
      <w:rPr>
        <w:b/>
        <w:bCs/>
        <w:color w:val="FFFFFF" w:themeColor="background1"/>
      </w:rPr>
      <w:tblPr/>
      <w:tcPr>
        <w:shd w:val="clear" w:color="auto" w:fill="5394BA" w:themeFill="accent1"/>
      </w:tcPr>
    </w:tblStylePr>
    <w:tblStylePr w:type="lastRow">
      <w:pPr>
        <w:spacing w:before="0" w:after="0" w:line="240" w:lineRule="auto"/>
      </w:pPr>
      <w:rPr>
        <w:b/>
        <w:bCs/>
      </w:rPr>
      <w:tblPr/>
      <w:tcPr>
        <w:tcBorders>
          <w:top w:val="double" w:sz="6" w:space="0" w:color="5394BA" w:themeColor="accent1"/>
          <w:left w:val="single" w:sz="8" w:space="0" w:color="5394BA" w:themeColor="accent1"/>
          <w:bottom w:val="single" w:sz="8" w:space="0" w:color="5394BA" w:themeColor="accent1"/>
          <w:right w:val="single" w:sz="8" w:space="0" w:color="5394BA" w:themeColor="accent1"/>
        </w:tcBorders>
      </w:tcPr>
    </w:tblStylePr>
    <w:tblStylePr w:type="firstCol">
      <w:rPr>
        <w:b/>
        <w:bCs/>
      </w:rPr>
    </w:tblStylePr>
    <w:tblStylePr w:type="lastCol">
      <w:rPr>
        <w:b/>
        <w:bCs/>
      </w:rPr>
    </w:tblStylePr>
    <w:tblStylePr w:type="band1Vert">
      <w:tblPr/>
      <w:tcPr>
        <w:tcBorders>
          <w:top w:val="single" w:sz="8" w:space="0" w:color="5394BA" w:themeColor="accent1"/>
          <w:left w:val="single" w:sz="8" w:space="0" w:color="5394BA" w:themeColor="accent1"/>
          <w:bottom w:val="single" w:sz="8" w:space="0" w:color="5394BA" w:themeColor="accent1"/>
          <w:right w:val="single" w:sz="8" w:space="0" w:color="5394BA" w:themeColor="accent1"/>
        </w:tcBorders>
      </w:tcPr>
    </w:tblStylePr>
    <w:tblStylePr w:type="band1Horz">
      <w:tblPr/>
      <w:tcPr>
        <w:tcBorders>
          <w:top w:val="single" w:sz="8" w:space="0" w:color="5394BA" w:themeColor="accent1"/>
          <w:left w:val="single" w:sz="8" w:space="0" w:color="5394BA" w:themeColor="accent1"/>
          <w:bottom w:val="single" w:sz="8" w:space="0" w:color="5394BA" w:themeColor="accent1"/>
          <w:right w:val="single" w:sz="8" w:space="0" w:color="5394BA" w:themeColor="accent1"/>
        </w:tcBorders>
      </w:tcPr>
    </w:tblStylePr>
  </w:style>
  <w:style w:type="table" w:styleId="LightList-Accent2">
    <w:name w:val="Light List Accent 2"/>
    <w:basedOn w:val="TableNormal"/>
    <w:uiPriority w:val="61"/>
    <w:semiHidden/>
    <w:unhideWhenUsed/>
    <w:rsid w:val="00572222"/>
    <w:pPr>
      <w:spacing w:after="0"/>
    </w:pPr>
    <w:tblPr>
      <w:tblStyleRowBandSize w:val="1"/>
      <w:tblStyleColBandSize w:val="1"/>
      <w:tblBorders>
        <w:top w:val="single" w:sz="8" w:space="0" w:color="4C9664" w:themeColor="accent2"/>
        <w:left w:val="single" w:sz="8" w:space="0" w:color="4C9664" w:themeColor="accent2"/>
        <w:bottom w:val="single" w:sz="8" w:space="0" w:color="4C9664" w:themeColor="accent2"/>
        <w:right w:val="single" w:sz="8" w:space="0" w:color="4C9664" w:themeColor="accent2"/>
      </w:tblBorders>
    </w:tblPr>
    <w:tblStylePr w:type="firstRow">
      <w:pPr>
        <w:spacing w:before="0" w:after="0" w:line="240" w:lineRule="auto"/>
      </w:pPr>
      <w:rPr>
        <w:b/>
        <w:bCs/>
        <w:color w:val="FFFFFF" w:themeColor="background1"/>
      </w:rPr>
      <w:tblPr/>
      <w:tcPr>
        <w:shd w:val="clear" w:color="auto" w:fill="4C9664" w:themeFill="accent2"/>
      </w:tcPr>
    </w:tblStylePr>
    <w:tblStylePr w:type="lastRow">
      <w:pPr>
        <w:spacing w:before="0" w:after="0" w:line="240" w:lineRule="auto"/>
      </w:pPr>
      <w:rPr>
        <w:b/>
        <w:bCs/>
      </w:rPr>
      <w:tblPr/>
      <w:tcPr>
        <w:tcBorders>
          <w:top w:val="double" w:sz="6" w:space="0" w:color="4C9664" w:themeColor="accent2"/>
          <w:left w:val="single" w:sz="8" w:space="0" w:color="4C9664" w:themeColor="accent2"/>
          <w:bottom w:val="single" w:sz="8" w:space="0" w:color="4C9664" w:themeColor="accent2"/>
          <w:right w:val="single" w:sz="8" w:space="0" w:color="4C9664" w:themeColor="accent2"/>
        </w:tcBorders>
      </w:tcPr>
    </w:tblStylePr>
    <w:tblStylePr w:type="firstCol">
      <w:rPr>
        <w:b/>
        <w:bCs/>
      </w:rPr>
    </w:tblStylePr>
    <w:tblStylePr w:type="lastCol">
      <w:rPr>
        <w:b/>
        <w:bCs/>
      </w:rPr>
    </w:tblStylePr>
    <w:tblStylePr w:type="band1Vert">
      <w:tblPr/>
      <w:tcPr>
        <w:tcBorders>
          <w:top w:val="single" w:sz="8" w:space="0" w:color="4C9664" w:themeColor="accent2"/>
          <w:left w:val="single" w:sz="8" w:space="0" w:color="4C9664" w:themeColor="accent2"/>
          <w:bottom w:val="single" w:sz="8" w:space="0" w:color="4C9664" w:themeColor="accent2"/>
          <w:right w:val="single" w:sz="8" w:space="0" w:color="4C9664" w:themeColor="accent2"/>
        </w:tcBorders>
      </w:tcPr>
    </w:tblStylePr>
    <w:tblStylePr w:type="band1Horz">
      <w:tblPr/>
      <w:tcPr>
        <w:tcBorders>
          <w:top w:val="single" w:sz="8" w:space="0" w:color="4C9664" w:themeColor="accent2"/>
          <w:left w:val="single" w:sz="8" w:space="0" w:color="4C9664" w:themeColor="accent2"/>
          <w:bottom w:val="single" w:sz="8" w:space="0" w:color="4C9664" w:themeColor="accent2"/>
          <w:right w:val="single" w:sz="8" w:space="0" w:color="4C9664" w:themeColor="accent2"/>
        </w:tcBorders>
      </w:tcPr>
    </w:tblStylePr>
  </w:style>
  <w:style w:type="table" w:styleId="LightList-Accent3">
    <w:name w:val="Light List Accent 3"/>
    <w:basedOn w:val="TableNormal"/>
    <w:uiPriority w:val="61"/>
    <w:semiHidden/>
    <w:unhideWhenUsed/>
    <w:rsid w:val="00572222"/>
    <w:pPr>
      <w:spacing w:after="0"/>
    </w:pPr>
    <w:tblPr>
      <w:tblStyleRowBandSize w:val="1"/>
      <w:tblStyleColBandSize w:val="1"/>
      <w:tblBorders>
        <w:top w:val="single" w:sz="8" w:space="0" w:color="7FBB67" w:themeColor="accent3"/>
        <w:left w:val="single" w:sz="8" w:space="0" w:color="7FBB67" w:themeColor="accent3"/>
        <w:bottom w:val="single" w:sz="8" w:space="0" w:color="7FBB67" w:themeColor="accent3"/>
        <w:right w:val="single" w:sz="8" w:space="0" w:color="7FBB67" w:themeColor="accent3"/>
      </w:tblBorders>
    </w:tblPr>
    <w:tblStylePr w:type="firstRow">
      <w:pPr>
        <w:spacing w:before="0" w:after="0" w:line="240" w:lineRule="auto"/>
      </w:pPr>
      <w:rPr>
        <w:b/>
        <w:bCs/>
        <w:color w:val="FFFFFF" w:themeColor="background1"/>
      </w:rPr>
      <w:tblPr/>
      <w:tcPr>
        <w:shd w:val="clear" w:color="auto" w:fill="7FBB67" w:themeFill="accent3"/>
      </w:tcPr>
    </w:tblStylePr>
    <w:tblStylePr w:type="lastRow">
      <w:pPr>
        <w:spacing w:before="0" w:after="0" w:line="240" w:lineRule="auto"/>
      </w:pPr>
      <w:rPr>
        <w:b/>
        <w:bCs/>
      </w:rPr>
      <w:tblPr/>
      <w:tcPr>
        <w:tcBorders>
          <w:top w:val="double" w:sz="6" w:space="0" w:color="7FBB67" w:themeColor="accent3"/>
          <w:left w:val="single" w:sz="8" w:space="0" w:color="7FBB67" w:themeColor="accent3"/>
          <w:bottom w:val="single" w:sz="8" w:space="0" w:color="7FBB67" w:themeColor="accent3"/>
          <w:right w:val="single" w:sz="8" w:space="0" w:color="7FBB67" w:themeColor="accent3"/>
        </w:tcBorders>
      </w:tcPr>
    </w:tblStylePr>
    <w:tblStylePr w:type="firstCol">
      <w:rPr>
        <w:b/>
        <w:bCs/>
      </w:rPr>
    </w:tblStylePr>
    <w:tblStylePr w:type="lastCol">
      <w:rPr>
        <w:b/>
        <w:bCs/>
      </w:rPr>
    </w:tblStylePr>
    <w:tblStylePr w:type="band1Vert">
      <w:tblPr/>
      <w:tcPr>
        <w:tcBorders>
          <w:top w:val="single" w:sz="8" w:space="0" w:color="7FBB67" w:themeColor="accent3"/>
          <w:left w:val="single" w:sz="8" w:space="0" w:color="7FBB67" w:themeColor="accent3"/>
          <w:bottom w:val="single" w:sz="8" w:space="0" w:color="7FBB67" w:themeColor="accent3"/>
          <w:right w:val="single" w:sz="8" w:space="0" w:color="7FBB67" w:themeColor="accent3"/>
        </w:tcBorders>
      </w:tcPr>
    </w:tblStylePr>
    <w:tblStylePr w:type="band1Horz">
      <w:tblPr/>
      <w:tcPr>
        <w:tcBorders>
          <w:top w:val="single" w:sz="8" w:space="0" w:color="7FBB67" w:themeColor="accent3"/>
          <w:left w:val="single" w:sz="8" w:space="0" w:color="7FBB67" w:themeColor="accent3"/>
          <w:bottom w:val="single" w:sz="8" w:space="0" w:color="7FBB67" w:themeColor="accent3"/>
          <w:right w:val="single" w:sz="8" w:space="0" w:color="7FBB67" w:themeColor="accent3"/>
        </w:tcBorders>
      </w:tcPr>
    </w:tblStylePr>
  </w:style>
  <w:style w:type="table" w:styleId="LightList-Accent4">
    <w:name w:val="Light List Accent 4"/>
    <w:basedOn w:val="TableNormal"/>
    <w:uiPriority w:val="61"/>
    <w:semiHidden/>
    <w:unhideWhenUsed/>
    <w:rsid w:val="00572222"/>
    <w:pPr>
      <w:spacing w:after="0"/>
    </w:pPr>
    <w:tblPr>
      <w:tblStyleRowBandSize w:val="1"/>
      <w:tblStyleColBandSize w:val="1"/>
      <w:tblBorders>
        <w:top w:val="single" w:sz="8" w:space="0" w:color="F1B54E" w:themeColor="accent4"/>
        <w:left w:val="single" w:sz="8" w:space="0" w:color="F1B54E" w:themeColor="accent4"/>
        <w:bottom w:val="single" w:sz="8" w:space="0" w:color="F1B54E" w:themeColor="accent4"/>
        <w:right w:val="single" w:sz="8" w:space="0" w:color="F1B54E" w:themeColor="accent4"/>
      </w:tblBorders>
    </w:tblPr>
    <w:tblStylePr w:type="firstRow">
      <w:pPr>
        <w:spacing w:before="0" w:after="0" w:line="240" w:lineRule="auto"/>
      </w:pPr>
      <w:rPr>
        <w:b/>
        <w:bCs/>
        <w:color w:val="FFFFFF" w:themeColor="background1"/>
      </w:rPr>
      <w:tblPr/>
      <w:tcPr>
        <w:shd w:val="clear" w:color="auto" w:fill="F1B54E" w:themeFill="accent4"/>
      </w:tcPr>
    </w:tblStylePr>
    <w:tblStylePr w:type="lastRow">
      <w:pPr>
        <w:spacing w:before="0" w:after="0" w:line="240" w:lineRule="auto"/>
      </w:pPr>
      <w:rPr>
        <w:b/>
        <w:bCs/>
      </w:rPr>
      <w:tblPr/>
      <w:tcPr>
        <w:tcBorders>
          <w:top w:val="double" w:sz="6" w:space="0" w:color="F1B54E" w:themeColor="accent4"/>
          <w:left w:val="single" w:sz="8" w:space="0" w:color="F1B54E" w:themeColor="accent4"/>
          <w:bottom w:val="single" w:sz="8" w:space="0" w:color="F1B54E" w:themeColor="accent4"/>
          <w:right w:val="single" w:sz="8" w:space="0" w:color="F1B54E" w:themeColor="accent4"/>
        </w:tcBorders>
      </w:tcPr>
    </w:tblStylePr>
    <w:tblStylePr w:type="firstCol">
      <w:rPr>
        <w:b/>
        <w:bCs/>
      </w:rPr>
    </w:tblStylePr>
    <w:tblStylePr w:type="lastCol">
      <w:rPr>
        <w:b/>
        <w:bCs/>
      </w:rPr>
    </w:tblStylePr>
    <w:tblStylePr w:type="band1Vert">
      <w:tblPr/>
      <w:tcPr>
        <w:tcBorders>
          <w:top w:val="single" w:sz="8" w:space="0" w:color="F1B54E" w:themeColor="accent4"/>
          <w:left w:val="single" w:sz="8" w:space="0" w:color="F1B54E" w:themeColor="accent4"/>
          <w:bottom w:val="single" w:sz="8" w:space="0" w:color="F1B54E" w:themeColor="accent4"/>
          <w:right w:val="single" w:sz="8" w:space="0" w:color="F1B54E" w:themeColor="accent4"/>
        </w:tcBorders>
      </w:tcPr>
    </w:tblStylePr>
    <w:tblStylePr w:type="band1Horz">
      <w:tblPr/>
      <w:tcPr>
        <w:tcBorders>
          <w:top w:val="single" w:sz="8" w:space="0" w:color="F1B54E" w:themeColor="accent4"/>
          <w:left w:val="single" w:sz="8" w:space="0" w:color="F1B54E" w:themeColor="accent4"/>
          <w:bottom w:val="single" w:sz="8" w:space="0" w:color="F1B54E" w:themeColor="accent4"/>
          <w:right w:val="single" w:sz="8" w:space="0" w:color="F1B54E" w:themeColor="accent4"/>
        </w:tcBorders>
      </w:tcPr>
    </w:tblStylePr>
  </w:style>
  <w:style w:type="table" w:styleId="LightList-Accent5">
    <w:name w:val="Light List Accent 5"/>
    <w:basedOn w:val="TableNormal"/>
    <w:uiPriority w:val="61"/>
    <w:semiHidden/>
    <w:unhideWhenUsed/>
    <w:rsid w:val="00572222"/>
    <w:pPr>
      <w:spacing w:after="0"/>
    </w:pPr>
    <w:tblPr>
      <w:tblStyleRowBandSize w:val="1"/>
      <w:tblStyleColBandSize w:val="1"/>
      <w:tblBorders>
        <w:top w:val="single" w:sz="8" w:space="0" w:color="E48048" w:themeColor="accent5"/>
        <w:left w:val="single" w:sz="8" w:space="0" w:color="E48048" w:themeColor="accent5"/>
        <w:bottom w:val="single" w:sz="8" w:space="0" w:color="E48048" w:themeColor="accent5"/>
        <w:right w:val="single" w:sz="8" w:space="0" w:color="E48048" w:themeColor="accent5"/>
      </w:tblBorders>
    </w:tblPr>
    <w:tblStylePr w:type="firstRow">
      <w:pPr>
        <w:spacing w:before="0" w:after="0" w:line="240" w:lineRule="auto"/>
      </w:pPr>
      <w:rPr>
        <w:b/>
        <w:bCs/>
        <w:color w:val="FFFFFF" w:themeColor="background1"/>
      </w:rPr>
      <w:tblPr/>
      <w:tcPr>
        <w:shd w:val="clear" w:color="auto" w:fill="E48048" w:themeFill="accent5"/>
      </w:tcPr>
    </w:tblStylePr>
    <w:tblStylePr w:type="lastRow">
      <w:pPr>
        <w:spacing w:before="0" w:after="0" w:line="240" w:lineRule="auto"/>
      </w:pPr>
      <w:rPr>
        <w:b/>
        <w:bCs/>
      </w:rPr>
      <w:tblPr/>
      <w:tcPr>
        <w:tcBorders>
          <w:top w:val="double" w:sz="6" w:space="0" w:color="E48048" w:themeColor="accent5"/>
          <w:left w:val="single" w:sz="8" w:space="0" w:color="E48048" w:themeColor="accent5"/>
          <w:bottom w:val="single" w:sz="8" w:space="0" w:color="E48048" w:themeColor="accent5"/>
          <w:right w:val="single" w:sz="8" w:space="0" w:color="E48048" w:themeColor="accent5"/>
        </w:tcBorders>
      </w:tcPr>
    </w:tblStylePr>
    <w:tblStylePr w:type="firstCol">
      <w:rPr>
        <w:b/>
        <w:bCs/>
      </w:rPr>
    </w:tblStylePr>
    <w:tblStylePr w:type="lastCol">
      <w:rPr>
        <w:b/>
        <w:bCs/>
      </w:rPr>
    </w:tblStylePr>
    <w:tblStylePr w:type="band1Vert">
      <w:tblPr/>
      <w:tcPr>
        <w:tcBorders>
          <w:top w:val="single" w:sz="8" w:space="0" w:color="E48048" w:themeColor="accent5"/>
          <w:left w:val="single" w:sz="8" w:space="0" w:color="E48048" w:themeColor="accent5"/>
          <w:bottom w:val="single" w:sz="8" w:space="0" w:color="E48048" w:themeColor="accent5"/>
          <w:right w:val="single" w:sz="8" w:space="0" w:color="E48048" w:themeColor="accent5"/>
        </w:tcBorders>
      </w:tcPr>
    </w:tblStylePr>
    <w:tblStylePr w:type="band1Horz">
      <w:tblPr/>
      <w:tcPr>
        <w:tcBorders>
          <w:top w:val="single" w:sz="8" w:space="0" w:color="E48048" w:themeColor="accent5"/>
          <w:left w:val="single" w:sz="8" w:space="0" w:color="E48048" w:themeColor="accent5"/>
          <w:bottom w:val="single" w:sz="8" w:space="0" w:color="E48048" w:themeColor="accent5"/>
          <w:right w:val="single" w:sz="8" w:space="0" w:color="E48048" w:themeColor="accent5"/>
        </w:tcBorders>
      </w:tcPr>
    </w:tblStylePr>
  </w:style>
  <w:style w:type="table" w:styleId="LightList-Accent6">
    <w:name w:val="Light List Accent 6"/>
    <w:basedOn w:val="TableNormal"/>
    <w:uiPriority w:val="61"/>
    <w:semiHidden/>
    <w:unhideWhenUsed/>
    <w:rsid w:val="00572222"/>
    <w:pPr>
      <w:spacing w:after="0"/>
    </w:pPr>
    <w:tblPr>
      <w:tblStyleRowBandSize w:val="1"/>
      <w:tblStyleColBandSize w:val="1"/>
      <w:tblBorders>
        <w:top w:val="single" w:sz="8" w:space="0" w:color="FEFFFF" w:themeColor="accent6"/>
        <w:left w:val="single" w:sz="8" w:space="0" w:color="FEFFFF" w:themeColor="accent6"/>
        <w:bottom w:val="single" w:sz="8" w:space="0" w:color="FEFFFF" w:themeColor="accent6"/>
        <w:right w:val="single" w:sz="8" w:space="0" w:color="FEFFFF" w:themeColor="accent6"/>
      </w:tblBorders>
    </w:tblPr>
    <w:tblStylePr w:type="firstRow">
      <w:pPr>
        <w:spacing w:before="0" w:after="0" w:line="240" w:lineRule="auto"/>
      </w:pPr>
      <w:rPr>
        <w:b/>
        <w:bCs/>
        <w:color w:val="FFFFFF" w:themeColor="background1"/>
      </w:rPr>
      <w:tblPr/>
      <w:tcPr>
        <w:shd w:val="clear" w:color="auto" w:fill="FEFFFF" w:themeFill="accent6"/>
      </w:tcPr>
    </w:tblStylePr>
    <w:tblStylePr w:type="lastRow">
      <w:pPr>
        <w:spacing w:before="0" w:after="0" w:line="240" w:lineRule="auto"/>
      </w:pPr>
      <w:rPr>
        <w:b/>
        <w:bCs/>
      </w:rPr>
      <w:tblPr/>
      <w:tcPr>
        <w:tcBorders>
          <w:top w:val="double" w:sz="6" w:space="0" w:color="FEFFFF" w:themeColor="accent6"/>
          <w:left w:val="single" w:sz="8" w:space="0" w:color="FEFFFF" w:themeColor="accent6"/>
          <w:bottom w:val="single" w:sz="8" w:space="0" w:color="FEFFFF" w:themeColor="accent6"/>
          <w:right w:val="single" w:sz="8" w:space="0" w:color="FEFFFF" w:themeColor="accent6"/>
        </w:tcBorders>
      </w:tcPr>
    </w:tblStylePr>
    <w:tblStylePr w:type="firstCol">
      <w:rPr>
        <w:b/>
        <w:bCs/>
      </w:rPr>
    </w:tblStylePr>
    <w:tblStylePr w:type="lastCol">
      <w:rPr>
        <w:b/>
        <w:bCs/>
      </w:rPr>
    </w:tblStylePr>
    <w:tblStylePr w:type="band1Vert">
      <w:tblPr/>
      <w:tcPr>
        <w:tcBorders>
          <w:top w:val="single" w:sz="8" w:space="0" w:color="FEFFFF" w:themeColor="accent6"/>
          <w:left w:val="single" w:sz="8" w:space="0" w:color="FEFFFF" w:themeColor="accent6"/>
          <w:bottom w:val="single" w:sz="8" w:space="0" w:color="FEFFFF" w:themeColor="accent6"/>
          <w:right w:val="single" w:sz="8" w:space="0" w:color="FEFFFF" w:themeColor="accent6"/>
        </w:tcBorders>
      </w:tcPr>
    </w:tblStylePr>
    <w:tblStylePr w:type="band1Horz">
      <w:tblPr/>
      <w:tcPr>
        <w:tcBorders>
          <w:top w:val="single" w:sz="8" w:space="0" w:color="FEFFFF" w:themeColor="accent6"/>
          <w:left w:val="single" w:sz="8" w:space="0" w:color="FEFFFF" w:themeColor="accent6"/>
          <w:bottom w:val="single" w:sz="8" w:space="0" w:color="FEFFFF" w:themeColor="accent6"/>
          <w:right w:val="single" w:sz="8" w:space="0" w:color="FEFFFF" w:themeColor="accent6"/>
        </w:tcBorders>
      </w:tcPr>
    </w:tblStylePr>
  </w:style>
  <w:style w:type="table" w:styleId="LightShading">
    <w:name w:val="Light Shading"/>
    <w:basedOn w:val="TableNormal"/>
    <w:uiPriority w:val="60"/>
    <w:semiHidden/>
    <w:unhideWhenUsed/>
    <w:rsid w:val="00572222"/>
    <w:pPr>
      <w:spacing w:after="0"/>
    </w:pPr>
    <w:rPr>
      <w:color w:val="183151" w:themeColor="text1" w:themeShade="BF"/>
    </w:rPr>
    <w:tblPr>
      <w:tblStyleRowBandSize w:val="1"/>
      <w:tblStyleColBandSize w:val="1"/>
      <w:tblBorders>
        <w:top w:val="single" w:sz="8" w:space="0" w:color="20436D" w:themeColor="text1"/>
        <w:bottom w:val="single" w:sz="8" w:space="0" w:color="20436D" w:themeColor="text1"/>
      </w:tblBorders>
    </w:tblPr>
    <w:tblStylePr w:type="firstRow">
      <w:pPr>
        <w:spacing w:before="0" w:after="0" w:line="240" w:lineRule="auto"/>
      </w:pPr>
      <w:rPr>
        <w:b/>
        <w:bCs/>
      </w:rPr>
      <w:tblPr/>
      <w:tcPr>
        <w:tcBorders>
          <w:top w:val="single" w:sz="8" w:space="0" w:color="20436D" w:themeColor="text1"/>
          <w:left w:val="nil"/>
          <w:bottom w:val="single" w:sz="8" w:space="0" w:color="20436D" w:themeColor="text1"/>
          <w:right w:val="nil"/>
          <w:insideH w:val="nil"/>
          <w:insideV w:val="nil"/>
        </w:tcBorders>
      </w:tcPr>
    </w:tblStylePr>
    <w:tblStylePr w:type="lastRow">
      <w:pPr>
        <w:spacing w:before="0" w:after="0" w:line="240" w:lineRule="auto"/>
      </w:pPr>
      <w:rPr>
        <w:b/>
        <w:bCs/>
      </w:rPr>
      <w:tblPr/>
      <w:tcPr>
        <w:tcBorders>
          <w:top w:val="single" w:sz="8" w:space="0" w:color="20436D" w:themeColor="text1"/>
          <w:left w:val="nil"/>
          <w:bottom w:val="single" w:sz="8" w:space="0" w:color="20436D"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CEEA" w:themeFill="text1" w:themeFillTint="3F"/>
      </w:tcPr>
    </w:tblStylePr>
    <w:tblStylePr w:type="band1Horz">
      <w:tblPr/>
      <w:tcPr>
        <w:tcBorders>
          <w:left w:val="nil"/>
          <w:right w:val="nil"/>
          <w:insideH w:val="nil"/>
          <w:insideV w:val="nil"/>
        </w:tcBorders>
        <w:shd w:val="clear" w:color="auto" w:fill="B8CEEA" w:themeFill="text1" w:themeFillTint="3F"/>
      </w:tcPr>
    </w:tblStylePr>
  </w:style>
  <w:style w:type="table" w:styleId="LightShading-Accent1">
    <w:name w:val="Light Shading Accent 1"/>
    <w:basedOn w:val="TableNormal"/>
    <w:uiPriority w:val="60"/>
    <w:semiHidden/>
    <w:unhideWhenUsed/>
    <w:rsid w:val="00572222"/>
    <w:pPr>
      <w:spacing w:after="0"/>
    </w:pPr>
    <w:rPr>
      <w:color w:val="396F8F" w:themeColor="accent1" w:themeShade="BF"/>
    </w:rPr>
    <w:tblPr>
      <w:tblStyleRowBandSize w:val="1"/>
      <w:tblStyleColBandSize w:val="1"/>
      <w:tblBorders>
        <w:top w:val="single" w:sz="8" w:space="0" w:color="5394BA" w:themeColor="accent1"/>
        <w:bottom w:val="single" w:sz="8" w:space="0" w:color="5394BA" w:themeColor="accent1"/>
      </w:tblBorders>
    </w:tblPr>
    <w:tblStylePr w:type="firstRow">
      <w:pPr>
        <w:spacing w:before="0" w:after="0" w:line="240" w:lineRule="auto"/>
      </w:pPr>
      <w:rPr>
        <w:b/>
        <w:bCs/>
      </w:rPr>
      <w:tblPr/>
      <w:tcPr>
        <w:tcBorders>
          <w:top w:val="single" w:sz="8" w:space="0" w:color="5394BA" w:themeColor="accent1"/>
          <w:left w:val="nil"/>
          <w:bottom w:val="single" w:sz="8" w:space="0" w:color="5394BA" w:themeColor="accent1"/>
          <w:right w:val="nil"/>
          <w:insideH w:val="nil"/>
          <w:insideV w:val="nil"/>
        </w:tcBorders>
      </w:tcPr>
    </w:tblStylePr>
    <w:tblStylePr w:type="lastRow">
      <w:pPr>
        <w:spacing w:before="0" w:after="0" w:line="240" w:lineRule="auto"/>
      </w:pPr>
      <w:rPr>
        <w:b/>
        <w:bCs/>
      </w:rPr>
      <w:tblPr/>
      <w:tcPr>
        <w:tcBorders>
          <w:top w:val="single" w:sz="8" w:space="0" w:color="5394BA" w:themeColor="accent1"/>
          <w:left w:val="nil"/>
          <w:bottom w:val="single" w:sz="8" w:space="0" w:color="5394B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4EE" w:themeFill="accent1" w:themeFillTint="3F"/>
      </w:tcPr>
    </w:tblStylePr>
    <w:tblStylePr w:type="band1Horz">
      <w:tblPr/>
      <w:tcPr>
        <w:tcBorders>
          <w:left w:val="nil"/>
          <w:right w:val="nil"/>
          <w:insideH w:val="nil"/>
          <w:insideV w:val="nil"/>
        </w:tcBorders>
        <w:shd w:val="clear" w:color="auto" w:fill="D4E4EE" w:themeFill="accent1" w:themeFillTint="3F"/>
      </w:tcPr>
    </w:tblStylePr>
  </w:style>
  <w:style w:type="table" w:styleId="LightShading-Accent2">
    <w:name w:val="Light Shading Accent 2"/>
    <w:basedOn w:val="TableNormal"/>
    <w:uiPriority w:val="60"/>
    <w:semiHidden/>
    <w:unhideWhenUsed/>
    <w:rsid w:val="00572222"/>
    <w:pPr>
      <w:spacing w:after="0"/>
    </w:pPr>
    <w:rPr>
      <w:color w:val="39704A" w:themeColor="accent2" w:themeShade="BF"/>
    </w:rPr>
    <w:tblPr>
      <w:tblStyleRowBandSize w:val="1"/>
      <w:tblStyleColBandSize w:val="1"/>
      <w:tblBorders>
        <w:top w:val="single" w:sz="8" w:space="0" w:color="4C9664" w:themeColor="accent2"/>
        <w:bottom w:val="single" w:sz="8" w:space="0" w:color="4C9664" w:themeColor="accent2"/>
      </w:tblBorders>
    </w:tblPr>
    <w:tblStylePr w:type="firstRow">
      <w:pPr>
        <w:spacing w:before="0" w:after="0" w:line="240" w:lineRule="auto"/>
      </w:pPr>
      <w:rPr>
        <w:b/>
        <w:bCs/>
      </w:rPr>
      <w:tblPr/>
      <w:tcPr>
        <w:tcBorders>
          <w:top w:val="single" w:sz="8" w:space="0" w:color="4C9664" w:themeColor="accent2"/>
          <w:left w:val="nil"/>
          <w:bottom w:val="single" w:sz="8" w:space="0" w:color="4C9664" w:themeColor="accent2"/>
          <w:right w:val="nil"/>
          <w:insideH w:val="nil"/>
          <w:insideV w:val="nil"/>
        </w:tcBorders>
      </w:tcPr>
    </w:tblStylePr>
    <w:tblStylePr w:type="lastRow">
      <w:pPr>
        <w:spacing w:before="0" w:after="0" w:line="240" w:lineRule="auto"/>
      </w:pPr>
      <w:rPr>
        <w:b/>
        <w:bCs/>
      </w:rPr>
      <w:tblPr/>
      <w:tcPr>
        <w:tcBorders>
          <w:top w:val="single" w:sz="8" w:space="0" w:color="4C9664" w:themeColor="accent2"/>
          <w:left w:val="nil"/>
          <w:bottom w:val="single" w:sz="8" w:space="0" w:color="4C966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7D7" w:themeFill="accent2" w:themeFillTint="3F"/>
      </w:tcPr>
    </w:tblStylePr>
    <w:tblStylePr w:type="band1Horz">
      <w:tblPr/>
      <w:tcPr>
        <w:tcBorders>
          <w:left w:val="nil"/>
          <w:right w:val="nil"/>
          <w:insideH w:val="nil"/>
          <w:insideV w:val="nil"/>
        </w:tcBorders>
        <w:shd w:val="clear" w:color="auto" w:fill="D0E7D7" w:themeFill="accent2" w:themeFillTint="3F"/>
      </w:tcPr>
    </w:tblStylePr>
  </w:style>
  <w:style w:type="table" w:styleId="LightShading-Accent3">
    <w:name w:val="Light Shading Accent 3"/>
    <w:basedOn w:val="TableNormal"/>
    <w:uiPriority w:val="60"/>
    <w:semiHidden/>
    <w:unhideWhenUsed/>
    <w:rsid w:val="00572222"/>
    <w:pPr>
      <w:spacing w:after="0"/>
    </w:pPr>
    <w:rPr>
      <w:color w:val="5A9543" w:themeColor="accent3" w:themeShade="BF"/>
    </w:rPr>
    <w:tblPr>
      <w:tblStyleRowBandSize w:val="1"/>
      <w:tblStyleColBandSize w:val="1"/>
      <w:tblBorders>
        <w:top w:val="single" w:sz="8" w:space="0" w:color="7FBB67" w:themeColor="accent3"/>
        <w:bottom w:val="single" w:sz="8" w:space="0" w:color="7FBB67" w:themeColor="accent3"/>
      </w:tblBorders>
    </w:tblPr>
    <w:tblStylePr w:type="firstRow">
      <w:pPr>
        <w:spacing w:before="0" w:after="0" w:line="240" w:lineRule="auto"/>
      </w:pPr>
      <w:rPr>
        <w:b/>
        <w:bCs/>
      </w:rPr>
      <w:tblPr/>
      <w:tcPr>
        <w:tcBorders>
          <w:top w:val="single" w:sz="8" w:space="0" w:color="7FBB67" w:themeColor="accent3"/>
          <w:left w:val="nil"/>
          <w:bottom w:val="single" w:sz="8" w:space="0" w:color="7FBB67" w:themeColor="accent3"/>
          <w:right w:val="nil"/>
          <w:insideH w:val="nil"/>
          <w:insideV w:val="nil"/>
        </w:tcBorders>
      </w:tcPr>
    </w:tblStylePr>
    <w:tblStylePr w:type="lastRow">
      <w:pPr>
        <w:spacing w:before="0" w:after="0" w:line="240" w:lineRule="auto"/>
      </w:pPr>
      <w:rPr>
        <w:b/>
        <w:bCs/>
      </w:rPr>
      <w:tblPr/>
      <w:tcPr>
        <w:tcBorders>
          <w:top w:val="single" w:sz="8" w:space="0" w:color="7FBB67" w:themeColor="accent3"/>
          <w:left w:val="nil"/>
          <w:bottom w:val="single" w:sz="8" w:space="0" w:color="7FBB6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ED9" w:themeFill="accent3" w:themeFillTint="3F"/>
      </w:tcPr>
    </w:tblStylePr>
    <w:tblStylePr w:type="band1Horz">
      <w:tblPr/>
      <w:tcPr>
        <w:tcBorders>
          <w:left w:val="nil"/>
          <w:right w:val="nil"/>
          <w:insideH w:val="nil"/>
          <w:insideV w:val="nil"/>
        </w:tcBorders>
        <w:shd w:val="clear" w:color="auto" w:fill="DFEED9" w:themeFill="accent3" w:themeFillTint="3F"/>
      </w:tcPr>
    </w:tblStylePr>
  </w:style>
  <w:style w:type="table" w:styleId="LightShading-Accent4">
    <w:name w:val="Light Shading Accent 4"/>
    <w:basedOn w:val="TableNormal"/>
    <w:uiPriority w:val="60"/>
    <w:semiHidden/>
    <w:unhideWhenUsed/>
    <w:rsid w:val="00572222"/>
    <w:pPr>
      <w:spacing w:after="0"/>
    </w:pPr>
    <w:rPr>
      <w:color w:val="DD9211" w:themeColor="accent4" w:themeShade="BF"/>
    </w:rPr>
    <w:tblPr>
      <w:tblStyleRowBandSize w:val="1"/>
      <w:tblStyleColBandSize w:val="1"/>
      <w:tblBorders>
        <w:top w:val="single" w:sz="8" w:space="0" w:color="F1B54E" w:themeColor="accent4"/>
        <w:bottom w:val="single" w:sz="8" w:space="0" w:color="F1B54E" w:themeColor="accent4"/>
      </w:tblBorders>
    </w:tblPr>
    <w:tblStylePr w:type="firstRow">
      <w:pPr>
        <w:spacing w:before="0" w:after="0" w:line="240" w:lineRule="auto"/>
      </w:pPr>
      <w:rPr>
        <w:b/>
        <w:bCs/>
      </w:rPr>
      <w:tblPr/>
      <w:tcPr>
        <w:tcBorders>
          <w:top w:val="single" w:sz="8" w:space="0" w:color="F1B54E" w:themeColor="accent4"/>
          <w:left w:val="nil"/>
          <w:bottom w:val="single" w:sz="8" w:space="0" w:color="F1B54E" w:themeColor="accent4"/>
          <w:right w:val="nil"/>
          <w:insideH w:val="nil"/>
          <w:insideV w:val="nil"/>
        </w:tcBorders>
      </w:tcPr>
    </w:tblStylePr>
    <w:tblStylePr w:type="lastRow">
      <w:pPr>
        <w:spacing w:before="0" w:after="0" w:line="240" w:lineRule="auto"/>
      </w:pPr>
      <w:rPr>
        <w:b/>
        <w:bCs/>
      </w:rPr>
      <w:tblPr/>
      <w:tcPr>
        <w:tcBorders>
          <w:top w:val="single" w:sz="8" w:space="0" w:color="F1B54E" w:themeColor="accent4"/>
          <w:left w:val="nil"/>
          <w:bottom w:val="single" w:sz="8" w:space="0" w:color="F1B54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CD3" w:themeFill="accent4" w:themeFillTint="3F"/>
      </w:tcPr>
    </w:tblStylePr>
    <w:tblStylePr w:type="band1Horz">
      <w:tblPr/>
      <w:tcPr>
        <w:tcBorders>
          <w:left w:val="nil"/>
          <w:right w:val="nil"/>
          <w:insideH w:val="nil"/>
          <w:insideV w:val="nil"/>
        </w:tcBorders>
        <w:shd w:val="clear" w:color="auto" w:fill="FBECD3" w:themeFill="accent4" w:themeFillTint="3F"/>
      </w:tcPr>
    </w:tblStylePr>
  </w:style>
  <w:style w:type="table" w:styleId="LightShading-Accent5">
    <w:name w:val="Light Shading Accent 5"/>
    <w:basedOn w:val="TableNormal"/>
    <w:uiPriority w:val="60"/>
    <w:semiHidden/>
    <w:unhideWhenUsed/>
    <w:rsid w:val="00572222"/>
    <w:pPr>
      <w:spacing w:after="0"/>
    </w:pPr>
    <w:rPr>
      <w:color w:val="C3581D" w:themeColor="accent5" w:themeShade="BF"/>
    </w:rPr>
    <w:tblPr>
      <w:tblStyleRowBandSize w:val="1"/>
      <w:tblStyleColBandSize w:val="1"/>
      <w:tblBorders>
        <w:top w:val="single" w:sz="8" w:space="0" w:color="E48048" w:themeColor="accent5"/>
        <w:bottom w:val="single" w:sz="8" w:space="0" w:color="E48048" w:themeColor="accent5"/>
      </w:tblBorders>
    </w:tblPr>
    <w:tblStylePr w:type="firstRow">
      <w:pPr>
        <w:spacing w:before="0" w:after="0" w:line="240" w:lineRule="auto"/>
      </w:pPr>
      <w:rPr>
        <w:b/>
        <w:bCs/>
      </w:rPr>
      <w:tblPr/>
      <w:tcPr>
        <w:tcBorders>
          <w:top w:val="single" w:sz="8" w:space="0" w:color="E48048" w:themeColor="accent5"/>
          <w:left w:val="nil"/>
          <w:bottom w:val="single" w:sz="8" w:space="0" w:color="E48048" w:themeColor="accent5"/>
          <w:right w:val="nil"/>
          <w:insideH w:val="nil"/>
          <w:insideV w:val="nil"/>
        </w:tcBorders>
      </w:tcPr>
    </w:tblStylePr>
    <w:tblStylePr w:type="lastRow">
      <w:pPr>
        <w:spacing w:before="0" w:after="0" w:line="240" w:lineRule="auto"/>
      </w:pPr>
      <w:rPr>
        <w:b/>
        <w:bCs/>
      </w:rPr>
      <w:tblPr/>
      <w:tcPr>
        <w:tcBorders>
          <w:top w:val="single" w:sz="8" w:space="0" w:color="E48048" w:themeColor="accent5"/>
          <w:left w:val="nil"/>
          <w:bottom w:val="single" w:sz="8" w:space="0" w:color="E4804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FD1" w:themeFill="accent5" w:themeFillTint="3F"/>
      </w:tcPr>
    </w:tblStylePr>
    <w:tblStylePr w:type="band1Horz">
      <w:tblPr/>
      <w:tcPr>
        <w:tcBorders>
          <w:left w:val="nil"/>
          <w:right w:val="nil"/>
          <w:insideH w:val="nil"/>
          <w:insideV w:val="nil"/>
        </w:tcBorders>
        <w:shd w:val="clear" w:color="auto" w:fill="F8DFD1" w:themeFill="accent5" w:themeFillTint="3F"/>
      </w:tcPr>
    </w:tblStylePr>
  </w:style>
  <w:style w:type="table" w:styleId="LightShading-Accent6">
    <w:name w:val="Light Shading Accent 6"/>
    <w:basedOn w:val="TableNormal"/>
    <w:uiPriority w:val="60"/>
    <w:semiHidden/>
    <w:unhideWhenUsed/>
    <w:rsid w:val="00572222"/>
    <w:pPr>
      <w:spacing w:after="0"/>
    </w:pPr>
    <w:rPr>
      <w:color w:val="7EFFFF" w:themeColor="accent6" w:themeShade="BF"/>
    </w:rPr>
    <w:tblPr>
      <w:tblStyleRowBandSize w:val="1"/>
      <w:tblStyleColBandSize w:val="1"/>
      <w:tblBorders>
        <w:top w:val="single" w:sz="8" w:space="0" w:color="FEFFFF" w:themeColor="accent6"/>
        <w:bottom w:val="single" w:sz="8" w:space="0" w:color="FEFFFF" w:themeColor="accent6"/>
      </w:tblBorders>
    </w:tblPr>
    <w:tblStylePr w:type="firstRow">
      <w:pPr>
        <w:spacing w:before="0" w:after="0" w:line="240" w:lineRule="auto"/>
      </w:pPr>
      <w:rPr>
        <w:b/>
        <w:bCs/>
      </w:rPr>
      <w:tblPr/>
      <w:tcPr>
        <w:tcBorders>
          <w:top w:val="single" w:sz="8" w:space="0" w:color="FEFFFF" w:themeColor="accent6"/>
          <w:left w:val="nil"/>
          <w:bottom w:val="single" w:sz="8" w:space="0" w:color="FEFFFF" w:themeColor="accent6"/>
          <w:right w:val="nil"/>
          <w:insideH w:val="nil"/>
          <w:insideV w:val="nil"/>
        </w:tcBorders>
      </w:tcPr>
    </w:tblStylePr>
    <w:tblStylePr w:type="lastRow">
      <w:pPr>
        <w:spacing w:before="0" w:after="0" w:line="240" w:lineRule="auto"/>
      </w:pPr>
      <w:rPr>
        <w:b/>
        <w:bCs/>
      </w:rPr>
      <w:tblPr/>
      <w:tcPr>
        <w:tcBorders>
          <w:top w:val="single" w:sz="8" w:space="0" w:color="FEFFFF" w:themeColor="accent6"/>
          <w:left w:val="nil"/>
          <w:bottom w:val="single" w:sz="8" w:space="0" w:color="FEFF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FFF" w:themeFill="accent6" w:themeFillTint="3F"/>
      </w:tcPr>
    </w:tblStylePr>
    <w:tblStylePr w:type="band1Horz">
      <w:tblPr/>
      <w:tcPr>
        <w:tcBorders>
          <w:left w:val="nil"/>
          <w:right w:val="nil"/>
          <w:insideH w:val="nil"/>
          <w:insideV w:val="nil"/>
        </w:tcBorders>
        <w:shd w:val="clear" w:color="auto" w:fill="FEFFFF" w:themeFill="accent6" w:themeFillTint="3F"/>
      </w:tcPr>
    </w:tblStylePr>
  </w:style>
  <w:style w:type="character" w:styleId="LineNumber">
    <w:name w:val="line number"/>
    <w:basedOn w:val="DefaultParagraphFont"/>
    <w:uiPriority w:val="99"/>
    <w:semiHidden/>
    <w:unhideWhenUsed/>
    <w:rsid w:val="00572222"/>
    <w:rPr>
      <w:sz w:val="22"/>
    </w:rPr>
  </w:style>
  <w:style w:type="paragraph" w:styleId="List">
    <w:name w:val="List"/>
    <w:basedOn w:val="Normal"/>
    <w:uiPriority w:val="99"/>
    <w:semiHidden/>
    <w:unhideWhenUsed/>
    <w:rsid w:val="00572222"/>
    <w:pPr>
      <w:ind w:left="360" w:hanging="360"/>
      <w:contextualSpacing/>
    </w:pPr>
  </w:style>
  <w:style w:type="paragraph" w:styleId="List2">
    <w:name w:val="List 2"/>
    <w:basedOn w:val="Normal"/>
    <w:uiPriority w:val="99"/>
    <w:semiHidden/>
    <w:unhideWhenUsed/>
    <w:rsid w:val="00572222"/>
    <w:pPr>
      <w:ind w:left="720" w:hanging="360"/>
      <w:contextualSpacing/>
    </w:pPr>
  </w:style>
  <w:style w:type="paragraph" w:styleId="List3">
    <w:name w:val="List 3"/>
    <w:basedOn w:val="Normal"/>
    <w:uiPriority w:val="99"/>
    <w:semiHidden/>
    <w:unhideWhenUsed/>
    <w:rsid w:val="00572222"/>
    <w:pPr>
      <w:ind w:left="1080" w:hanging="360"/>
      <w:contextualSpacing/>
    </w:pPr>
  </w:style>
  <w:style w:type="paragraph" w:styleId="List4">
    <w:name w:val="List 4"/>
    <w:basedOn w:val="Normal"/>
    <w:uiPriority w:val="99"/>
    <w:semiHidden/>
    <w:unhideWhenUsed/>
    <w:rsid w:val="00572222"/>
    <w:pPr>
      <w:ind w:left="1440" w:hanging="360"/>
      <w:contextualSpacing/>
    </w:pPr>
  </w:style>
  <w:style w:type="paragraph" w:styleId="List5">
    <w:name w:val="List 5"/>
    <w:basedOn w:val="Normal"/>
    <w:uiPriority w:val="99"/>
    <w:semiHidden/>
    <w:unhideWhenUsed/>
    <w:rsid w:val="00572222"/>
    <w:pPr>
      <w:ind w:left="1800" w:hanging="360"/>
      <w:contextualSpacing/>
    </w:pPr>
  </w:style>
  <w:style w:type="paragraph" w:styleId="ListBullet">
    <w:name w:val="List Bullet"/>
    <w:basedOn w:val="Normal"/>
    <w:uiPriority w:val="99"/>
    <w:semiHidden/>
    <w:unhideWhenUsed/>
    <w:rsid w:val="00572222"/>
    <w:pPr>
      <w:numPr>
        <w:numId w:val="1"/>
      </w:numPr>
      <w:contextualSpacing/>
    </w:pPr>
  </w:style>
  <w:style w:type="paragraph" w:styleId="ListBullet2">
    <w:name w:val="List Bullet 2"/>
    <w:basedOn w:val="Normal"/>
    <w:uiPriority w:val="99"/>
    <w:semiHidden/>
    <w:unhideWhenUsed/>
    <w:rsid w:val="00572222"/>
    <w:pPr>
      <w:numPr>
        <w:numId w:val="2"/>
      </w:numPr>
      <w:contextualSpacing/>
    </w:pPr>
  </w:style>
  <w:style w:type="paragraph" w:styleId="ListBullet3">
    <w:name w:val="List Bullet 3"/>
    <w:basedOn w:val="Normal"/>
    <w:uiPriority w:val="99"/>
    <w:semiHidden/>
    <w:unhideWhenUsed/>
    <w:rsid w:val="00572222"/>
    <w:pPr>
      <w:numPr>
        <w:numId w:val="3"/>
      </w:numPr>
      <w:contextualSpacing/>
    </w:pPr>
  </w:style>
  <w:style w:type="paragraph" w:styleId="ListBullet4">
    <w:name w:val="List Bullet 4"/>
    <w:basedOn w:val="Normal"/>
    <w:uiPriority w:val="99"/>
    <w:semiHidden/>
    <w:unhideWhenUsed/>
    <w:rsid w:val="00572222"/>
    <w:pPr>
      <w:numPr>
        <w:numId w:val="4"/>
      </w:numPr>
      <w:contextualSpacing/>
    </w:pPr>
  </w:style>
  <w:style w:type="paragraph" w:styleId="ListBullet5">
    <w:name w:val="List Bullet 5"/>
    <w:basedOn w:val="Normal"/>
    <w:uiPriority w:val="99"/>
    <w:semiHidden/>
    <w:unhideWhenUsed/>
    <w:rsid w:val="00572222"/>
    <w:pPr>
      <w:numPr>
        <w:numId w:val="5"/>
      </w:numPr>
      <w:contextualSpacing/>
    </w:pPr>
  </w:style>
  <w:style w:type="paragraph" w:styleId="ListContinue">
    <w:name w:val="List Continue"/>
    <w:basedOn w:val="Normal"/>
    <w:uiPriority w:val="99"/>
    <w:semiHidden/>
    <w:unhideWhenUsed/>
    <w:rsid w:val="00572222"/>
    <w:pPr>
      <w:spacing w:after="120"/>
      <w:ind w:left="360"/>
      <w:contextualSpacing/>
    </w:pPr>
  </w:style>
  <w:style w:type="paragraph" w:styleId="ListContinue2">
    <w:name w:val="List Continue 2"/>
    <w:basedOn w:val="Normal"/>
    <w:uiPriority w:val="99"/>
    <w:semiHidden/>
    <w:unhideWhenUsed/>
    <w:rsid w:val="00572222"/>
    <w:pPr>
      <w:spacing w:after="120"/>
      <w:ind w:left="720"/>
      <w:contextualSpacing/>
    </w:pPr>
  </w:style>
  <w:style w:type="paragraph" w:styleId="ListContinue3">
    <w:name w:val="List Continue 3"/>
    <w:basedOn w:val="Normal"/>
    <w:uiPriority w:val="99"/>
    <w:semiHidden/>
    <w:unhideWhenUsed/>
    <w:rsid w:val="00572222"/>
    <w:pPr>
      <w:spacing w:after="120"/>
      <w:ind w:left="1080"/>
      <w:contextualSpacing/>
    </w:pPr>
  </w:style>
  <w:style w:type="paragraph" w:styleId="ListContinue4">
    <w:name w:val="List Continue 4"/>
    <w:basedOn w:val="Normal"/>
    <w:uiPriority w:val="99"/>
    <w:semiHidden/>
    <w:unhideWhenUsed/>
    <w:rsid w:val="00572222"/>
    <w:pPr>
      <w:spacing w:after="120"/>
      <w:ind w:left="1440"/>
      <w:contextualSpacing/>
    </w:pPr>
  </w:style>
  <w:style w:type="paragraph" w:styleId="ListContinue5">
    <w:name w:val="List Continue 5"/>
    <w:basedOn w:val="Normal"/>
    <w:uiPriority w:val="99"/>
    <w:semiHidden/>
    <w:unhideWhenUsed/>
    <w:rsid w:val="00572222"/>
    <w:pPr>
      <w:spacing w:after="120"/>
      <w:ind w:left="1800"/>
      <w:contextualSpacing/>
    </w:pPr>
  </w:style>
  <w:style w:type="paragraph" w:styleId="ListNumber">
    <w:name w:val="List Number"/>
    <w:basedOn w:val="Normal"/>
    <w:uiPriority w:val="99"/>
    <w:semiHidden/>
    <w:unhideWhenUsed/>
    <w:rsid w:val="00572222"/>
    <w:pPr>
      <w:numPr>
        <w:numId w:val="6"/>
      </w:numPr>
      <w:contextualSpacing/>
    </w:pPr>
  </w:style>
  <w:style w:type="paragraph" w:styleId="ListNumber2">
    <w:name w:val="List Number 2"/>
    <w:basedOn w:val="Normal"/>
    <w:uiPriority w:val="99"/>
    <w:semiHidden/>
    <w:unhideWhenUsed/>
    <w:rsid w:val="00572222"/>
    <w:pPr>
      <w:numPr>
        <w:numId w:val="7"/>
      </w:numPr>
      <w:contextualSpacing/>
    </w:pPr>
  </w:style>
  <w:style w:type="paragraph" w:styleId="ListNumber3">
    <w:name w:val="List Number 3"/>
    <w:basedOn w:val="Normal"/>
    <w:uiPriority w:val="99"/>
    <w:semiHidden/>
    <w:unhideWhenUsed/>
    <w:rsid w:val="00572222"/>
    <w:pPr>
      <w:numPr>
        <w:numId w:val="8"/>
      </w:numPr>
      <w:contextualSpacing/>
    </w:pPr>
  </w:style>
  <w:style w:type="paragraph" w:styleId="ListNumber4">
    <w:name w:val="List Number 4"/>
    <w:basedOn w:val="Normal"/>
    <w:uiPriority w:val="99"/>
    <w:semiHidden/>
    <w:unhideWhenUsed/>
    <w:rsid w:val="00572222"/>
    <w:pPr>
      <w:numPr>
        <w:numId w:val="9"/>
      </w:numPr>
      <w:contextualSpacing/>
    </w:pPr>
  </w:style>
  <w:style w:type="paragraph" w:styleId="ListNumber5">
    <w:name w:val="List Number 5"/>
    <w:basedOn w:val="Normal"/>
    <w:uiPriority w:val="99"/>
    <w:semiHidden/>
    <w:unhideWhenUsed/>
    <w:rsid w:val="00572222"/>
    <w:pPr>
      <w:numPr>
        <w:numId w:val="10"/>
      </w:numPr>
      <w:contextualSpacing/>
    </w:pPr>
  </w:style>
  <w:style w:type="paragraph" w:styleId="ListParagraph">
    <w:name w:val="List Paragraph"/>
    <w:basedOn w:val="Normal"/>
    <w:uiPriority w:val="34"/>
    <w:semiHidden/>
    <w:qFormat/>
    <w:rsid w:val="00572222"/>
    <w:pPr>
      <w:ind w:left="720"/>
      <w:contextualSpacing/>
    </w:pPr>
  </w:style>
  <w:style w:type="table" w:styleId="ListTable1Light">
    <w:name w:val="List Table 1 Light"/>
    <w:basedOn w:val="TableNormal"/>
    <w:uiPriority w:val="46"/>
    <w:rsid w:val="00572222"/>
    <w:pPr>
      <w:spacing w:after="0"/>
    </w:pPr>
    <w:tblPr>
      <w:tblStyleRowBandSize w:val="1"/>
      <w:tblStyleColBandSize w:val="1"/>
    </w:tblPr>
    <w:tblStylePr w:type="firstRow">
      <w:rPr>
        <w:b/>
        <w:bCs/>
      </w:rPr>
      <w:tblPr/>
      <w:tcPr>
        <w:tcBorders>
          <w:bottom w:val="single" w:sz="4" w:space="0" w:color="538ACC" w:themeColor="text1" w:themeTint="99"/>
        </w:tcBorders>
      </w:tcPr>
    </w:tblStylePr>
    <w:tblStylePr w:type="lastRow">
      <w:rPr>
        <w:b/>
        <w:bCs/>
      </w:rPr>
      <w:tblPr/>
      <w:tcPr>
        <w:tcBorders>
          <w:top w:val="single" w:sz="4" w:space="0" w:color="538ACC" w:themeColor="text1" w:themeTint="99"/>
        </w:tcBorders>
      </w:tcPr>
    </w:tblStylePr>
    <w:tblStylePr w:type="firstCol">
      <w:rPr>
        <w:b/>
        <w:bCs/>
      </w:rPr>
    </w:tblStylePr>
    <w:tblStylePr w:type="lastCol">
      <w:rPr>
        <w:b/>
        <w:bCs/>
      </w:rPr>
    </w:tblStylePr>
    <w:tblStylePr w:type="band1Vert">
      <w:tblPr/>
      <w:tcPr>
        <w:shd w:val="clear" w:color="auto" w:fill="C5D8EE" w:themeFill="text1" w:themeFillTint="33"/>
      </w:tcPr>
    </w:tblStylePr>
    <w:tblStylePr w:type="band1Horz">
      <w:tblPr/>
      <w:tcPr>
        <w:shd w:val="clear" w:color="auto" w:fill="C5D8EE" w:themeFill="text1" w:themeFillTint="33"/>
      </w:tcPr>
    </w:tblStylePr>
  </w:style>
  <w:style w:type="table" w:styleId="ListTable1Light-Accent1">
    <w:name w:val="List Table 1 Light Accent 1"/>
    <w:basedOn w:val="TableNormal"/>
    <w:uiPriority w:val="46"/>
    <w:rsid w:val="00572222"/>
    <w:pPr>
      <w:spacing w:after="0"/>
    </w:pPr>
    <w:tblPr>
      <w:tblStyleRowBandSize w:val="1"/>
      <w:tblStyleColBandSize w:val="1"/>
    </w:tblPr>
    <w:tblStylePr w:type="firstRow">
      <w:rPr>
        <w:b/>
        <w:bCs/>
      </w:rPr>
      <w:tblPr/>
      <w:tcPr>
        <w:tcBorders>
          <w:bottom w:val="single" w:sz="4" w:space="0" w:color="97BED5" w:themeColor="accent1" w:themeTint="99"/>
        </w:tcBorders>
      </w:tcPr>
    </w:tblStylePr>
    <w:tblStylePr w:type="lastRow">
      <w:rPr>
        <w:b/>
        <w:bCs/>
      </w:rPr>
      <w:tblPr/>
      <w:tcPr>
        <w:tcBorders>
          <w:top w:val="single" w:sz="4" w:space="0" w:color="97BED5" w:themeColor="accent1" w:themeTint="99"/>
        </w:tcBorders>
      </w:tcPr>
    </w:tblStylePr>
    <w:tblStylePr w:type="firstCol">
      <w:rPr>
        <w:b/>
        <w:bCs/>
      </w:rPr>
    </w:tblStylePr>
    <w:tblStylePr w:type="lastCol">
      <w:rPr>
        <w:b/>
        <w:bCs/>
      </w:rPr>
    </w:tblStylePr>
    <w:tblStylePr w:type="band1Vert">
      <w:tblPr/>
      <w:tcPr>
        <w:shd w:val="clear" w:color="auto" w:fill="DCE9F1" w:themeFill="accent1" w:themeFillTint="33"/>
      </w:tcPr>
    </w:tblStylePr>
    <w:tblStylePr w:type="band1Horz">
      <w:tblPr/>
      <w:tcPr>
        <w:shd w:val="clear" w:color="auto" w:fill="DCE9F1" w:themeFill="accent1" w:themeFillTint="33"/>
      </w:tcPr>
    </w:tblStylePr>
  </w:style>
  <w:style w:type="table" w:styleId="ListTable1Light-Accent2">
    <w:name w:val="List Table 1 Light Accent 2"/>
    <w:basedOn w:val="TableNormal"/>
    <w:uiPriority w:val="46"/>
    <w:rsid w:val="00572222"/>
    <w:pPr>
      <w:spacing w:after="0"/>
    </w:pPr>
    <w:tblPr>
      <w:tblStyleRowBandSize w:val="1"/>
      <w:tblStyleColBandSize w:val="1"/>
    </w:tblPr>
    <w:tblStylePr w:type="firstRow">
      <w:rPr>
        <w:b/>
        <w:bCs/>
      </w:rPr>
      <w:tblPr/>
      <w:tcPr>
        <w:tcBorders>
          <w:bottom w:val="single" w:sz="4" w:space="0" w:color="8DC59F" w:themeColor="accent2" w:themeTint="99"/>
        </w:tcBorders>
      </w:tcPr>
    </w:tblStylePr>
    <w:tblStylePr w:type="lastRow">
      <w:rPr>
        <w:b/>
        <w:bCs/>
      </w:rPr>
      <w:tblPr/>
      <w:tcPr>
        <w:tcBorders>
          <w:top w:val="single" w:sz="4" w:space="0" w:color="8DC59F" w:themeColor="accent2" w:themeTint="99"/>
        </w:tcBorders>
      </w:tcPr>
    </w:tblStylePr>
    <w:tblStylePr w:type="firstCol">
      <w:rPr>
        <w:b/>
        <w:bCs/>
      </w:rPr>
    </w:tblStylePr>
    <w:tblStylePr w:type="lastCol">
      <w:rPr>
        <w:b/>
        <w:bCs/>
      </w:rPr>
    </w:tblStylePr>
    <w:tblStylePr w:type="band1Vert">
      <w:tblPr/>
      <w:tcPr>
        <w:shd w:val="clear" w:color="auto" w:fill="D9EBDF" w:themeFill="accent2" w:themeFillTint="33"/>
      </w:tcPr>
    </w:tblStylePr>
    <w:tblStylePr w:type="band1Horz">
      <w:tblPr/>
      <w:tcPr>
        <w:shd w:val="clear" w:color="auto" w:fill="D9EBDF" w:themeFill="accent2" w:themeFillTint="33"/>
      </w:tcPr>
    </w:tblStylePr>
  </w:style>
  <w:style w:type="table" w:styleId="ListTable1Light-Accent3">
    <w:name w:val="List Table 1 Light Accent 3"/>
    <w:basedOn w:val="TableNormal"/>
    <w:uiPriority w:val="46"/>
    <w:rsid w:val="00572222"/>
    <w:pPr>
      <w:spacing w:after="0"/>
    </w:pPr>
    <w:tblPr>
      <w:tblStyleRowBandSize w:val="1"/>
      <w:tblStyleColBandSize w:val="1"/>
    </w:tblPr>
    <w:tblStylePr w:type="firstRow">
      <w:rPr>
        <w:b/>
        <w:bCs/>
      </w:rPr>
      <w:tblPr/>
      <w:tcPr>
        <w:tcBorders>
          <w:bottom w:val="single" w:sz="4" w:space="0" w:color="B1D6A3" w:themeColor="accent3" w:themeTint="99"/>
        </w:tcBorders>
      </w:tcPr>
    </w:tblStylePr>
    <w:tblStylePr w:type="lastRow">
      <w:rPr>
        <w:b/>
        <w:bCs/>
      </w:rPr>
      <w:tblPr/>
      <w:tcPr>
        <w:tcBorders>
          <w:top w:val="single" w:sz="4" w:space="0" w:color="B1D6A3" w:themeColor="accent3" w:themeTint="99"/>
        </w:tcBorders>
      </w:tcPr>
    </w:tblStylePr>
    <w:tblStylePr w:type="firstCol">
      <w:rPr>
        <w:b/>
        <w:bCs/>
      </w:rPr>
    </w:tblStylePr>
    <w:tblStylePr w:type="lastCol">
      <w:rPr>
        <w:b/>
        <w:bCs/>
      </w:rPr>
    </w:tblStylePr>
    <w:tblStylePr w:type="band1Vert">
      <w:tblPr/>
      <w:tcPr>
        <w:shd w:val="clear" w:color="auto" w:fill="E5F1E0" w:themeFill="accent3" w:themeFillTint="33"/>
      </w:tcPr>
    </w:tblStylePr>
    <w:tblStylePr w:type="band1Horz">
      <w:tblPr/>
      <w:tcPr>
        <w:shd w:val="clear" w:color="auto" w:fill="E5F1E0" w:themeFill="accent3" w:themeFillTint="33"/>
      </w:tcPr>
    </w:tblStylePr>
  </w:style>
  <w:style w:type="table" w:styleId="ListTable1Light-Accent4">
    <w:name w:val="List Table 1 Light Accent 4"/>
    <w:basedOn w:val="TableNormal"/>
    <w:uiPriority w:val="46"/>
    <w:rsid w:val="00572222"/>
    <w:pPr>
      <w:spacing w:after="0"/>
    </w:pPr>
    <w:tblPr>
      <w:tblStyleRowBandSize w:val="1"/>
      <w:tblStyleColBandSize w:val="1"/>
    </w:tblPr>
    <w:tblStylePr w:type="firstRow">
      <w:rPr>
        <w:b/>
        <w:bCs/>
      </w:rPr>
      <w:tblPr/>
      <w:tcPr>
        <w:tcBorders>
          <w:bottom w:val="single" w:sz="4" w:space="0" w:color="F6D294" w:themeColor="accent4" w:themeTint="99"/>
        </w:tcBorders>
      </w:tcPr>
    </w:tblStylePr>
    <w:tblStylePr w:type="lastRow">
      <w:rPr>
        <w:b/>
        <w:bCs/>
      </w:rPr>
      <w:tblPr/>
      <w:tcPr>
        <w:tcBorders>
          <w:top w:val="single" w:sz="4" w:space="0" w:color="F6D294" w:themeColor="accent4" w:themeTint="99"/>
        </w:tcBorders>
      </w:tcPr>
    </w:tblStylePr>
    <w:tblStylePr w:type="firstCol">
      <w:rPr>
        <w:b/>
        <w:bCs/>
      </w:rPr>
    </w:tblStylePr>
    <w:tblStylePr w:type="lastCol">
      <w:rPr>
        <w:b/>
        <w:bCs/>
      </w:rPr>
    </w:tblStylePr>
    <w:tblStylePr w:type="band1Vert">
      <w:tblPr/>
      <w:tcPr>
        <w:shd w:val="clear" w:color="auto" w:fill="FCF0DB" w:themeFill="accent4" w:themeFillTint="33"/>
      </w:tcPr>
    </w:tblStylePr>
    <w:tblStylePr w:type="band1Horz">
      <w:tblPr/>
      <w:tcPr>
        <w:shd w:val="clear" w:color="auto" w:fill="FCF0DB" w:themeFill="accent4" w:themeFillTint="33"/>
      </w:tcPr>
    </w:tblStylePr>
  </w:style>
  <w:style w:type="table" w:styleId="ListTable1Light-Accent5">
    <w:name w:val="List Table 1 Light Accent 5"/>
    <w:basedOn w:val="TableNormal"/>
    <w:uiPriority w:val="46"/>
    <w:rsid w:val="00572222"/>
    <w:pPr>
      <w:spacing w:after="0"/>
    </w:pPr>
    <w:tblPr>
      <w:tblStyleRowBandSize w:val="1"/>
      <w:tblStyleColBandSize w:val="1"/>
    </w:tblPr>
    <w:tblStylePr w:type="firstRow">
      <w:rPr>
        <w:b/>
        <w:bCs/>
      </w:rPr>
      <w:tblPr/>
      <w:tcPr>
        <w:tcBorders>
          <w:bottom w:val="single" w:sz="4" w:space="0" w:color="EEB291" w:themeColor="accent5" w:themeTint="99"/>
        </w:tcBorders>
      </w:tcPr>
    </w:tblStylePr>
    <w:tblStylePr w:type="lastRow">
      <w:rPr>
        <w:b/>
        <w:bCs/>
      </w:rPr>
      <w:tblPr/>
      <w:tcPr>
        <w:tcBorders>
          <w:top w:val="single" w:sz="4" w:space="0" w:color="EEB291" w:themeColor="accent5" w:themeTint="99"/>
        </w:tcBorders>
      </w:tcPr>
    </w:tblStylePr>
    <w:tblStylePr w:type="firstCol">
      <w:rPr>
        <w:b/>
        <w:bCs/>
      </w:rPr>
    </w:tblStylePr>
    <w:tblStylePr w:type="lastCol">
      <w:rPr>
        <w:b/>
        <w:bCs/>
      </w:rPr>
    </w:tblStylePr>
    <w:tblStylePr w:type="band1Vert">
      <w:tblPr/>
      <w:tcPr>
        <w:shd w:val="clear" w:color="auto" w:fill="F9E5DA" w:themeFill="accent5" w:themeFillTint="33"/>
      </w:tcPr>
    </w:tblStylePr>
    <w:tblStylePr w:type="band1Horz">
      <w:tblPr/>
      <w:tcPr>
        <w:shd w:val="clear" w:color="auto" w:fill="F9E5DA" w:themeFill="accent5" w:themeFillTint="33"/>
      </w:tcPr>
    </w:tblStylePr>
  </w:style>
  <w:style w:type="table" w:styleId="ListTable1Light-Accent6">
    <w:name w:val="List Table 1 Light Accent 6"/>
    <w:basedOn w:val="TableNormal"/>
    <w:uiPriority w:val="46"/>
    <w:rsid w:val="00572222"/>
    <w:pPr>
      <w:spacing w:after="0"/>
    </w:pPr>
    <w:tblPr>
      <w:tblStyleRowBandSize w:val="1"/>
      <w:tblStyleColBandSize w:val="1"/>
    </w:tblPr>
    <w:tblStylePr w:type="firstRow">
      <w:rPr>
        <w:b/>
        <w:bCs/>
      </w:rPr>
      <w:tblPr/>
      <w:tcPr>
        <w:tcBorders>
          <w:bottom w:val="single" w:sz="4" w:space="0" w:color="FEFFFF" w:themeColor="accent6" w:themeTint="99"/>
        </w:tcBorders>
      </w:tcPr>
    </w:tblStylePr>
    <w:tblStylePr w:type="lastRow">
      <w:rPr>
        <w:b/>
        <w:bCs/>
      </w:rPr>
      <w:tblPr/>
      <w:tcPr>
        <w:tcBorders>
          <w:top w:val="single" w:sz="4" w:space="0" w:color="FEFFFF" w:themeColor="accent6" w:themeTint="99"/>
        </w:tcBorders>
      </w:tcPr>
    </w:tblStylePr>
    <w:tblStylePr w:type="firstCol">
      <w:rPr>
        <w:b/>
        <w:bCs/>
      </w:rPr>
    </w:tblStylePr>
    <w:tblStylePr w:type="lastCol">
      <w:rPr>
        <w:b/>
        <w:bCs/>
      </w:rPr>
    </w:tblStylePr>
    <w:tblStylePr w:type="band1Vert">
      <w:tblPr/>
      <w:tcPr>
        <w:shd w:val="clear" w:color="auto" w:fill="FEFFFF" w:themeFill="accent6" w:themeFillTint="33"/>
      </w:tcPr>
    </w:tblStylePr>
    <w:tblStylePr w:type="band1Horz">
      <w:tblPr/>
      <w:tcPr>
        <w:shd w:val="clear" w:color="auto" w:fill="FEFFFF" w:themeFill="accent6" w:themeFillTint="33"/>
      </w:tcPr>
    </w:tblStylePr>
  </w:style>
  <w:style w:type="table" w:styleId="ListTable2">
    <w:name w:val="List Table 2"/>
    <w:basedOn w:val="TableNormal"/>
    <w:uiPriority w:val="47"/>
    <w:rsid w:val="00572222"/>
    <w:pPr>
      <w:spacing w:after="0"/>
    </w:pPr>
    <w:tblPr>
      <w:tblStyleRowBandSize w:val="1"/>
      <w:tblStyleColBandSize w:val="1"/>
      <w:tblBorders>
        <w:top w:val="single" w:sz="4" w:space="0" w:color="538ACC" w:themeColor="text1" w:themeTint="99"/>
        <w:bottom w:val="single" w:sz="4" w:space="0" w:color="538ACC" w:themeColor="text1" w:themeTint="99"/>
        <w:insideH w:val="single" w:sz="4" w:space="0" w:color="538ACC"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5D8EE" w:themeFill="text1" w:themeFillTint="33"/>
      </w:tcPr>
    </w:tblStylePr>
    <w:tblStylePr w:type="band1Horz">
      <w:tblPr/>
      <w:tcPr>
        <w:shd w:val="clear" w:color="auto" w:fill="C5D8EE" w:themeFill="text1" w:themeFillTint="33"/>
      </w:tcPr>
    </w:tblStylePr>
  </w:style>
  <w:style w:type="table" w:styleId="ListTable2-Accent1">
    <w:name w:val="List Table 2 Accent 1"/>
    <w:basedOn w:val="TableNormal"/>
    <w:uiPriority w:val="47"/>
    <w:rsid w:val="00572222"/>
    <w:pPr>
      <w:spacing w:after="0"/>
    </w:pPr>
    <w:tblPr>
      <w:tblStyleRowBandSize w:val="1"/>
      <w:tblStyleColBandSize w:val="1"/>
      <w:tblBorders>
        <w:top w:val="single" w:sz="4" w:space="0" w:color="97BED5" w:themeColor="accent1" w:themeTint="99"/>
        <w:bottom w:val="single" w:sz="4" w:space="0" w:color="97BED5" w:themeColor="accent1" w:themeTint="99"/>
        <w:insideH w:val="single" w:sz="4" w:space="0" w:color="97BED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E9F1" w:themeFill="accent1" w:themeFillTint="33"/>
      </w:tcPr>
    </w:tblStylePr>
    <w:tblStylePr w:type="band1Horz">
      <w:tblPr/>
      <w:tcPr>
        <w:shd w:val="clear" w:color="auto" w:fill="DCE9F1" w:themeFill="accent1" w:themeFillTint="33"/>
      </w:tcPr>
    </w:tblStylePr>
  </w:style>
  <w:style w:type="table" w:styleId="ListTable2-Accent2">
    <w:name w:val="List Table 2 Accent 2"/>
    <w:basedOn w:val="TableNormal"/>
    <w:uiPriority w:val="47"/>
    <w:rsid w:val="00572222"/>
    <w:pPr>
      <w:spacing w:after="0"/>
    </w:pPr>
    <w:tblPr>
      <w:tblStyleRowBandSize w:val="1"/>
      <w:tblStyleColBandSize w:val="1"/>
      <w:tblBorders>
        <w:top w:val="single" w:sz="4" w:space="0" w:color="8DC59F" w:themeColor="accent2" w:themeTint="99"/>
        <w:bottom w:val="single" w:sz="4" w:space="0" w:color="8DC59F" w:themeColor="accent2" w:themeTint="99"/>
        <w:insideH w:val="single" w:sz="4" w:space="0" w:color="8DC59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BDF" w:themeFill="accent2" w:themeFillTint="33"/>
      </w:tcPr>
    </w:tblStylePr>
    <w:tblStylePr w:type="band1Horz">
      <w:tblPr/>
      <w:tcPr>
        <w:shd w:val="clear" w:color="auto" w:fill="D9EBDF" w:themeFill="accent2" w:themeFillTint="33"/>
      </w:tcPr>
    </w:tblStylePr>
  </w:style>
  <w:style w:type="table" w:styleId="ListTable2-Accent3">
    <w:name w:val="List Table 2 Accent 3"/>
    <w:basedOn w:val="TableNormal"/>
    <w:uiPriority w:val="47"/>
    <w:rsid w:val="00572222"/>
    <w:pPr>
      <w:spacing w:after="0"/>
    </w:pPr>
    <w:tblPr>
      <w:tblStyleRowBandSize w:val="1"/>
      <w:tblStyleColBandSize w:val="1"/>
      <w:tblBorders>
        <w:top w:val="single" w:sz="4" w:space="0" w:color="B1D6A3" w:themeColor="accent3" w:themeTint="99"/>
        <w:bottom w:val="single" w:sz="4" w:space="0" w:color="B1D6A3" w:themeColor="accent3" w:themeTint="99"/>
        <w:insideH w:val="single" w:sz="4" w:space="0" w:color="B1D6A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1E0" w:themeFill="accent3" w:themeFillTint="33"/>
      </w:tcPr>
    </w:tblStylePr>
    <w:tblStylePr w:type="band1Horz">
      <w:tblPr/>
      <w:tcPr>
        <w:shd w:val="clear" w:color="auto" w:fill="E5F1E0" w:themeFill="accent3" w:themeFillTint="33"/>
      </w:tcPr>
    </w:tblStylePr>
  </w:style>
  <w:style w:type="table" w:styleId="ListTable2-Accent4">
    <w:name w:val="List Table 2 Accent 4"/>
    <w:basedOn w:val="TableNormal"/>
    <w:uiPriority w:val="47"/>
    <w:rsid w:val="00572222"/>
    <w:pPr>
      <w:spacing w:after="0"/>
    </w:pPr>
    <w:tblPr>
      <w:tblStyleRowBandSize w:val="1"/>
      <w:tblStyleColBandSize w:val="1"/>
      <w:tblBorders>
        <w:top w:val="single" w:sz="4" w:space="0" w:color="F6D294" w:themeColor="accent4" w:themeTint="99"/>
        <w:bottom w:val="single" w:sz="4" w:space="0" w:color="F6D294" w:themeColor="accent4" w:themeTint="99"/>
        <w:insideH w:val="single" w:sz="4" w:space="0" w:color="F6D29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0DB" w:themeFill="accent4" w:themeFillTint="33"/>
      </w:tcPr>
    </w:tblStylePr>
    <w:tblStylePr w:type="band1Horz">
      <w:tblPr/>
      <w:tcPr>
        <w:shd w:val="clear" w:color="auto" w:fill="FCF0DB" w:themeFill="accent4" w:themeFillTint="33"/>
      </w:tcPr>
    </w:tblStylePr>
  </w:style>
  <w:style w:type="table" w:styleId="ListTable2-Accent5">
    <w:name w:val="List Table 2 Accent 5"/>
    <w:basedOn w:val="TableNormal"/>
    <w:uiPriority w:val="47"/>
    <w:rsid w:val="00572222"/>
    <w:pPr>
      <w:spacing w:after="0"/>
    </w:pPr>
    <w:tblPr>
      <w:tblStyleRowBandSize w:val="1"/>
      <w:tblStyleColBandSize w:val="1"/>
      <w:tblBorders>
        <w:top w:val="single" w:sz="4" w:space="0" w:color="EEB291" w:themeColor="accent5" w:themeTint="99"/>
        <w:bottom w:val="single" w:sz="4" w:space="0" w:color="EEB291" w:themeColor="accent5" w:themeTint="99"/>
        <w:insideH w:val="single" w:sz="4" w:space="0" w:color="EEB29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5DA" w:themeFill="accent5" w:themeFillTint="33"/>
      </w:tcPr>
    </w:tblStylePr>
    <w:tblStylePr w:type="band1Horz">
      <w:tblPr/>
      <w:tcPr>
        <w:shd w:val="clear" w:color="auto" w:fill="F9E5DA" w:themeFill="accent5" w:themeFillTint="33"/>
      </w:tcPr>
    </w:tblStylePr>
  </w:style>
  <w:style w:type="table" w:styleId="ListTable2-Accent6">
    <w:name w:val="List Table 2 Accent 6"/>
    <w:basedOn w:val="TableNormal"/>
    <w:uiPriority w:val="47"/>
    <w:rsid w:val="00572222"/>
    <w:pPr>
      <w:spacing w:after="0"/>
    </w:pPr>
    <w:tblPr>
      <w:tblStyleRowBandSize w:val="1"/>
      <w:tblStyleColBandSize w:val="1"/>
      <w:tblBorders>
        <w:top w:val="single" w:sz="4" w:space="0" w:color="FEFFFF" w:themeColor="accent6" w:themeTint="99"/>
        <w:bottom w:val="single" w:sz="4" w:space="0" w:color="FEFFFF" w:themeColor="accent6" w:themeTint="99"/>
        <w:insideH w:val="single" w:sz="4" w:space="0" w:color="FEFF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FFF" w:themeFill="accent6" w:themeFillTint="33"/>
      </w:tcPr>
    </w:tblStylePr>
    <w:tblStylePr w:type="band1Horz">
      <w:tblPr/>
      <w:tcPr>
        <w:shd w:val="clear" w:color="auto" w:fill="FEFFFF" w:themeFill="accent6" w:themeFillTint="33"/>
      </w:tcPr>
    </w:tblStylePr>
  </w:style>
  <w:style w:type="table" w:styleId="ListTable3">
    <w:name w:val="List Table 3"/>
    <w:basedOn w:val="TableNormal"/>
    <w:uiPriority w:val="48"/>
    <w:rsid w:val="00572222"/>
    <w:pPr>
      <w:spacing w:after="0"/>
    </w:pPr>
    <w:tblPr>
      <w:tblStyleRowBandSize w:val="1"/>
      <w:tblStyleColBandSize w:val="1"/>
      <w:tblBorders>
        <w:top w:val="single" w:sz="4" w:space="0" w:color="20436D" w:themeColor="text1"/>
        <w:left w:val="single" w:sz="4" w:space="0" w:color="20436D" w:themeColor="text1"/>
        <w:bottom w:val="single" w:sz="4" w:space="0" w:color="20436D" w:themeColor="text1"/>
        <w:right w:val="single" w:sz="4" w:space="0" w:color="20436D" w:themeColor="text1"/>
      </w:tblBorders>
    </w:tblPr>
    <w:tblStylePr w:type="firstRow">
      <w:rPr>
        <w:b/>
        <w:bCs/>
        <w:color w:val="FFFFFF" w:themeColor="background1"/>
      </w:rPr>
      <w:tblPr/>
      <w:tcPr>
        <w:shd w:val="clear" w:color="auto" w:fill="20436D" w:themeFill="text1"/>
      </w:tcPr>
    </w:tblStylePr>
    <w:tblStylePr w:type="lastRow">
      <w:rPr>
        <w:b/>
        <w:bCs/>
      </w:rPr>
      <w:tblPr/>
      <w:tcPr>
        <w:tcBorders>
          <w:top w:val="double" w:sz="4" w:space="0" w:color="20436D"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436D" w:themeColor="text1"/>
          <w:right w:val="single" w:sz="4" w:space="0" w:color="20436D" w:themeColor="text1"/>
        </w:tcBorders>
      </w:tcPr>
    </w:tblStylePr>
    <w:tblStylePr w:type="band1Horz">
      <w:tblPr/>
      <w:tcPr>
        <w:tcBorders>
          <w:top w:val="single" w:sz="4" w:space="0" w:color="20436D" w:themeColor="text1"/>
          <w:bottom w:val="single" w:sz="4" w:space="0" w:color="20436D"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436D" w:themeColor="text1"/>
          <w:left w:val="nil"/>
        </w:tcBorders>
      </w:tcPr>
    </w:tblStylePr>
    <w:tblStylePr w:type="swCell">
      <w:tblPr/>
      <w:tcPr>
        <w:tcBorders>
          <w:top w:val="double" w:sz="4" w:space="0" w:color="20436D" w:themeColor="text1"/>
          <w:right w:val="nil"/>
        </w:tcBorders>
      </w:tcPr>
    </w:tblStylePr>
  </w:style>
  <w:style w:type="table" w:styleId="ListTable3-Accent1">
    <w:name w:val="List Table 3 Accent 1"/>
    <w:basedOn w:val="TableNormal"/>
    <w:uiPriority w:val="48"/>
    <w:rsid w:val="00572222"/>
    <w:pPr>
      <w:spacing w:after="0"/>
    </w:pPr>
    <w:tblPr>
      <w:tblStyleRowBandSize w:val="1"/>
      <w:tblStyleColBandSize w:val="1"/>
      <w:tblBorders>
        <w:top w:val="single" w:sz="4" w:space="0" w:color="5394BA" w:themeColor="accent1"/>
        <w:left w:val="single" w:sz="4" w:space="0" w:color="5394BA" w:themeColor="accent1"/>
        <w:bottom w:val="single" w:sz="4" w:space="0" w:color="5394BA" w:themeColor="accent1"/>
        <w:right w:val="single" w:sz="4" w:space="0" w:color="5394BA" w:themeColor="accent1"/>
      </w:tblBorders>
    </w:tblPr>
    <w:tblStylePr w:type="firstRow">
      <w:rPr>
        <w:b/>
        <w:bCs/>
        <w:color w:val="FFFFFF" w:themeColor="background1"/>
      </w:rPr>
      <w:tblPr/>
      <w:tcPr>
        <w:shd w:val="clear" w:color="auto" w:fill="5394BA" w:themeFill="accent1"/>
      </w:tcPr>
    </w:tblStylePr>
    <w:tblStylePr w:type="lastRow">
      <w:rPr>
        <w:b/>
        <w:bCs/>
      </w:rPr>
      <w:tblPr/>
      <w:tcPr>
        <w:tcBorders>
          <w:top w:val="double" w:sz="4" w:space="0" w:color="5394B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394BA" w:themeColor="accent1"/>
          <w:right w:val="single" w:sz="4" w:space="0" w:color="5394BA" w:themeColor="accent1"/>
        </w:tcBorders>
      </w:tcPr>
    </w:tblStylePr>
    <w:tblStylePr w:type="band1Horz">
      <w:tblPr/>
      <w:tcPr>
        <w:tcBorders>
          <w:top w:val="single" w:sz="4" w:space="0" w:color="5394BA" w:themeColor="accent1"/>
          <w:bottom w:val="single" w:sz="4" w:space="0" w:color="5394B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394BA" w:themeColor="accent1"/>
          <w:left w:val="nil"/>
        </w:tcBorders>
      </w:tcPr>
    </w:tblStylePr>
    <w:tblStylePr w:type="swCell">
      <w:tblPr/>
      <w:tcPr>
        <w:tcBorders>
          <w:top w:val="double" w:sz="4" w:space="0" w:color="5394BA" w:themeColor="accent1"/>
          <w:right w:val="nil"/>
        </w:tcBorders>
      </w:tcPr>
    </w:tblStylePr>
  </w:style>
  <w:style w:type="table" w:styleId="ListTable3-Accent2">
    <w:name w:val="List Table 3 Accent 2"/>
    <w:basedOn w:val="TableNormal"/>
    <w:uiPriority w:val="48"/>
    <w:rsid w:val="00572222"/>
    <w:pPr>
      <w:spacing w:after="0"/>
    </w:pPr>
    <w:tblPr>
      <w:tblStyleRowBandSize w:val="1"/>
      <w:tblStyleColBandSize w:val="1"/>
      <w:tblBorders>
        <w:top w:val="single" w:sz="4" w:space="0" w:color="4C9664" w:themeColor="accent2"/>
        <w:left w:val="single" w:sz="4" w:space="0" w:color="4C9664" w:themeColor="accent2"/>
        <w:bottom w:val="single" w:sz="4" w:space="0" w:color="4C9664" w:themeColor="accent2"/>
        <w:right w:val="single" w:sz="4" w:space="0" w:color="4C9664" w:themeColor="accent2"/>
      </w:tblBorders>
    </w:tblPr>
    <w:tblStylePr w:type="firstRow">
      <w:rPr>
        <w:b/>
        <w:bCs/>
        <w:color w:val="FFFFFF" w:themeColor="background1"/>
      </w:rPr>
      <w:tblPr/>
      <w:tcPr>
        <w:shd w:val="clear" w:color="auto" w:fill="4C9664" w:themeFill="accent2"/>
      </w:tcPr>
    </w:tblStylePr>
    <w:tblStylePr w:type="lastRow">
      <w:rPr>
        <w:b/>
        <w:bCs/>
      </w:rPr>
      <w:tblPr/>
      <w:tcPr>
        <w:tcBorders>
          <w:top w:val="double" w:sz="4" w:space="0" w:color="4C96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9664" w:themeColor="accent2"/>
          <w:right w:val="single" w:sz="4" w:space="0" w:color="4C9664" w:themeColor="accent2"/>
        </w:tcBorders>
      </w:tcPr>
    </w:tblStylePr>
    <w:tblStylePr w:type="band1Horz">
      <w:tblPr/>
      <w:tcPr>
        <w:tcBorders>
          <w:top w:val="single" w:sz="4" w:space="0" w:color="4C9664" w:themeColor="accent2"/>
          <w:bottom w:val="single" w:sz="4" w:space="0" w:color="4C96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9664" w:themeColor="accent2"/>
          <w:left w:val="nil"/>
        </w:tcBorders>
      </w:tcPr>
    </w:tblStylePr>
    <w:tblStylePr w:type="swCell">
      <w:tblPr/>
      <w:tcPr>
        <w:tcBorders>
          <w:top w:val="double" w:sz="4" w:space="0" w:color="4C9664" w:themeColor="accent2"/>
          <w:right w:val="nil"/>
        </w:tcBorders>
      </w:tcPr>
    </w:tblStylePr>
  </w:style>
  <w:style w:type="table" w:styleId="ListTable3-Accent3">
    <w:name w:val="List Table 3 Accent 3"/>
    <w:basedOn w:val="TableNormal"/>
    <w:uiPriority w:val="48"/>
    <w:rsid w:val="00572222"/>
    <w:pPr>
      <w:spacing w:after="0"/>
    </w:pPr>
    <w:tblPr>
      <w:tblStyleRowBandSize w:val="1"/>
      <w:tblStyleColBandSize w:val="1"/>
      <w:tblBorders>
        <w:top w:val="single" w:sz="4" w:space="0" w:color="7FBB67" w:themeColor="accent3"/>
        <w:left w:val="single" w:sz="4" w:space="0" w:color="7FBB67" w:themeColor="accent3"/>
        <w:bottom w:val="single" w:sz="4" w:space="0" w:color="7FBB67" w:themeColor="accent3"/>
        <w:right w:val="single" w:sz="4" w:space="0" w:color="7FBB67" w:themeColor="accent3"/>
      </w:tblBorders>
    </w:tblPr>
    <w:tblStylePr w:type="firstRow">
      <w:rPr>
        <w:b/>
        <w:bCs/>
        <w:color w:val="FFFFFF" w:themeColor="background1"/>
      </w:rPr>
      <w:tblPr/>
      <w:tcPr>
        <w:shd w:val="clear" w:color="auto" w:fill="7FBB67" w:themeFill="accent3"/>
      </w:tcPr>
    </w:tblStylePr>
    <w:tblStylePr w:type="lastRow">
      <w:rPr>
        <w:b/>
        <w:bCs/>
      </w:rPr>
      <w:tblPr/>
      <w:tcPr>
        <w:tcBorders>
          <w:top w:val="double" w:sz="4" w:space="0" w:color="7FBB6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BB67" w:themeColor="accent3"/>
          <w:right w:val="single" w:sz="4" w:space="0" w:color="7FBB67" w:themeColor="accent3"/>
        </w:tcBorders>
      </w:tcPr>
    </w:tblStylePr>
    <w:tblStylePr w:type="band1Horz">
      <w:tblPr/>
      <w:tcPr>
        <w:tcBorders>
          <w:top w:val="single" w:sz="4" w:space="0" w:color="7FBB67" w:themeColor="accent3"/>
          <w:bottom w:val="single" w:sz="4" w:space="0" w:color="7FBB6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BB67" w:themeColor="accent3"/>
          <w:left w:val="nil"/>
        </w:tcBorders>
      </w:tcPr>
    </w:tblStylePr>
    <w:tblStylePr w:type="swCell">
      <w:tblPr/>
      <w:tcPr>
        <w:tcBorders>
          <w:top w:val="double" w:sz="4" w:space="0" w:color="7FBB67" w:themeColor="accent3"/>
          <w:right w:val="nil"/>
        </w:tcBorders>
      </w:tcPr>
    </w:tblStylePr>
  </w:style>
  <w:style w:type="table" w:styleId="ListTable3-Accent4">
    <w:name w:val="List Table 3 Accent 4"/>
    <w:basedOn w:val="TableNormal"/>
    <w:uiPriority w:val="48"/>
    <w:rsid w:val="00572222"/>
    <w:pPr>
      <w:spacing w:after="0"/>
    </w:pPr>
    <w:tblPr>
      <w:tblStyleRowBandSize w:val="1"/>
      <w:tblStyleColBandSize w:val="1"/>
      <w:tblBorders>
        <w:top w:val="single" w:sz="4" w:space="0" w:color="F1B54E" w:themeColor="accent4"/>
        <w:left w:val="single" w:sz="4" w:space="0" w:color="F1B54E" w:themeColor="accent4"/>
        <w:bottom w:val="single" w:sz="4" w:space="0" w:color="F1B54E" w:themeColor="accent4"/>
        <w:right w:val="single" w:sz="4" w:space="0" w:color="F1B54E" w:themeColor="accent4"/>
      </w:tblBorders>
    </w:tblPr>
    <w:tblStylePr w:type="firstRow">
      <w:rPr>
        <w:b/>
        <w:bCs/>
        <w:color w:val="FFFFFF" w:themeColor="background1"/>
      </w:rPr>
      <w:tblPr/>
      <w:tcPr>
        <w:shd w:val="clear" w:color="auto" w:fill="F1B54E" w:themeFill="accent4"/>
      </w:tcPr>
    </w:tblStylePr>
    <w:tblStylePr w:type="lastRow">
      <w:rPr>
        <w:b/>
        <w:bCs/>
      </w:rPr>
      <w:tblPr/>
      <w:tcPr>
        <w:tcBorders>
          <w:top w:val="double" w:sz="4" w:space="0" w:color="F1B54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B54E" w:themeColor="accent4"/>
          <w:right w:val="single" w:sz="4" w:space="0" w:color="F1B54E" w:themeColor="accent4"/>
        </w:tcBorders>
      </w:tcPr>
    </w:tblStylePr>
    <w:tblStylePr w:type="band1Horz">
      <w:tblPr/>
      <w:tcPr>
        <w:tcBorders>
          <w:top w:val="single" w:sz="4" w:space="0" w:color="F1B54E" w:themeColor="accent4"/>
          <w:bottom w:val="single" w:sz="4" w:space="0" w:color="F1B54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B54E" w:themeColor="accent4"/>
          <w:left w:val="nil"/>
        </w:tcBorders>
      </w:tcPr>
    </w:tblStylePr>
    <w:tblStylePr w:type="swCell">
      <w:tblPr/>
      <w:tcPr>
        <w:tcBorders>
          <w:top w:val="double" w:sz="4" w:space="0" w:color="F1B54E" w:themeColor="accent4"/>
          <w:right w:val="nil"/>
        </w:tcBorders>
      </w:tcPr>
    </w:tblStylePr>
  </w:style>
  <w:style w:type="table" w:styleId="ListTable3-Accent5">
    <w:name w:val="List Table 3 Accent 5"/>
    <w:basedOn w:val="TableNormal"/>
    <w:uiPriority w:val="48"/>
    <w:rsid w:val="00572222"/>
    <w:pPr>
      <w:spacing w:after="0"/>
    </w:pPr>
    <w:tblPr>
      <w:tblStyleRowBandSize w:val="1"/>
      <w:tblStyleColBandSize w:val="1"/>
      <w:tblBorders>
        <w:top w:val="single" w:sz="4" w:space="0" w:color="E48048" w:themeColor="accent5"/>
        <w:left w:val="single" w:sz="4" w:space="0" w:color="E48048" w:themeColor="accent5"/>
        <w:bottom w:val="single" w:sz="4" w:space="0" w:color="E48048" w:themeColor="accent5"/>
        <w:right w:val="single" w:sz="4" w:space="0" w:color="E48048" w:themeColor="accent5"/>
      </w:tblBorders>
    </w:tblPr>
    <w:tblStylePr w:type="firstRow">
      <w:rPr>
        <w:b/>
        <w:bCs/>
        <w:color w:val="FFFFFF" w:themeColor="background1"/>
      </w:rPr>
      <w:tblPr/>
      <w:tcPr>
        <w:shd w:val="clear" w:color="auto" w:fill="E48048" w:themeFill="accent5"/>
      </w:tcPr>
    </w:tblStylePr>
    <w:tblStylePr w:type="lastRow">
      <w:rPr>
        <w:b/>
        <w:bCs/>
      </w:rPr>
      <w:tblPr/>
      <w:tcPr>
        <w:tcBorders>
          <w:top w:val="double" w:sz="4" w:space="0" w:color="E4804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48048" w:themeColor="accent5"/>
          <w:right w:val="single" w:sz="4" w:space="0" w:color="E48048" w:themeColor="accent5"/>
        </w:tcBorders>
      </w:tcPr>
    </w:tblStylePr>
    <w:tblStylePr w:type="band1Horz">
      <w:tblPr/>
      <w:tcPr>
        <w:tcBorders>
          <w:top w:val="single" w:sz="4" w:space="0" w:color="E48048" w:themeColor="accent5"/>
          <w:bottom w:val="single" w:sz="4" w:space="0" w:color="E4804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48048" w:themeColor="accent5"/>
          <w:left w:val="nil"/>
        </w:tcBorders>
      </w:tcPr>
    </w:tblStylePr>
    <w:tblStylePr w:type="swCell">
      <w:tblPr/>
      <w:tcPr>
        <w:tcBorders>
          <w:top w:val="double" w:sz="4" w:space="0" w:color="E48048" w:themeColor="accent5"/>
          <w:right w:val="nil"/>
        </w:tcBorders>
      </w:tcPr>
    </w:tblStylePr>
  </w:style>
  <w:style w:type="table" w:styleId="ListTable3-Accent6">
    <w:name w:val="List Table 3 Accent 6"/>
    <w:basedOn w:val="TableNormal"/>
    <w:uiPriority w:val="48"/>
    <w:rsid w:val="00572222"/>
    <w:pPr>
      <w:spacing w:after="0"/>
    </w:pPr>
    <w:tblPr>
      <w:tblStyleRowBandSize w:val="1"/>
      <w:tblStyleColBandSize w:val="1"/>
      <w:tblBorders>
        <w:top w:val="single" w:sz="4" w:space="0" w:color="FEFFFF" w:themeColor="accent6"/>
        <w:left w:val="single" w:sz="4" w:space="0" w:color="FEFFFF" w:themeColor="accent6"/>
        <w:bottom w:val="single" w:sz="4" w:space="0" w:color="FEFFFF" w:themeColor="accent6"/>
        <w:right w:val="single" w:sz="4" w:space="0" w:color="FEFFFF" w:themeColor="accent6"/>
      </w:tblBorders>
    </w:tblPr>
    <w:tblStylePr w:type="firstRow">
      <w:rPr>
        <w:b/>
        <w:bCs/>
        <w:color w:val="FFFFFF" w:themeColor="background1"/>
      </w:rPr>
      <w:tblPr/>
      <w:tcPr>
        <w:shd w:val="clear" w:color="auto" w:fill="FEFFFF" w:themeFill="accent6"/>
      </w:tcPr>
    </w:tblStylePr>
    <w:tblStylePr w:type="lastRow">
      <w:rPr>
        <w:b/>
        <w:bCs/>
      </w:rPr>
      <w:tblPr/>
      <w:tcPr>
        <w:tcBorders>
          <w:top w:val="double" w:sz="4" w:space="0" w:color="FEFF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FFFF" w:themeColor="accent6"/>
          <w:right w:val="single" w:sz="4" w:space="0" w:color="FEFFFF" w:themeColor="accent6"/>
        </w:tcBorders>
      </w:tcPr>
    </w:tblStylePr>
    <w:tblStylePr w:type="band1Horz">
      <w:tblPr/>
      <w:tcPr>
        <w:tcBorders>
          <w:top w:val="single" w:sz="4" w:space="0" w:color="FEFFFF" w:themeColor="accent6"/>
          <w:bottom w:val="single" w:sz="4" w:space="0" w:color="FEFF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FFFF" w:themeColor="accent6"/>
          <w:left w:val="nil"/>
        </w:tcBorders>
      </w:tcPr>
    </w:tblStylePr>
    <w:tblStylePr w:type="swCell">
      <w:tblPr/>
      <w:tcPr>
        <w:tcBorders>
          <w:top w:val="double" w:sz="4" w:space="0" w:color="FEFFFF" w:themeColor="accent6"/>
          <w:right w:val="nil"/>
        </w:tcBorders>
      </w:tcPr>
    </w:tblStylePr>
  </w:style>
  <w:style w:type="table" w:styleId="ListTable4">
    <w:name w:val="List Table 4"/>
    <w:basedOn w:val="TableNormal"/>
    <w:uiPriority w:val="49"/>
    <w:rsid w:val="00572222"/>
    <w:pPr>
      <w:spacing w:after="0"/>
    </w:pPr>
    <w:tblPr>
      <w:tblStyleRowBandSize w:val="1"/>
      <w:tblStyleColBandSize w:val="1"/>
      <w:tblBorders>
        <w:top w:val="single" w:sz="4" w:space="0" w:color="538ACC" w:themeColor="text1" w:themeTint="99"/>
        <w:left w:val="single" w:sz="4" w:space="0" w:color="538ACC" w:themeColor="text1" w:themeTint="99"/>
        <w:bottom w:val="single" w:sz="4" w:space="0" w:color="538ACC" w:themeColor="text1" w:themeTint="99"/>
        <w:right w:val="single" w:sz="4" w:space="0" w:color="538ACC" w:themeColor="text1" w:themeTint="99"/>
        <w:insideH w:val="single" w:sz="4" w:space="0" w:color="538ACC" w:themeColor="text1" w:themeTint="99"/>
      </w:tblBorders>
    </w:tblPr>
    <w:tblStylePr w:type="firstRow">
      <w:rPr>
        <w:b/>
        <w:bCs/>
        <w:color w:val="FFFFFF" w:themeColor="background1"/>
      </w:rPr>
      <w:tblPr/>
      <w:tcPr>
        <w:tcBorders>
          <w:top w:val="single" w:sz="4" w:space="0" w:color="20436D" w:themeColor="text1"/>
          <w:left w:val="single" w:sz="4" w:space="0" w:color="20436D" w:themeColor="text1"/>
          <w:bottom w:val="single" w:sz="4" w:space="0" w:color="20436D" w:themeColor="text1"/>
          <w:right w:val="single" w:sz="4" w:space="0" w:color="20436D" w:themeColor="text1"/>
          <w:insideH w:val="nil"/>
        </w:tcBorders>
        <w:shd w:val="clear" w:color="auto" w:fill="20436D" w:themeFill="text1"/>
      </w:tcPr>
    </w:tblStylePr>
    <w:tblStylePr w:type="lastRow">
      <w:rPr>
        <w:b/>
        <w:bCs/>
      </w:rPr>
      <w:tblPr/>
      <w:tcPr>
        <w:tcBorders>
          <w:top w:val="double" w:sz="4" w:space="0" w:color="538ACC" w:themeColor="text1" w:themeTint="99"/>
        </w:tcBorders>
      </w:tcPr>
    </w:tblStylePr>
    <w:tblStylePr w:type="firstCol">
      <w:rPr>
        <w:b/>
        <w:bCs/>
      </w:rPr>
    </w:tblStylePr>
    <w:tblStylePr w:type="lastCol">
      <w:rPr>
        <w:b/>
        <w:bCs/>
      </w:rPr>
    </w:tblStylePr>
    <w:tblStylePr w:type="band1Vert">
      <w:tblPr/>
      <w:tcPr>
        <w:shd w:val="clear" w:color="auto" w:fill="C5D8EE" w:themeFill="text1" w:themeFillTint="33"/>
      </w:tcPr>
    </w:tblStylePr>
    <w:tblStylePr w:type="band1Horz">
      <w:tblPr/>
      <w:tcPr>
        <w:shd w:val="clear" w:color="auto" w:fill="C5D8EE" w:themeFill="text1" w:themeFillTint="33"/>
      </w:tcPr>
    </w:tblStylePr>
  </w:style>
  <w:style w:type="table" w:styleId="ListTable4-Accent1">
    <w:name w:val="List Table 4 Accent 1"/>
    <w:basedOn w:val="TableNormal"/>
    <w:uiPriority w:val="49"/>
    <w:rsid w:val="00572222"/>
    <w:pPr>
      <w:spacing w:after="0"/>
    </w:pPr>
    <w:tblPr>
      <w:tblStyleRowBandSize w:val="1"/>
      <w:tblStyleColBandSize w:val="1"/>
      <w:tblBorders>
        <w:top w:val="single" w:sz="4" w:space="0" w:color="97BED5" w:themeColor="accent1" w:themeTint="99"/>
        <w:left w:val="single" w:sz="4" w:space="0" w:color="97BED5" w:themeColor="accent1" w:themeTint="99"/>
        <w:bottom w:val="single" w:sz="4" w:space="0" w:color="97BED5" w:themeColor="accent1" w:themeTint="99"/>
        <w:right w:val="single" w:sz="4" w:space="0" w:color="97BED5" w:themeColor="accent1" w:themeTint="99"/>
        <w:insideH w:val="single" w:sz="4" w:space="0" w:color="97BED5" w:themeColor="accent1" w:themeTint="99"/>
      </w:tblBorders>
    </w:tblPr>
    <w:tblStylePr w:type="firstRow">
      <w:rPr>
        <w:b/>
        <w:bCs/>
        <w:color w:val="FFFFFF" w:themeColor="background1"/>
      </w:rPr>
      <w:tblPr/>
      <w:tcPr>
        <w:tcBorders>
          <w:top w:val="single" w:sz="4" w:space="0" w:color="5394BA" w:themeColor="accent1"/>
          <w:left w:val="single" w:sz="4" w:space="0" w:color="5394BA" w:themeColor="accent1"/>
          <w:bottom w:val="single" w:sz="4" w:space="0" w:color="5394BA" w:themeColor="accent1"/>
          <w:right w:val="single" w:sz="4" w:space="0" w:color="5394BA" w:themeColor="accent1"/>
          <w:insideH w:val="nil"/>
        </w:tcBorders>
        <w:shd w:val="clear" w:color="auto" w:fill="5394BA" w:themeFill="accent1"/>
      </w:tcPr>
    </w:tblStylePr>
    <w:tblStylePr w:type="lastRow">
      <w:rPr>
        <w:b/>
        <w:bCs/>
      </w:rPr>
      <w:tblPr/>
      <w:tcPr>
        <w:tcBorders>
          <w:top w:val="double" w:sz="4" w:space="0" w:color="97BED5" w:themeColor="accent1" w:themeTint="99"/>
        </w:tcBorders>
      </w:tcPr>
    </w:tblStylePr>
    <w:tblStylePr w:type="firstCol">
      <w:rPr>
        <w:b/>
        <w:bCs/>
      </w:rPr>
    </w:tblStylePr>
    <w:tblStylePr w:type="lastCol">
      <w:rPr>
        <w:b/>
        <w:bCs/>
      </w:rPr>
    </w:tblStylePr>
    <w:tblStylePr w:type="band1Vert">
      <w:tblPr/>
      <w:tcPr>
        <w:shd w:val="clear" w:color="auto" w:fill="DCE9F1" w:themeFill="accent1" w:themeFillTint="33"/>
      </w:tcPr>
    </w:tblStylePr>
    <w:tblStylePr w:type="band1Horz">
      <w:tblPr/>
      <w:tcPr>
        <w:shd w:val="clear" w:color="auto" w:fill="DCE9F1" w:themeFill="accent1" w:themeFillTint="33"/>
      </w:tcPr>
    </w:tblStylePr>
  </w:style>
  <w:style w:type="table" w:styleId="ListTable4-Accent2">
    <w:name w:val="List Table 4 Accent 2"/>
    <w:basedOn w:val="TableNormal"/>
    <w:uiPriority w:val="49"/>
    <w:rsid w:val="00572222"/>
    <w:pPr>
      <w:spacing w:after="0"/>
    </w:pPr>
    <w:tblPr>
      <w:tblStyleRowBandSize w:val="1"/>
      <w:tblStyleColBandSize w:val="1"/>
      <w:tblBorders>
        <w:top w:val="single" w:sz="4" w:space="0" w:color="8DC59F" w:themeColor="accent2" w:themeTint="99"/>
        <w:left w:val="single" w:sz="4" w:space="0" w:color="8DC59F" w:themeColor="accent2" w:themeTint="99"/>
        <w:bottom w:val="single" w:sz="4" w:space="0" w:color="8DC59F" w:themeColor="accent2" w:themeTint="99"/>
        <w:right w:val="single" w:sz="4" w:space="0" w:color="8DC59F" w:themeColor="accent2" w:themeTint="99"/>
        <w:insideH w:val="single" w:sz="4" w:space="0" w:color="8DC59F" w:themeColor="accent2" w:themeTint="99"/>
      </w:tblBorders>
    </w:tblPr>
    <w:tblStylePr w:type="firstRow">
      <w:rPr>
        <w:b/>
        <w:bCs/>
        <w:color w:val="FFFFFF" w:themeColor="background1"/>
      </w:rPr>
      <w:tblPr/>
      <w:tcPr>
        <w:tcBorders>
          <w:top w:val="single" w:sz="4" w:space="0" w:color="4C9664" w:themeColor="accent2"/>
          <w:left w:val="single" w:sz="4" w:space="0" w:color="4C9664" w:themeColor="accent2"/>
          <w:bottom w:val="single" w:sz="4" w:space="0" w:color="4C9664" w:themeColor="accent2"/>
          <w:right w:val="single" w:sz="4" w:space="0" w:color="4C9664" w:themeColor="accent2"/>
          <w:insideH w:val="nil"/>
        </w:tcBorders>
        <w:shd w:val="clear" w:color="auto" w:fill="4C9664" w:themeFill="accent2"/>
      </w:tcPr>
    </w:tblStylePr>
    <w:tblStylePr w:type="lastRow">
      <w:rPr>
        <w:b/>
        <w:bCs/>
      </w:rPr>
      <w:tblPr/>
      <w:tcPr>
        <w:tcBorders>
          <w:top w:val="double" w:sz="4" w:space="0" w:color="8DC59F" w:themeColor="accent2" w:themeTint="99"/>
        </w:tcBorders>
      </w:tcPr>
    </w:tblStylePr>
    <w:tblStylePr w:type="firstCol">
      <w:rPr>
        <w:b/>
        <w:bCs/>
      </w:rPr>
    </w:tblStylePr>
    <w:tblStylePr w:type="lastCol">
      <w:rPr>
        <w:b/>
        <w:bCs/>
      </w:rPr>
    </w:tblStylePr>
    <w:tblStylePr w:type="band1Vert">
      <w:tblPr/>
      <w:tcPr>
        <w:shd w:val="clear" w:color="auto" w:fill="D9EBDF" w:themeFill="accent2" w:themeFillTint="33"/>
      </w:tcPr>
    </w:tblStylePr>
    <w:tblStylePr w:type="band1Horz">
      <w:tblPr/>
      <w:tcPr>
        <w:shd w:val="clear" w:color="auto" w:fill="D9EBDF" w:themeFill="accent2" w:themeFillTint="33"/>
      </w:tcPr>
    </w:tblStylePr>
  </w:style>
  <w:style w:type="table" w:styleId="ListTable4-Accent3">
    <w:name w:val="List Table 4 Accent 3"/>
    <w:basedOn w:val="TableNormal"/>
    <w:uiPriority w:val="49"/>
    <w:rsid w:val="00572222"/>
    <w:pPr>
      <w:spacing w:after="0"/>
    </w:pPr>
    <w:tblPr>
      <w:tblStyleRowBandSize w:val="1"/>
      <w:tblStyleColBandSize w:val="1"/>
      <w:tblBorders>
        <w:top w:val="single" w:sz="4" w:space="0" w:color="B1D6A3" w:themeColor="accent3" w:themeTint="99"/>
        <w:left w:val="single" w:sz="4" w:space="0" w:color="B1D6A3" w:themeColor="accent3" w:themeTint="99"/>
        <w:bottom w:val="single" w:sz="4" w:space="0" w:color="B1D6A3" w:themeColor="accent3" w:themeTint="99"/>
        <w:right w:val="single" w:sz="4" w:space="0" w:color="B1D6A3" w:themeColor="accent3" w:themeTint="99"/>
        <w:insideH w:val="single" w:sz="4" w:space="0" w:color="B1D6A3" w:themeColor="accent3" w:themeTint="99"/>
      </w:tblBorders>
    </w:tblPr>
    <w:tblStylePr w:type="firstRow">
      <w:rPr>
        <w:b/>
        <w:bCs/>
        <w:color w:val="FFFFFF" w:themeColor="background1"/>
      </w:rPr>
      <w:tblPr/>
      <w:tcPr>
        <w:tcBorders>
          <w:top w:val="single" w:sz="4" w:space="0" w:color="7FBB67" w:themeColor="accent3"/>
          <w:left w:val="single" w:sz="4" w:space="0" w:color="7FBB67" w:themeColor="accent3"/>
          <w:bottom w:val="single" w:sz="4" w:space="0" w:color="7FBB67" w:themeColor="accent3"/>
          <w:right w:val="single" w:sz="4" w:space="0" w:color="7FBB67" w:themeColor="accent3"/>
          <w:insideH w:val="nil"/>
        </w:tcBorders>
        <w:shd w:val="clear" w:color="auto" w:fill="7FBB67" w:themeFill="accent3"/>
      </w:tcPr>
    </w:tblStylePr>
    <w:tblStylePr w:type="lastRow">
      <w:rPr>
        <w:b/>
        <w:bCs/>
      </w:rPr>
      <w:tblPr/>
      <w:tcPr>
        <w:tcBorders>
          <w:top w:val="double" w:sz="4" w:space="0" w:color="B1D6A3" w:themeColor="accent3" w:themeTint="99"/>
        </w:tcBorders>
      </w:tcPr>
    </w:tblStylePr>
    <w:tblStylePr w:type="firstCol">
      <w:rPr>
        <w:b/>
        <w:bCs/>
      </w:rPr>
    </w:tblStylePr>
    <w:tblStylePr w:type="lastCol">
      <w:rPr>
        <w:b/>
        <w:bCs/>
      </w:rPr>
    </w:tblStylePr>
    <w:tblStylePr w:type="band1Vert">
      <w:tblPr/>
      <w:tcPr>
        <w:shd w:val="clear" w:color="auto" w:fill="E5F1E0" w:themeFill="accent3" w:themeFillTint="33"/>
      </w:tcPr>
    </w:tblStylePr>
    <w:tblStylePr w:type="band1Horz">
      <w:tblPr/>
      <w:tcPr>
        <w:shd w:val="clear" w:color="auto" w:fill="E5F1E0" w:themeFill="accent3" w:themeFillTint="33"/>
      </w:tcPr>
    </w:tblStylePr>
  </w:style>
  <w:style w:type="table" w:styleId="ListTable4-Accent4">
    <w:name w:val="List Table 4 Accent 4"/>
    <w:basedOn w:val="TableNormal"/>
    <w:uiPriority w:val="49"/>
    <w:rsid w:val="00572222"/>
    <w:pPr>
      <w:spacing w:after="0"/>
    </w:pPr>
    <w:tblPr>
      <w:tblStyleRowBandSize w:val="1"/>
      <w:tblStyleColBandSize w:val="1"/>
      <w:tblBorders>
        <w:top w:val="single" w:sz="4" w:space="0" w:color="F6D294" w:themeColor="accent4" w:themeTint="99"/>
        <w:left w:val="single" w:sz="4" w:space="0" w:color="F6D294" w:themeColor="accent4" w:themeTint="99"/>
        <w:bottom w:val="single" w:sz="4" w:space="0" w:color="F6D294" w:themeColor="accent4" w:themeTint="99"/>
        <w:right w:val="single" w:sz="4" w:space="0" w:color="F6D294" w:themeColor="accent4" w:themeTint="99"/>
        <w:insideH w:val="single" w:sz="4" w:space="0" w:color="F6D294" w:themeColor="accent4" w:themeTint="99"/>
      </w:tblBorders>
    </w:tblPr>
    <w:tblStylePr w:type="firstRow">
      <w:rPr>
        <w:b/>
        <w:bCs/>
        <w:color w:val="FFFFFF" w:themeColor="background1"/>
      </w:rPr>
      <w:tblPr/>
      <w:tcPr>
        <w:tcBorders>
          <w:top w:val="single" w:sz="4" w:space="0" w:color="F1B54E" w:themeColor="accent4"/>
          <w:left w:val="single" w:sz="4" w:space="0" w:color="F1B54E" w:themeColor="accent4"/>
          <w:bottom w:val="single" w:sz="4" w:space="0" w:color="F1B54E" w:themeColor="accent4"/>
          <w:right w:val="single" w:sz="4" w:space="0" w:color="F1B54E" w:themeColor="accent4"/>
          <w:insideH w:val="nil"/>
        </w:tcBorders>
        <w:shd w:val="clear" w:color="auto" w:fill="F1B54E" w:themeFill="accent4"/>
      </w:tcPr>
    </w:tblStylePr>
    <w:tblStylePr w:type="lastRow">
      <w:rPr>
        <w:b/>
        <w:bCs/>
      </w:rPr>
      <w:tblPr/>
      <w:tcPr>
        <w:tcBorders>
          <w:top w:val="double" w:sz="4" w:space="0" w:color="F6D294" w:themeColor="accent4" w:themeTint="99"/>
        </w:tcBorders>
      </w:tcPr>
    </w:tblStylePr>
    <w:tblStylePr w:type="firstCol">
      <w:rPr>
        <w:b/>
        <w:bCs/>
      </w:rPr>
    </w:tblStylePr>
    <w:tblStylePr w:type="lastCol">
      <w:rPr>
        <w:b/>
        <w:bCs/>
      </w:rPr>
    </w:tblStylePr>
    <w:tblStylePr w:type="band1Vert">
      <w:tblPr/>
      <w:tcPr>
        <w:shd w:val="clear" w:color="auto" w:fill="FCF0DB" w:themeFill="accent4" w:themeFillTint="33"/>
      </w:tcPr>
    </w:tblStylePr>
    <w:tblStylePr w:type="band1Horz">
      <w:tblPr/>
      <w:tcPr>
        <w:shd w:val="clear" w:color="auto" w:fill="FCF0DB" w:themeFill="accent4" w:themeFillTint="33"/>
      </w:tcPr>
    </w:tblStylePr>
  </w:style>
  <w:style w:type="table" w:styleId="ListTable4-Accent5">
    <w:name w:val="List Table 4 Accent 5"/>
    <w:basedOn w:val="TableNormal"/>
    <w:uiPriority w:val="49"/>
    <w:rsid w:val="00572222"/>
    <w:pPr>
      <w:spacing w:after="0"/>
    </w:pPr>
    <w:tblPr>
      <w:tblStyleRowBandSize w:val="1"/>
      <w:tblStyleColBandSize w:val="1"/>
      <w:tblBorders>
        <w:top w:val="single" w:sz="4" w:space="0" w:color="EEB291" w:themeColor="accent5" w:themeTint="99"/>
        <w:left w:val="single" w:sz="4" w:space="0" w:color="EEB291" w:themeColor="accent5" w:themeTint="99"/>
        <w:bottom w:val="single" w:sz="4" w:space="0" w:color="EEB291" w:themeColor="accent5" w:themeTint="99"/>
        <w:right w:val="single" w:sz="4" w:space="0" w:color="EEB291" w:themeColor="accent5" w:themeTint="99"/>
        <w:insideH w:val="single" w:sz="4" w:space="0" w:color="EEB291" w:themeColor="accent5" w:themeTint="99"/>
      </w:tblBorders>
    </w:tblPr>
    <w:tblStylePr w:type="firstRow">
      <w:rPr>
        <w:b/>
        <w:bCs/>
        <w:color w:val="FFFFFF" w:themeColor="background1"/>
      </w:rPr>
      <w:tblPr/>
      <w:tcPr>
        <w:tcBorders>
          <w:top w:val="single" w:sz="4" w:space="0" w:color="E48048" w:themeColor="accent5"/>
          <w:left w:val="single" w:sz="4" w:space="0" w:color="E48048" w:themeColor="accent5"/>
          <w:bottom w:val="single" w:sz="4" w:space="0" w:color="E48048" w:themeColor="accent5"/>
          <w:right w:val="single" w:sz="4" w:space="0" w:color="E48048" w:themeColor="accent5"/>
          <w:insideH w:val="nil"/>
        </w:tcBorders>
        <w:shd w:val="clear" w:color="auto" w:fill="E48048" w:themeFill="accent5"/>
      </w:tcPr>
    </w:tblStylePr>
    <w:tblStylePr w:type="lastRow">
      <w:rPr>
        <w:b/>
        <w:bCs/>
      </w:rPr>
      <w:tblPr/>
      <w:tcPr>
        <w:tcBorders>
          <w:top w:val="double" w:sz="4" w:space="0" w:color="EEB291" w:themeColor="accent5" w:themeTint="99"/>
        </w:tcBorders>
      </w:tcPr>
    </w:tblStylePr>
    <w:tblStylePr w:type="firstCol">
      <w:rPr>
        <w:b/>
        <w:bCs/>
      </w:rPr>
    </w:tblStylePr>
    <w:tblStylePr w:type="lastCol">
      <w:rPr>
        <w:b/>
        <w:bCs/>
      </w:rPr>
    </w:tblStylePr>
    <w:tblStylePr w:type="band1Vert">
      <w:tblPr/>
      <w:tcPr>
        <w:shd w:val="clear" w:color="auto" w:fill="F9E5DA" w:themeFill="accent5" w:themeFillTint="33"/>
      </w:tcPr>
    </w:tblStylePr>
    <w:tblStylePr w:type="band1Horz">
      <w:tblPr/>
      <w:tcPr>
        <w:shd w:val="clear" w:color="auto" w:fill="F9E5DA" w:themeFill="accent5" w:themeFillTint="33"/>
      </w:tcPr>
    </w:tblStylePr>
  </w:style>
  <w:style w:type="table" w:styleId="ListTable4-Accent6">
    <w:name w:val="List Table 4 Accent 6"/>
    <w:basedOn w:val="TableNormal"/>
    <w:uiPriority w:val="49"/>
    <w:rsid w:val="00572222"/>
    <w:pPr>
      <w:spacing w:after="0"/>
    </w:pPr>
    <w:tblPr>
      <w:tblStyleRowBandSize w:val="1"/>
      <w:tblStyleColBandSize w:val="1"/>
      <w:tblBorders>
        <w:top w:val="single" w:sz="4" w:space="0" w:color="FEFFFF" w:themeColor="accent6" w:themeTint="99"/>
        <w:left w:val="single" w:sz="4" w:space="0" w:color="FEFFFF" w:themeColor="accent6" w:themeTint="99"/>
        <w:bottom w:val="single" w:sz="4" w:space="0" w:color="FEFFFF" w:themeColor="accent6" w:themeTint="99"/>
        <w:right w:val="single" w:sz="4" w:space="0" w:color="FEFFFF" w:themeColor="accent6" w:themeTint="99"/>
        <w:insideH w:val="single" w:sz="4" w:space="0" w:color="FEFFFF" w:themeColor="accent6" w:themeTint="99"/>
      </w:tblBorders>
    </w:tblPr>
    <w:tblStylePr w:type="firstRow">
      <w:rPr>
        <w:b/>
        <w:bCs/>
        <w:color w:val="FFFFFF" w:themeColor="background1"/>
      </w:rPr>
      <w:tblPr/>
      <w:tcPr>
        <w:tcBorders>
          <w:top w:val="single" w:sz="4" w:space="0" w:color="FEFFFF" w:themeColor="accent6"/>
          <w:left w:val="single" w:sz="4" w:space="0" w:color="FEFFFF" w:themeColor="accent6"/>
          <w:bottom w:val="single" w:sz="4" w:space="0" w:color="FEFFFF" w:themeColor="accent6"/>
          <w:right w:val="single" w:sz="4" w:space="0" w:color="FEFFFF" w:themeColor="accent6"/>
          <w:insideH w:val="nil"/>
        </w:tcBorders>
        <w:shd w:val="clear" w:color="auto" w:fill="FEFFFF" w:themeFill="accent6"/>
      </w:tcPr>
    </w:tblStylePr>
    <w:tblStylePr w:type="lastRow">
      <w:rPr>
        <w:b/>
        <w:bCs/>
      </w:rPr>
      <w:tblPr/>
      <w:tcPr>
        <w:tcBorders>
          <w:top w:val="double" w:sz="4" w:space="0" w:color="FEFFFF" w:themeColor="accent6" w:themeTint="99"/>
        </w:tcBorders>
      </w:tcPr>
    </w:tblStylePr>
    <w:tblStylePr w:type="firstCol">
      <w:rPr>
        <w:b/>
        <w:bCs/>
      </w:rPr>
    </w:tblStylePr>
    <w:tblStylePr w:type="lastCol">
      <w:rPr>
        <w:b/>
        <w:bCs/>
      </w:rPr>
    </w:tblStylePr>
    <w:tblStylePr w:type="band1Vert">
      <w:tblPr/>
      <w:tcPr>
        <w:shd w:val="clear" w:color="auto" w:fill="FEFFFF" w:themeFill="accent6" w:themeFillTint="33"/>
      </w:tcPr>
    </w:tblStylePr>
    <w:tblStylePr w:type="band1Horz">
      <w:tblPr/>
      <w:tcPr>
        <w:shd w:val="clear" w:color="auto" w:fill="FEFFFF" w:themeFill="accent6" w:themeFillTint="33"/>
      </w:tcPr>
    </w:tblStylePr>
  </w:style>
  <w:style w:type="table" w:styleId="ListTable5Dark">
    <w:name w:val="List Table 5 Dark"/>
    <w:basedOn w:val="TableNormal"/>
    <w:uiPriority w:val="50"/>
    <w:rsid w:val="00572222"/>
    <w:pPr>
      <w:spacing w:after="0"/>
    </w:pPr>
    <w:rPr>
      <w:color w:val="FFFFFF" w:themeColor="background1"/>
    </w:rPr>
    <w:tblPr>
      <w:tblStyleRowBandSize w:val="1"/>
      <w:tblStyleColBandSize w:val="1"/>
      <w:tblBorders>
        <w:top w:val="single" w:sz="24" w:space="0" w:color="20436D" w:themeColor="text1"/>
        <w:left w:val="single" w:sz="24" w:space="0" w:color="20436D" w:themeColor="text1"/>
        <w:bottom w:val="single" w:sz="24" w:space="0" w:color="20436D" w:themeColor="text1"/>
        <w:right w:val="single" w:sz="24" w:space="0" w:color="20436D" w:themeColor="text1"/>
      </w:tblBorders>
    </w:tblPr>
    <w:tcPr>
      <w:shd w:val="clear" w:color="auto" w:fill="20436D"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72222"/>
    <w:pPr>
      <w:spacing w:after="0"/>
    </w:pPr>
    <w:rPr>
      <w:color w:val="FFFFFF" w:themeColor="background1"/>
    </w:rPr>
    <w:tblPr>
      <w:tblStyleRowBandSize w:val="1"/>
      <w:tblStyleColBandSize w:val="1"/>
      <w:tblBorders>
        <w:top w:val="single" w:sz="24" w:space="0" w:color="5394BA" w:themeColor="accent1"/>
        <w:left w:val="single" w:sz="24" w:space="0" w:color="5394BA" w:themeColor="accent1"/>
        <w:bottom w:val="single" w:sz="24" w:space="0" w:color="5394BA" w:themeColor="accent1"/>
        <w:right w:val="single" w:sz="24" w:space="0" w:color="5394BA" w:themeColor="accent1"/>
      </w:tblBorders>
    </w:tblPr>
    <w:tcPr>
      <w:shd w:val="clear" w:color="auto" w:fill="5394B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72222"/>
    <w:pPr>
      <w:spacing w:after="0"/>
    </w:pPr>
    <w:rPr>
      <w:color w:val="FFFFFF" w:themeColor="background1"/>
    </w:rPr>
    <w:tblPr>
      <w:tblStyleRowBandSize w:val="1"/>
      <w:tblStyleColBandSize w:val="1"/>
      <w:tblBorders>
        <w:top w:val="single" w:sz="24" w:space="0" w:color="4C9664" w:themeColor="accent2"/>
        <w:left w:val="single" w:sz="24" w:space="0" w:color="4C9664" w:themeColor="accent2"/>
        <w:bottom w:val="single" w:sz="24" w:space="0" w:color="4C9664" w:themeColor="accent2"/>
        <w:right w:val="single" w:sz="24" w:space="0" w:color="4C9664" w:themeColor="accent2"/>
      </w:tblBorders>
    </w:tblPr>
    <w:tcPr>
      <w:shd w:val="clear" w:color="auto" w:fill="4C966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72222"/>
    <w:pPr>
      <w:spacing w:after="0"/>
    </w:pPr>
    <w:rPr>
      <w:color w:val="FFFFFF" w:themeColor="background1"/>
    </w:rPr>
    <w:tblPr>
      <w:tblStyleRowBandSize w:val="1"/>
      <w:tblStyleColBandSize w:val="1"/>
      <w:tblBorders>
        <w:top w:val="single" w:sz="24" w:space="0" w:color="7FBB67" w:themeColor="accent3"/>
        <w:left w:val="single" w:sz="24" w:space="0" w:color="7FBB67" w:themeColor="accent3"/>
        <w:bottom w:val="single" w:sz="24" w:space="0" w:color="7FBB67" w:themeColor="accent3"/>
        <w:right w:val="single" w:sz="24" w:space="0" w:color="7FBB67" w:themeColor="accent3"/>
      </w:tblBorders>
    </w:tblPr>
    <w:tcPr>
      <w:shd w:val="clear" w:color="auto" w:fill="7FBB6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72222"/>
    <w:pPr>
      <w:spacing w:after="0"/>
    </w:pPr>
    <w:rPr>
      <w:color w:val="FFFFFF" w:themeColor="background1"/>
    </w:rPr>
    <w:tblPr>
      <w:tblStyleRowBandSize w:val="1"/>
      <w:tblStyleColBandSize w:val="1"/>
      <w:tblBorders>
        <w:top w:val="single" w:sz="24" w:space="0" w:color="F1B54E" w:themeColor="accent4"/>
        <w:left w:val="single" w:sz="24" w:space="0" w:color="F1B54E" w:themeColor="accent4"/>
        <w:bottom w:val="single" w:sz="24" w:space="0" w:color="F1B54E" w:themeColor="accent4"/>
        <w:right w:val="single" w:sz="24" w:space="0" w:color="F1B54E" w:themeColor="accent4"/>
      </w:tblBorders>
    </w:tblPr>
    <w:tcPr>
      <w:shd w:val="clear" w:color="auto" w:fill="F1B54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72222"/>
    <w:pPr>
      <w:spacing w:after="0"/>
    </w:pPr>
    <w:rPr>
      <w:color w:val="FFFFFF" w:themeColor="background1"/>
    </w:rPr>
    <w:tblPr>
      <w:tblStyleRowBandSize w:val="1"/>
      <w:tblStyleColBandSize w:val="1"/>
      <w:tblBorders>
        <w:top w:val="single" w:sz="24" w:space="0" w:color="E48048" w:themeColor="accent5"/>
        <w:left w:val="single" w:sz="24" w:space="0" w:color="E48048" w:themeColor="accent5"/>
        <w:bottom w:val="single" w:sz="24" w:space="0" w:color="E48048" w:themeColor="accent5"/>
        <w:right w:val="single" w:sz="24" w:space="0" w:color="E48048" w:themeColor="accent5"/>
      </w:tblBorders>
    </w:tblPr>
    <w:tcPr>
      <w:shd w:val="clear" w:color="auto" w:fill="E4804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72222"/>
    <w:pPr>
      <w:spacing w:after="0"/>
    </w:pPr>
    <w:rPr>
      <w:color w:val="FFFFFF" w:themeColor="background1"/>
    </w:rPr>
    <w:tblPr>
      <w:tblStyleRowBandSize w:val="1"/>
      <w:tblStyleColBandSize w:val="1"/>
      <w:tblBorders>
        <w:top w:val="single" w:sz="24" w:space="0" w:color="FEFFFF" w:themeColor="accent6"/>
        <w:left w:val="single" w:sz="24" w:space="0" w:color="FEFFFF" w:themeColor="accent6"/>
        <w:bottom w:val="single" w:sz="24" w:space="0" w:color="FEFFFF" w:themeColor="accent6"/>
        <w:right w:val="single" w:sz="24" w:space="0" w:color="FEFFFF" w:themeColor="accent6"/>
      </w:tblBorders>
    </w:tblPr>
    <w:tcPr>
      <w:shd w:val="clear" w:color="auto" w:fill="FEFF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72222"/>
    <w:pPr>
      <w:spacing w:after="0"/>
    </w:pPr>
    <w:rPr>
      <w:color w:val="20436D" w:themeColor="text1"/>
    </w:rPr>
    <w:tblPr>
      <w:tblStyleRowBandSize w:val="1"/>
      <w:tblStyleColBandSize w:val="1"/>
      <w:tblBorders>
        <w:top w:val="single" w:sz="4" w:space="0" w:color="20436D" w:themeColor="text1"/>
        <w:bottom w:val="single" w:sz="4" w:space="0" w:color="20436D" w:themeColor="text1"/>
      </w:tblBorders>
    </w:tblPr>
    <w:tblStylePr w:type="firstRow">
      <w:rPr>
        <w:b/>
        <w:bCs/>
      </w:rPr>
      <w:tblPr/>
      <w:tcPr>
        <w:tcBorders>
          <w:bottom w:val="single" w:sz="4" w:space="0" w:color="20436D" w:themeColor="text1"/>
        </w:tcBorders>
      </w:tcPr>
    </w:tblStylePr>
    <w:tblStylePr w:type="lastRow">
      <w:rPr>
        <w:b/>
        <w:bCs/>
      </w:rPr>
      <w:tblPr/>
      <w:tcPr>
        <w:tcBorders>
          <w:top w:val="double" w:sz="4" w:space="0" w:color="20436D" w:themeColor="text1"/>
        </w:tcBorders>
      </w:tcPr>
    </w:tblStylePr>
    <w:tblStylePr w:type="firstCol">
      <w:rPr>
        <w:b/>
        <w:bCs/>
      </w:rPr>
    </w:tblStylePr>
    <w:tblStylePr w:type="lastCol">
      <w:rPr>
        <w:b/>
        <w:bCs/>
      </w:rPr>
    </w:tblStylePr>
    <w:tblStylePr w:type="band1Vert">
      <w:tblPr/>
      <w:tcPr>
        <w:shd w:val="clear" w:color="auto" w:fill="C5D8EE" w:themeFill="text1" w:themeFillTint="33"/>
      </w:tcPr>
    </w:tblStylePr>
    <w:tblStylePr w:type="band1Horz">
      <w:tblPr/>
      <w:tcPr>
        <w:shd w:val="clear" w:color="auto" w:fill="C5D8EE" w:themeFill="text1" w:themeFillTint="33"/>
      </w:tcPr>
    </w:tblStylePr>
  </w:style>
  <w:style w:type="table" w:styleId="ListTable6Colorful-Accent1">
    <w:name w:val="List Table 6 Colorful Accent 1"/>
    <w:basedOn w:val="TableNormal"/>
    <w:uiPriority w:val="51"/>
    <w:rsid w:val="00572222"/>
    <w:pPr>
      <w:spacing w:after="0"/>
    </w:pPr>
    <w:rPr>
      <w:color w:val="396F8F" w:themeColor="accent1" w:themeShade="BF"/>
    </w:rPr>
    <w:tblPr>
      <w:tblStyleRowBandSize w:val="1"/>
      <w:tblStyleColBandSize w:val="1"/>
      <w:tblBorders>
        <w:top w:val="single" w:sz="4" w:space="0" w:color="5394BA" w:themeColor="accent1"/>
        <w:bottom w:val="single" w:sz="4" w:space="0" w:color="5394BA" w:themeColor="accent1"/>
      </w:tblBorders>
    </w:tblPr>
    <w:tblStylePr w:type="firstRow">
      <w:rPr>
        <w:b/>
        <w:bCs/>
      </w:rPr>
      <w:tblPr/>
      <w:tcPr>
        <w:tcBorders>
          <w:bottom w:val="single" w:sz="4" w:space="0" w:color="5394BA" w:themeColor="accent1"/>
        </w:tcBorders>
      </w:tcPr>
    </w:tblStylePr>
    <w:tblStylePr w:type="lastRow">
      <w:rPr>
        <w:b/>
        <w:bCs/>
      </w:rPr>
      <w:tblPr/>
      <w:tcPr>
        <w:tcBorders>
          <w:top w:val="double" w:sz="4" w:space="0" w:color="5394BA" w:themeColor="accent1"/>
        </w:tcBorders>
      </w:tcPr>
    </w:tblStylePr>
    <w:tblStylePr w:type="firstCol">
      <w:rPr>
        <w:b/>
        <w:bCs/>
      </w:rPr>
    </w:tblStylePr>
    <w:tblStylePr w:type="lastCol">
      <w:rPr>
        <w:b/>
        <w:bCs/>
      </w:rPr>
    </w:tblStylePr>
    <w:tblStylePr w:type="band1Vert">
      <w:tblPr/>
      <w:tcPr>
        <w:shd w:val="clear" w:color="auto" w:fill="DCE9F1" w:themeFill="accent1" w:themeFillTint="33"/>
      </w:tcPr>
    </w:tblStylePr>
    <w:tblStylePr w:type="band1Horz">
      <w:tblPr/>
      <w:tcPr>
        <w:shd w:val="clear" w:color="auto" w:fill="DCE9F1" w:themeFill="accent1" w:themeFillTint="33"/>
      </w:tcPr>
    </w:tblStylePr>
  </w:style>
  <w:style w:type="table" w:styleId="ListTable6Colorful-Accent2">
    <w:name w:val="List Table 6 Colorful Accent 2"/>
    <w:basedOn w:val="TableNormal"/>
    <w:uiPriority w:val="51"/>
    <w:rsid w:val="00572222"/>
    <w:pPr>
      <w:spacing w:after="0"/>
    </w:pPr>
    <w:rPr>
      <w:color w:val="39704A" w:themeColor="accent2" w:themeShade="BF"/>
    </w:rPr>
    <w:tblPr>
      <w:tblStyleRowBandSize w:val="1"/>
      <w:tblStyleColBandSize w:val="1"/>
      <w:tblBorders>
        <w:top w:val="single" w:sz="4" w:space="0" w:color="4C9664" w:themeColor="accent2"/>
        <w:bottom w:val="single" w:sz="4" w:space="0" w:color="4C9664" w:themeColor="accent2"/>
      </w:tblBorders>
    </w:tblPr>
    <w:tblStylePr w:type="firstRow">
      <w:rPr>
        <w:b/>
        <w:bCs/>
      </w:rPr>
      <w:tblPr/>
      <w:tcPr>
        <w:tcBorders>
          <w:bottom w:val="single" w:sz="4" w:space="0" w:color="4C9664" w:themeColor="accent2"/>
        </w:tcBorders>
      </w:tcPr>
    </w:tblStylePr>
    <w:tblStylePr w:type="lastRow">
      <w:rPr>
        <w:b/>
        <w:bCs/>
      </w:rPr>
      <w:tblPr/>
      <w:tcPr>
        <w:tcBorders>
          <w:top w:val="double" w:sz="4" w:space="0" w:color="4C9664" w:themeColor="accent2"/>
        </w:tcBorders>
      </w:tcPr>
    </w:tblStylePr>
    <w:tblStylePr w:type="firstCol">
      <w:rPr>
        <w:b/>
        <w:bCs/>
      </w:rPr>
    </w:tblStylePr>
    <w:tblStylePr w:type="lastCol">
      <w:rPr>
        <w:b/>
        <w:bCs/>
      </w:rPr>
    </w:tblStylePr>
    <w:tblStylePr w:type="band1Vert">
      <w:tblPr/>
      <w:tcPr>
        <w:shd w:val="clear" w:color="auto" w:fill="D9EBDF" w:themeFill="accent2" w:themeFillTint="33"/>
      </w:tcPr>
    </w:tblStylePr>
    <w:tblStylePr w:type="band1Horz">
      <w:tblPr/>
      <w:tcPr>
        <w:shd w:val="clear" w:color="auto" w:fill="D9EBDF" w:themeFill="accent2" w:themeFillTint="33"/>
      </w:tcPr>
    </w:tblStylePr>
  </w:style>
  <w:style w:type="table" w:styleId="ListTable6Colorful-Accent3">
    <w:name w:val="List Table 6 Colorful Accent 3"/>
    <w:basedOn w:val="TableNormal"/>
    <w:uiPriority w:val="51"/>
    <w:rsid w:val="00572222"/>
    <w:pPr>
      <w:spacing w:after="0"/>
    </w:pPr>
    <w:rPr>
      <w:color w:val="5A9543" w:themeColor="accent3" w:themeShade="BF"/>
    </w:rPr>
    <w:tblPr>
      <w:tblStyleRowBandSize w:val="1"/>
      <w:tblStyleColBandSize w:val="1"/>
      <w:tblBorders>
        <w:top w:val="single" w:sz="4" w:space="0" w:color="7FBB67" w:themeColor="accent3"/>
        <w:bottom w:val="single" w:sz="4" w:space="0" w:color="7FBB67" w:themeColor="accent3"/>
      </w:tblBorders>
    </w:tblPr>
    <w:tblStylePr w:type="firstRow">
      <w:rPr>
        <w:b/>
        <w:bCs/>
      </w:rPr>
      <w:tblPr/>
      <w:tcPr>
        <w:tcBorders>
          <w:bottom w:val="single" w:sz="4" w:space="0" w:color="7FBB67" w:themeColor="accent3"/>
        </w:tcBorders>
      </w:tcPr>
    </w:tblStylePr>
    <w:tblStylePr w:type="lastRow">
      <w:rPr>
        <w:b/>
        <w:bCs/>
      </w:rPr>
      <w:tblPr/>
      <w:tcPr>
        <w:tcBorders>
          <w:top w:val="double" w:sz="4" w:space="0" w:color="7FBB67" w:themeColor="accent3"/>
        </w:tcBorders>
      </w:tcPr>
    </w:tblStylePr>
    <w:tblStylePr w:type="firstCol">
      <w:rPr>
        <w:b/>
        <w:bCs/>
      </w:rPr>
    </w:tblStylePr>
    <w:tblStylePr w:type="lastCol">
      <w:rPr>
        <w:b/>
        <w:bCs/>
      </w:rPr>
    </w:tblStylePr>
    <w:tblStylePr w:type="band1Vert">
      <w:tblPr/>
      <w:tcPr>
        <w:shd w:val="clear" w:color="auto" w:fill="E5F1E0" w:themeFill="accent3" w:themeFillTint="33"/>
      </w:tcPr>
    </w:tblStylePr>
    <w:tblStylePr w:type="band1Horz">
      <w:tblPr/>
      <w:tcPr>
        <w:shd w:val="clear" w:color="auto" w:fill="E5F1E0" w:themeFill="accent3" w:themeFillTint="33"/>
      </w:tcPr>
    </w:tblStylePr>
  </w:style>
  <w:style w:type="table" w:styleId="ListTable6Colorful-Accent4">
    <w:name w:val="List Table 6 Colorful Accent 4"/>
    <w:basedOn w:val="TableNormal"/>
    <w:uiPriority w:val="51"/>
    <w:rsid w:val="00572222"/>
    <w:pPr>
      <w:spacing w:after="0"/>
    </w:pPr>
    <w:rPr>
      <w:color w:val="DD9211" w:themeColor="accent4" w:themeShade="BF"/>
    </w:rPr>
    <w:tblPr>
      <w:tblStyleRowBandSize w:val="1"/>
      <w:tblStyleColBandSize w:val="1"/>
      <w:tblBorders>
        <w:top w:val="single" w:sz="4" w:space="0" w:color="F1B54E" w:themeColor="accent4"/>
        <w:bottom w:val="single" w:sz="4" w:space="0" w:color="F1B54E" w:themeColor="accent4"/>
      </w:tblBorders>
    </w:tblPr>
    <w:tblStylePr w:type="firstRow">
      <w:rPr>
        <w:b/>
        <w:bCs/>
      </w:rPr>
      <w:tblPr/>
      <w:tcPr>
        <w:tcBorders>
          <w:bottom w:val="single" w:sz="4" w:space="0" w:color="F1B54E" w:themeColor="accent4"/>
        </w:tcBorders>
      </w:tcPr>
    </w:tblStylePr>
    <w:tblStylePr w:type="lastRow">
      <w:rPr>
        <w:b/>
        <w:bCs/>
      </w:rPr>
      <w:tblPr/>
      <w:tcPr>
        <w:tcBorders>
          <w:top w:val="double" w:sz="4" w:space="0" w:color="F1B54E" w:themeColor="accent4"/>
        </w:tcBorders>
      </w:tcPr>
    </w:tblStylePr>
    <w:tblStylePr w:type="firstCol">
      <w:rPr>
        <w:b/>
        <w:bCs/>
      </w:rPr>
    </w:tblStylePr>
    <w:tblStylePr w:type="lastCol">
      <w:rPr>
        <w:b/>
        <w:bCs/>
      </w:rPr>
    </w:tblStylePr>
    <w:tblStylePr w:type="band1Vert">
      <w:tblPr/>
      <w:tcPr>
        <w:shd w:val="clear" w:color="auto" w:fill="FCF0DB" w:themeFill="accent4" w:themeFillTint="33"/>
      </w:tcPr>
    </w:tblStylePr>
    <w:tblStylePr w:type="band1Horz">
      <w:tblPr/>
      <w:tcPr>
        <w:shd w:val="clear" w:color="auto" w:fill="FCF0DB" w:themeFill="accent4" w:themeFillTint="33"/>
      </w:tcPr>
    </w:tblStylePr>
  </w:style>
  <w:style w:type="table" w:styleId="ListTable6Colorful-Accent5">
    <w:name w:val="List Table 6 Colorful Accent 5"/>
    <w:basedOn w:val="TableNormal"/>
    <w:uiPriority w:val="51"/>
    <w:rsid w:val="00572222"/>
    <w:pPr>
      <w:spacing w:after="0"/>
    </w:pPr>
    <w:rPr>
      <w:color w:val="C3581D" w:themeColor="accent5" w:themeShade="BF"/>
    </w:rPr>
    <w:tblPr>
      <w:tblStyleRowBandSize w:val="1"/>
      <w:tblStyleColBandSize w:val="1"/>
      <w:tblBorders>
        <w:top w:val="single" w:sz="4" w:space="0" w:color="E48048" w:themeColor="accent5"/>
        <w:bottom w:val="single" w:sz="4" w:space="0" w:color="E48048" w:themeColor="accent5"/>
      </w:tblBorders>
    </w:tblPr>
    <w:tblStylePr w:type="firstRow">
      <w:rPr>
        <w:b/>
        <w:bCs/>
      </w:rPr>
      <w:tblPr/>
      <w:tcPr>
        <w:tcBorders>
          <w:bottom w:val="single" w:sz="4" w:space="0" w:color="E48048" w:themeColor="accent5"/>
        </w:tcBorders>
      </w:tcPr>
    </w:tblStylePr>
    <w:tblStylePr w:type="lastRow">
      <w:rPr>
        <w:b/>
        <w:bCs/>
      </w:rPr>
      <w:tblPr/>
      <w:tcPr>
        <w:tcBorders>
          <w:top w:val="double" w:sz="4" w:space="0" w:color="E48048" w:themeColor="accent5"/>
        </w:tcBorders>
      </w:tcPr>
    </w:tblStylePr>
    <w:tblStylePr w:type="firstCol">
      <w:rPr>
        <w:b/>
        <w:bCs/>
      </w:rPr>
    </w:tblStylePr>
    <w:tblStylePr w:type="lastCol">
      <w:rPr>
        <w:b/>
        <w:bCs/>
      </w:rPr>
    </w:tblStylePr>
    <w:tblStylePr w:type="band1Vert">
      <w:tblPr/>
      <w:tcPr>
        <w:shd w:val="clear" w:color="auto" w:fill="F9E5DA" w:themeFill="accent5" w:themeFillTint="33"/>
      </w:tcPr>
    </w:tblStylePr>
    <w:tblStylePr w:type="band1Horz">
      <w:tblPr/>
      <w:tcPr>
        <w:shd w:val="clear" w:color="auto" w:fill="F9E5DA" w:themeFill="accent5" w:themeFillTint="33"/>
      </w:tcPr>
    </w:tblStylePr>
  </w:style>
  <w:style w:type="table" w:styleId="ListTable6Colorful-Accent6">
    <w:name w:val="List Table 6 Colorful Accent 6"/>
    <w:basedOn w:val="TableNormal"/>
    <w:uiPriority w:val="51"/>
    <w:rsid w:val="00572222"/>
    <w:pPr>
      <w:spacing w:after="0"/>
    </w:pPr>
    <w:rPr>
      <w:color w:val="7EFFFF" w:themeColor="accent6" w:themeShade="BF"/>
    </w:rPr>
    <w:tblPr>
      <w:tblStyleRowBandSize w:val="1"/>
      <w:tblStyleColBandSize w:val="1"/>
      <w:tblBorders>
        <w:top w:val="single" w:sz="4" w:space="0" w:color="FEFFFF" w:themeColor="accent6"/>
        <w:bottom w:val="single" w:sz="4" w:space="0" w:color="FEFFFF" w:themeColor="accent6"/>
      </w:tblBorders>
    </w:tblPr>
    <w:tblStylePr w:type="firstRow">
      <w:rPr>
        <w:b/>
        <w:bCs/>
      </w:rPr>
      <w:tblPr/>
      <w:tcPr>
        <w:tcBorders>
          <w:bottom w:val="single" w:sz="4" w:space="0" w:color="FEFFFF" w:themeColor="accent6"/>
        </w:tcBorders>
      </w:tcPr>
    </w:tblStylePr>
    <w:tblStylePr w:type="lastRow">
      <w:rPr>
        <w:b/>
        <w:bCs/>
      </w:rPr>
      <w:tblPr/>
      <w:tcPr>
        <w:tcBorders>
          <w:top w:val="double" w:sz="4" w:space="0" w:color="FEFFFF" w:themeColor="accent6"/>
        </w:tcBorders>
      </w:tcPr>
    </w:tblStylePr>
    <w:tblStylePr w:type="firstCol">
      <w:rPr>
        <w:b/>
        <w:bCs/>
      </w:rPr>
    </w:tblStylePr>
    <w:tblStylePr w:type="lastCol">
      <w:rPr>
        <w:b/>
        <w:bCs/>
      </w:rPr>
    </w:tblStylePr>
    <w:tblStylePr w:type="band1Vert">
      <w:tblPr/>
      <w:tcPr>
        <w:shd w:val="clear" w:color="auto" w:fill="FEFFFF" w:themeFill="accent6" w:themeFillTint="33"/>
      </w:tcPr>
    </w:tblStylePr>
    <w:tblStylePr w:type="band1Horz">
      <w:tblPr/>
      <w:tcPr>
        <w:shd w:val="clear" w:color="auto" w:fill="FEFFFF" w:themeFill="accent6" w:themeFillTint="33"/>
      </w:tcPr>
    </w:tblStylePr>
  </w:style>
  <w:style w:type="table" w:styleId="ListTable7Colorful">
    <w:name w:val="List Table 7 Colorful"/>
    <w:basedOn w:val="TableNormal"/>
    <w:uiPriority w:val="52"/>
    <w:rsid w:val="00572222"/>
    <w:pPr>
      <w:spacing w:after="0"/>
    </w:pPr>
    <w:rPr>
      <w:color w:val="20436D"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436D"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436D"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436D"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436D" w:themeColor="text1"/>
        </w:tcBorders>
        <w:shd w:val="clear" w:color="auto" w:fill="FFFFFF" w:themeFill="background1"/>
      </w:tcPr>
    </w:tblStylePr>
    <w:tblStylePr w:type="band1Vert">
      <w:tblPr/>
      <w:tcPr>
        <w:shd w:val="clear" w:color="auto" w:fill="C5D8EE" w:themeFill="text1" w:themeFillTint="33"/>
      </w:tcPr>
    </w:tblStylePr>
    <w:tblStylePr w:type="band1Horz">
      <w:tblPr/>
      <w:tcPr>
        <w:shd w:val="clear" w:color="auto" w:fill="C5D8EE"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72222"/>
    <w:pPr>
      <w:spacing w:after="0"/>
    </w:pPr>
    <w:rPr>
      <w:color w:val="396F8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394B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394B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394B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394BA" w:themeColor="accent1"/>
        </w:tcBorders>
        <w:shd w:val="clear" w:color="auto" w:fill="FFFFFF" w:themeFill="background1"/>
      </w:tcPr>
    </w:tblStylePr>
    <w:tblStylePr w:type="band1Vert">
      <w:tblPr/>
      <w:tcPr>
        <w:shd w:val="clear" w:color="auto" w:fill="DCE9F1" w:themeFill="accent1" w:themeFillTint="33"/>
      </w:tcPr>
    </w:tblStylePr>
    <w:tblStylePr w:type="band1Horz">
      <w:tblPr/>
      <w:tcPr>
        <w:shd w:val="clear" w:color="auto" w:fill="DCE9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72222"/>
    <w:pPr>
      <w:spacing w:after="0"/>
    </w:pPr>
    <w:rPr>
      <w:color w:val="39704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966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966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966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9664" w:themeColor="accent2"/>
        </w:tcBorders>
        <w:shd w:val="clear" w:color="auto" w:fill="FFFFFF" w:themeFill="background1"/>
      </w:tcPr>
    </w:tblStylePr>
    <w:tblStylePr w:type="band1Vert">
      <w:tblPr/>
      <w:tcPr>
        <w:shd w:val="clear" w:color="auto" w:fill="D9EBDF" w:themeFill="accent2" w:themeFillTint="33"/>
      </w:tcPr>
    </w:tblStylePr>
    <w:tblStylePr w:type="band1Horz">
      <w:tblPr/>
      <w:tcPr>
        <w:shd w:val="clear" w:color="auto" w:fill="D9EBD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72222"/>
    <w:pPr>
      <w:spacing w:after="0"/>
    </w:pPr>
    <w:rPr>
      <w:color w:val="5A954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BB6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BB6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BB6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BB67" w:themeColor="accent3"/>
        </w:tcBorders>
        <w:shd w:val="clear" w:color="auto" w:fill="FFFFFF" w:themeFill="background1"/>
      </w:tcPr>
    </w:tblStylePr>
    <w:tblStylePr w:type="band1Vert">
      <w:tblPr/>
      <w:tcPr>
        <w:shd w:val="clear" w:color="auto" w:fill="E5F1E0" w:themeFill="accent3" w:themeFillTint="33"/>
      </w:tcPr>
    </w:tblStylePr>
    <w:tblStylePr w:type="band1Horz">
      <w:tblPr/>
      <w:tcPr>
        <w:shd w:val="clear" w:color="auto" w:fill="E5F1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72222"/>
    <w:pPr>
      <w:spacing w:after="0"/>
    </w:pPr>
    <w:rPr>
      <w:color w:val="DD921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B54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B54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B54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B54E" w:themeColor="accent4"/>
        </w:tcBorders>
        <w:shd w:val="clear" w:color="auto" w:fill="FFFFFF" w:themeFill="background1"/>
      </w:tcPr>
    </w:tblStylePr>
    <w:tblStylePr w:type="band1Vert">
      <w:tblPr/>
      <w:tcPr>
        <w:shd w:val="clear" w:color="auto" w:fill="FCF0DB" w:themeFill="accent4" w:themeFillTint="33"/>
      </w:tcPr>
    </w:tblStylePr>
    <w:tblStylePr w:type="band1Horz">
      <w:tblPr/>
      <w:tcPr>
        <w:shd w:val="clear" w:color="auto" w:fill="FCF0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72222"/>
    <w:pPr>
      <w:spacing w:after="0"/>
    </w:pPr>
    <w:rPr>
      <w:color w:val="C3581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4804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4804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4804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48048" w:themeColor="accent5"/>
        </w:tcBorders>
        <w:shd w:val="clear" w:color="auto" w:fill="FFFFFF" w:themeFill="background1"/>
      </w:tcPr>
    </w:tblStylePr>
    <w:tblStylePr w:type="band1Vert">
      <w:tblPr/>
      <w:tcPr>
        <w:shd w:val="clear" w:color="auto" w:fill="F9E5DA" w:themeFill="accent5" w:themeFillTint="33"/>
      </w:tcPr>
    </w:tblStylePr>
    <w:tblStylePr w:type="band1Horz">
      <w:tblPr/>
      <w:tcPr>
        <w:shd w:val="clear" w:color="auto" w:fill="F9E5D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72222"/>
    <w:pPr>
      <w:spacing w:after="0"/>
    </w:pPr>
    <w:rPr>
      <w:color w:val="7EFFF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FF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FF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FF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FFFF" w:themeColor="accent6"/>
        </w:tcBorders>
        <w:shd w:val="clear" w:color="auto" w:fill="FFFFFF" w:themeFill="background1"/>
      </w:tcPr>
    </w:tblStylePr>
    <w:tblStylePr w:type="band1Vert">
      <w:tblPr/>
      <w:tcPr>
        <w:shd w:val="clear" w:color="auto" w:fill="FEFFFF" w:themeFill="accent6" w:themeFillTint="33"/>
      </w:tcPr>
    </w:tblStylePr>
    <w:tblStylePr w:type="band1Horz">
      <w:tblPr/>
      <w:tcPr>
        <w:shd w:val="clear" w:color="auto" w:fill="FEFF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7222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kern w:val="16"/>
      <w14:ligatures w14:val="standardContextual"/>
      <w14:numForm w14:val="oldStyle"/>
      <w14:numSpacing w14:val="proportional"/>
      <w14:cntxtAlts/>
    </w:rPr>
  </w:style>
  <w:style w:type="character" w:customStyle="1" w:styleId="MacroTextChar">
    <w:name w:val="Macro Text Char"/>
    <w:basedOn w:val="DefaultParagraphFont"/>
    <w:link w:val="MacroText"/>
    <w:uiPriority w:val="99"/>
    <w:semiHidden/>
    <w:rsid w:val="00572222"/>
    <w:rPr>
      <w:rFonts w:ascii="Consolas" w:hAnsi="Consolas"/>
      <w:kern w:val="16"/>
      <w:sz w:val="22"/>
      <w14:ligatures w14:val="standardContextual"/>
      <w14:numForm w14:val="oldStyle"/>
      <w14:numSpacing w14:val="proportional"/>
      <w14:cntxtAlts/>
    </w:rPr>
  </w:style>
  <w:style w:type="table" w:styleId="MediumGrid1">
    <w:name w:val="Medium Grid 1"/>
    <w:basedOn w:val="TableNormal"/>
    <w:uiPriority w:val="67"/>
    <w:semiHidden/>
    <w:unhideWhenUsed/>
    <w:rsid w:val="00572222"/>
    <w:pPr>
      <w:spacing w:after="0"/>
    </w:pPr>
    <w:tblPr>
      <w:tblStyleRowBandSize w:val="1"/>
      <w:tblStyleColBandSize w:val="1"/>
      <w:tblBorders>
        <w:top w:val="single" w:sz="8" w:space="0" w:color="356EB4" w:themeColor="text1" w:themeTint="BF"/>
        <w:left w:val="single" w:sz="8" w:space="0" w:color="356EB4" w:themeColor="text1" w:themeTint="BF"/>
        <w:bottom w:val="single" w:sz="8" w:space="0" w:color="356EB4" w:themeColor="text1" w:themeTint="BF"/>
        <w:right w:val="single" w:sz="8" w:space="0" w:color="356EB4" w:themeColor="text1" w:themeTint="BF"/>
        <w:insideH w:val="single" w:sz="8" w:space="0" w:color="356EB4" w:themeColor="text1" w:themeTint="BF"/>
        <w:insideV w:val="single" w:sz="8" w:space="0" w:color="356EB4" w:themeColor="text1" w:themeTint="BF"/>
      </w:tblBorders>
    </w:tblPr>
    <w:tcPr>
      <w:shd w:val="clear" w:color="auto" w:fill="B8CEEA" w:themeFill="text1" w:themeFillTint="3F"/>
    </w:tcPr>
    <w:tblStylePr w:type="firstRow">
      <w:rPr>
        <w:b/>
        <w:bCs/>
      </w:rPr>
    </w:tblStylePr>
    <w:tblStylePr w:type="lastRow">
      <w:rPr>
        <w:b/>
        <w:bCs/>
      </w:rPr>
      <w:tblPr/>
      <w:tcPr>
        <w:tcBorders>
          <w:top w:val="single" w:sz="18" w:space="0" w:color="356EB4" w:themeColor="text1" w:themeTint="BF"/>
        </w:tcBorders>
      </w:tcPr>
    </w:tblStylePr>
    <w:tblStylePr w:type="firstCol">
      <w:rPr>
        <w:b/>
        <w:bCs/>
      </w:rPr>
    </w:tblStylePr>
    <w:tblStylePr w:type="lastCol">
      <w:rPr>
        <w:b/>
        <w:bCs/>
      </w:rPr>
    </w:tblStylePr>
    <w:tblStylePr w:type="band1Vert">
      <w:tblPr/>
      <w:tcPr>
        <w:shd w:val="clear" w:color="auto" w:fill="709ED5" w:themeFill="text1" w:themeFillTint="7F"/>
      </w:tcPr>
    </w:tblStylePr>
    <w:tblStylePr w:type="band1Horz">
      <w:tblPr/>
      <w:tcPr>
        <w:shd w:val="clear" w:color="auto" w:fill="709ED5" w:themeFill="text1" w:themeFillTint="7F"/>
      </w:tcPr>
    </w:tblStylePr>
  </w:style>
  <w:style w:type="table" w:styleId="MediumGrid1-Accent1">
    <w:name w:val="Medium Grid 1 Accent 1"/>
    <w:basedOn w:val="TableNormal"/>
    <w:uiPriority w:val="67"/>
    <w:semiHidden/>
    <w:unhideWhenUsed/>
    <w:rsid w:val="00572222"/>
    <w:pPr>
      <w:spacing w:after="0"/>
    </w:pPr>
    <w:tblPr>
      <w:tblStyleRowBandSize w:val="1"/>
      <w:tblStyleColBandSize w:val="1"/>
      <w:tblBorders>
        <w:top w:val="single" w:sz="8" w:space="0" w:color="7EAECB" w:themeColor="accent1" w:themeTint="BF"/>
        <w:left w:val="single" w:sz="8" w:space="0" w:color="7EAECB" w:themeColor="accent1" w:themeTint="BF"/>
        <w:bottom w:val="single" w:sz="8" w:space="0" w:color="7EAECB" w:themeColor="accent1" w:themeTint="BF"/>
        <w:right w:val="single" w:sz="8" w:space="0" w:color="7EAECB" w:themeColor="accent1" w:themeTint="BF"/>
        <w:insideH w:val="single" w:sz="8" w:space="0" w:color="7EAECB" w:themeColor="accent1" w:themeTint="BF"/>
        <w:insideV w:val="single" w:sz="8" w:space="0" w:color="7EAECB" w:themeColor="accent1" w:themeTint="BF"/>
      </w:tblBorders>
    </w:tblPr>
    <w:tcPr>
      <w:shd w:val="clear" w:color="auto" w:fill="D4E4EE" w:themeFill="accent1" w:themeFillTint="3F"/>
    </w:tcPr>
    <w:tblStylePr w:type="firstRow">
      <w:rPr>
        <w:b/>
        <w:bCs/>
      </w:rPr>
    </w:tblStylePr>
    <w:tblStylePr w:type="lastRow">
      <w:rPr>
        <w:b/>
        <w:bCs/>
      </w:rPr>
      <w:tblPr/>
      <w:tcPr>
        <w:tcBorders>
          <w:top w:val="single" w:sz="18" w:space="0" w:color="7EAECB" w:themeColor="accent1" w:themeTint="BF"/>
        </w:tcBorders>
      </w:tcPr>
    </w:tblStylePr>
    <w:tblStylePr w:type="firstCol">
      <w:rPr>
        <w:b/>
        <w:bCs/>
      </w:rPr>
    </w:tblStylePr>
    <w:tblStylePr w:type="lastCol">
      <w:rPr>
        <w:b/>
        <w:bCs/>
      </w:rPr>
    </w:tblStylePr>
    <w:tblStylePr w:type="band1Vert">
      <w:tblPr/>
      <w:tcPr>
        <w:shd w:val="clear" w:color="auto" w:fill="A9C9DC" w:themeFill="accent1" w:themeFillTint="7F"/>
      </w:tcPr>
    </w:tblStylePr>
    <w:tblStylePr w:type="band1Horz">
      <w:tblPr/>
      <w:tcPr>
        <w:shd w:val="clear" w:color="auto" w:fill="A9C9DC" w:themeFill="accent1" w:themeFillTint="7F"/>
      </w:tcPr>
    </w:tblStylePr>
  </w:style>
  <w:style w:type="table" w:styleId="MediumGrid1-Accent2">
    <w:name w:val="Medium Grid 1 Accent 2"/>
    <w:basedOn w:val="TableNormal"/>
    <w:uiPriority w:val="67"/>
    <w:semiHidden/>
    <w:unhideWhenUsed/>
    <w:rsid w:val="00572222"/>
    <w:pPr>
      <w:spacing w:after="0"/>
    </w:pPr>
    <w:tblPr>
      <w:tblStyleRowBandSize w:val="1"/>
      <w:tblStyleColBandSize w:val="1"/>
      <w:tblBorders>
        <w:top w:val="single" w:sz="8" w:space="0" w:color="71B788" w:themeColor="accent2" w:themeTint="BF"/>
        <w:left w:val="single" w:sz="8" w:space="0" w:color="71B788" w:themeColor="accent2" w:themeTint="BF"/>
        <w:bottom w:val="single" w:sz="8" w:space="0" w:color="71B788" w:themeColor="accent2" w:themeTint="BF"/>
        <w:right w:val="single" w:sz="8" w:space="0" w:color="71B788" w:themeColor="accent2" w:themeTint="BF"/>
        <w:insideH w:val="single" w:sz="8" w:space="0" w:color="71B788" w:themeColor="accent2" w:themeTint="BF"/>
        <w:insideV w:val="single" w:sz="8" w:space="0" w:color="71B788" w:themeColor="accent2" w:themeTint="BF"/>
      </w:tblBorders>
    </w:tblPr>
    <w:tcPr>
      <w:shd w:val="clear" w:color="auto" w:fill="D0E7D7" w:themeFill="accent2" w:themeFillTint="3F"/>
    </w:tcPr>
    <w:tblStylePr w:type="firstRow">
      <w:rPr>
        <w:b/>
        <w:bCs/>
      </w:rPr>
    </w:tblStylePr>
    <w:tblStylePr w:type="lastRow">
      <w:rPr>
        <w:b/>
        <w:bCs/>
      </w:rPr>
      <w:tblPr/>
      <w:tcPr>
        <w:tcBorders>
          <w:top w:val="single" w:sz="18" w:space="0" w:color="71B788" w:themeColor="accent2" w:themeTint="BF"/>
        </w:tcBorders>
      </w:tcPr>
    </w:tblStylePr>
    <w:tblStylePr w:type="firstCol">
      <w:rPr>
        <w:b/>
        <w:bCs/>
      </w:rPr>
    </w:tblStylePr>
    <w:tblStylePr w:type="lastCol">
      <w:rPr>
        <w:b/>
        <w:bCs/>
      </w:rPr>
    </w:tblStylePr>
    <w:tblStylePr w:type="band1Vert">
      <w:tblPr/>
      <w:tcPr>
        <w:shd w:val="clear" w:color="auto" w:fill="A1CFAF" w:themeFill="accent2" w:themeFillTint="7F"/>
      </w:tcPr>
    </w:tblStylePr>
    <w:tblStylePr w:type="band1Horz">
      <w:tblPr/>
      <w:tcPr>
        <w:shd w:val="clear" w:color="auto" w:fill="A1CFAF" w:themeFill="accent2" w:themeFillTint="7F"/>
      </w:tcPr>
    </w:tblStylePr>
  </w:style>
  <w:style w:type="table" w:styleId="MediumGrid1-Accent3">
    <w:name w:val="Medium Grid 1 Accent 3"/>
    <w:basedOn w:val="TableNormal"/>
    <w:uiPriority w:val="67"/>
    <w:semiHidden/>
    <w:unhideWhenUsed/>
    <w:rsid w:val="00572222"/>
    <w:pPr>
      <w:spacing w:after="0"/>
    </w:pPr>
    <w:tblPr>
      <w:tblStyleRowBandSize w:val="1"/>
      <w:tblStyleColBandSize w:val="1"/>
      <w:tblBorders>
        <w:top w:val="single" w:sz="8" w:space="0" w:color="9ECC8D" w:themeColor="accent3" w:themeTint="BF"/>
        <w:left w:val="single" w:sz="8" w:space="0" w:color="9ECC8D" w:themeColor="accent3" w:themeTint="BF"/>
        <w:bottom w:val="single" w:sz="8" w:space="0" w:color="9ECC8D" w:themeColor="accent3" w:themeTint="BF"/>
        <w:right w:val="single" w:sz="8" w:space="0" w:color="9ECC8D" w:themeColor="accent3" w:themeTint="BF"/>
        <w:insideH w:val="single" w:sz="8" w:space="0" w:color="9ECC8D" w:themeColor="accent3" w:themeTint="BF"/>
        <w:insideV w:val="single" w:sz="8" w:space="0" w:color="9ECC8D" w:themeColor="accent3" w:themeTint="BF"/>
      </w:tblBorders>
    </w:tblPr>
    <w:tcPr>
      <w:shd w:val="clear" w:color="auto" w:fill="DFEED9" w:themeFill="accent3" w:themeFillTint="3F"/>
    </w:tcPr>
    <w:tblStylePr w:type="firstRow">
      <w:rPr>
        <w:b/>
        <w:bCs/>
      </w:rPr>
    </w:tblStylePr>
    <w:tblStylePr w:type="lastRow">
      <w:rPr>
        <w:b/>
        <w:bCs/>
      </w:rPr>
      <w:tblPr/>
      <w:tcPr>
        <w:tcBorders>
          <w:top w:val="single" w:sz="18" w:space="0" w:color="9ECC8D" w:themeColor="accent3" w:themeTint="BF"/>
        </w:tcBorders>
      </w:tcPr>
    </w:tblStylePr>
    <w:tblStylePr w:type="firstCol">
      <w:rPr>
        <w:b/>
        <w:bCs/>
      </w:rPr>
    </w:tblStylePr>
    <w:tblStylePr w:type="lastCol">
      <w:rPr>
        <w:b/>
        <w:bCs/>
      </w:rPr>
    </w:tblStylePr>
    <w:tblStylePr w:type="band1Vert">
      <w:tblPr/>
      <w:tcPr>
        <w:shd w:val="clear" w:color="auto" w:fill="BFDDB3" w:themeFill="accent3" w:themeFillTint="7F"/>
      </w:tcPr>
    </w:tblStylePr>
    <w:tblStylePr w:type="band1Horz">
      <w:tblPr/>
      <w:tcPr>
        <w:shd w:val="clear" w:color="auto" w:fill="BFDDB3" w:themeFill="accent3" w:themeFillTint="7F"/>
      </w:tcPr>
    </w:tblStylePr>
  </w:style>
  <w:style w:type="table" w:styleId="MediumGrid1-Accent4">
    <w:name w:val="Medium Grid 1 Accent 4"/>
    <w:basedOn w:val="TableNormal"/>
    <w:uiPriority w:val="67"/>
    <w:semiHidden/>
    <w:unhideWhenUsed/>
    <w:rsid w:val="00572222"/>
    <w:pPr>
      <w:spacing w:after="0"/>
    </w:pPr>
    <w:tblPr>
      <w:tblStyleRowBandSize w:val="1"/>
      <w:tblStyleColBandSize w:val="1"/>
      <w:tblBorders>
        <w:top w:val="single" w:sz="8" w:space="0" w:color="F4C77A" w:themeColor="accent4" w:themeTint="BF"/>
        <w:left w:val="single" w:sz="8" w:space="0" w:color="F4C77A" w:themeColor="accent4" w:themeTint="BF"/>
        <w:bottom w:val="single" w:sz="8" w:space="0" w:color="F4C77A" w:themeColor="accent4" w:themeTint="BF"/>
        <w:right w:val="single" w:sz="8" w:space="0" w:color="F4C77A" w:themeColor="accent4" w:themeTint="BF"/>
        <w:insideH w:val="single" w:sz="8" w:space="0" w:color="F4C77A" w:themeColor="accent4" w:themeTint="BF"/>
        <w:insideV w:val="single" w:sz="8" w:space="0" w:color="F4C77A" w:themeColor="accent4" w:themeTint="BF"/>
      </w:tblBorders>
    </w:tblPr>
    <w:tcPr>
      <w:shd w:val="clear" w:color="auto" w:fill="FBECD3" w:themeFill="accent4" w:themeFillTint="3F"/>
    </w:tcPr>
    <w:tblStylePr w:type="firstRow">
      <w:rPr>
        <w:b/>
        <w:bCs/>
      </w:rPr>
    </w:tblStylePr>
    <w:tblStylePr w:type="lastRow">
      <w:rPr>
        <w:b/>
        <w:bCs/>
      </w:rPr>
      <w:tblPr/>
      <w:tcPr>
        <w:tcBorders>
          <w:top w:val="single" w:sz="18" w:space="0" w:color="F4C77A" w:themeColor="accent4" w:themeTint="BF"/>
        </w:tcBorders>
      </w:tcPr>
    </w:tblStylePr>
    <w:tblStylePr w:type="firstCol">
      <w:rPr>
        <w:b/>
        <w:bCs/>
      </w:rPr>
    </w:tblStylePr>
    <w:tblStylePr w:type="lastCol">
      <w:rPr>
        <w:b/>
        <w:bCs/>
      </w:rPr>
    </w:tblStylePr>
    <w:tblStylePr w:type="band1Vert">
      <w:tblPr/>
      <w:tcPr>
        <w:shd w:val="clear" w:color="auto" w:fill="F8DAA6" w:themeFill="accent4" w:themeFillTint="7F"/>
      </w:tcPr>
    </w:tblStylePr>
    <w:tblStylePr w:type="band1Horz">
      <w:tblPr/>
      <w:tcPr>
        <w:shd w:val="clear" w:color="auto" w:fill="F8DAA6" w:themeFill="accent4" w:themeFillTint="7F"/>
      </w:tcPr>
    </w:tblStylePr>
  </w:style>
  <w:style w:type="table" w:styleId="MediumGrid1-Accent5">
    <w:name w:val="Medium Grid 1 Accent 5"/>
    <w:basedOn w:val="TableNormal"/>
    <w:uiPriority w:val="67"/>
    <w:semiHidden/>
    <w:unhideWhenUsed/>
    <w:rsid w:val="00572222"/>
    <w:pPr>
      <w:spacing w:after="0"/>
    </w:pPr>
    <w:tblPr>
      <w:tblStyleRowBandSize w:val="1"/>
      <w:tblStyleColBandSize w:val="1"/>
      <w:tblBorders>
        <w:top w:val="single" w:sz="8" w:space="0" w:color="EA9F75" w:themeColor="accent5" w:themeTint="BF"/>
        <w:left w:val="single" w:sz="8" w:space="0" w:color="EA9F75" w:themeColor="accent5" w:themeTint="BF"/>
        <w:bottom w:val="single" w:sz="8" w:space="0" w:color="EA9F75" w:themeColor="accent5" w:themeTint="BF"/>
        <w:right w:val="single" w:sz="8" w:space="0" w:color="EA9F75" w:themeColor="accent5" w:themeTint="BF"/>
        <w:insideH w:val="single" w:sz="8" w:space="0" w:color="EA9F75" w:themeColor="accent5" w:themeTint="BF"/>
        <w:insideV w:val="single" w:sz="8" w:space="0" w:color="EA9F75" w:themeColor="accent5" w:themeTint="BF"/>
      </w:tblBorders>
    </w:tblPr>
    <w:tcPr>
      <w:shd w:val="clear" w:color="auto" w:fill="F8DFD1" w:themeFill="accent5" w:themeFillTint="3F"/>
    </w:tcPr>
    <w:tblStylePr w:type="firstRow">
      <w:rPr>
        <w:b/>
        <w:bCs/>
      </w:rPr>
    </w:tblStylePr>
    <w:tblStylePr w:type="lastRow">
      <w:rPr>
        <w:b/>
        <w:bCs/>
      </w:rPr>
      <w:tblPr/>
      <w:tcPr>
        <w:tcBorders>
          <w:top w:val="single" w:sz="18" w:space="0" w:color="EA9F75" w:themeColor="accent5" w:themeTint="BF"/>
        </w:tcBorders>
      </w:tcPr>
    </w:tblStylePr>
    <w:tblStylePr w:type="firstCol">
      <w:rPr>
        <w:b/>
        <w:bCs/>
      </w:rPr>
    </w:tblStylePr>
    <w:tblStylePr w:type="lastCol">
      <w:rPr>
        <w:b/>
        <w:bCs/>
      </w:rPr>
    </w:tblStylePr>
    <w:tblStylePr w:type="band1Vert">
      <w:tblPr/>
      <w:tcPr>
        <w:shd w:val="clear" w:color="auto" w:fill="F1BFA3" w:themeFill="accent5" w:themeFillTint="7F"/>
      </w:tcPr>
    </w:tblStylePr>
    <w:tblStylePr w:type="band1Horz">
      <w:tblPr/>
      <w:tcPr>
        <w:shd w:val="clear" w:color="auto" w:fill="F1BFA3" w:themeFill="accent5" w:themeFillTint="7F"/>
      </w:tcPr>
    </w:tblStylePr>
  </w:style>
  <w:style w:type="table" w:styleId="MediumGrid1-Accent6">
    <w:name w:val="Medium Grid 1 Accent 6"/>
    <w:basedOn w:val="TableNormal"/>
    <w:uiPriority w:val="67"/>
    <w:semiHidden/>
    <w:unhideWhenUsed/>
    <w:rsid w:val="00572222"/>
    <w:pPr>
      <w:spacing w:after="0"/>
    </w:pPr>
    <w:tblPr>
      <w:tblStyleRowBandSize w:val="1"/>
      <w:tblStyleColBandSize w:val="1"/>
      <w:tblBorders>
        <w:top w:val="single" w:sz="8" w:space="0" w:color="FEFFFF" w:themeColor="accent6" w:themeTint="BF"/>
        <w:left w:val="single" w:sz="8" w:space="0" w:color="FEFFFF" w:themeColor="accent6" w:themeTint="BF"/>
        <w:bottom w:val="single" w:sz="8" w:space="0" w:color="FEFFFF" w:themeColor="accent6" w:themeTint="BF"/>
        <w:right w:val="single" w:sz="8" w:space="0" w:color="FEFFFF" w:themeColor="accent6" w:themeTint="BF"/>
        <w:insideH w:val="single" w:sz="8" w:space="0" w:color="FEFFFF" w:themeColor="accent6" w:themeTint="BF"/>
        <w:insideV w:val="single" w:sz="8" w:space="0" w:color="FEFFFF" w:themeColor="accent6" w:themeTint="BF"/>
      </w:tblBorders>
    </w:tblPr>
    <w:tcPr>
      <w:shd w:val="clear" w:color="auto" w:fill="FEFFFF" w:themeFill="accent6" w:themeFillTint="3F"/>
    </w:tcPr>
    <w:tblStylePr w:type="firstRow">
      <w:rPr>
        <w:b/>
        <w:bCs/>
      </w:rPr>
    </w:tblStylePr>
    <w:tblStylePr w:type="lastRow">
      <w:rPr>
        <w:b/>
        <w:bCs/>
      </w:rPr>
      <w:tblPr/>
      <w:tcPr>
        <w:tcBorders>
          <w:top w:val="single" w:sz="18" w:space="0" w:color="FEFFFF" w:themeColor="accent6" w:themeTint="BF"/>
        </w:tcBorders>
      </w:tcPr>
    </w:tblStylePr>
    <w:tblStylePr w:type="firstCol">
      <w:rPr>
        <w:b/>
        <w:bCs/>
      </w:rPr>
    </w:tblStylePr>
    <w:tblStylePr w:type="lastCol">
      <w:rPr>
        <w:b/>
        <w:bCs/>
      </w:rPr>
    </w:tblStylePr>
    <w:tblStylePr w:type="band1Vert">
      <w:tblPr/>
      <w:tcPr>
        <w:shd w:val="clear" w:color="auto" w:fill="FEFFFF" w:themeFill="accent6" w:themeFillTint="7F"/>
      </w:tcPr>
    </w:tblStylePr>
    <w:tblStylePr w:type="band1Horz">
      <w:tblPr/>
      <w:tcPr>
        <w:shd w:val="clear" w:color="auto" w:fill="FEFFFF" w:themeFill="accent6" w:themeFillTint="7F"/>
      </w:tcPr>
    </w:tblStylePr>
  </w:style>
  <w:style w:type="table" w:styleId="MediumGrid2">
    <w:name w:val="Medium Grid 2"/>
    <w:basedOn w:val="TableNormal"/>
    <w:uiPriority w:val="68"/>
    <w:semiHidden/>
    <w:unhideWhenUsed/>
    <w:rsid w:val="00572222"/>
    <w:pPr>
      <w:spacing w:after="0"/>
    </w:pPr>
    <w:rPr>
      <w:rFonts w:asciiTheme="majorHAnsi" w:eastAsiaTheme="majorEastAsia" w:hAnsiTheme="majorHAnsi" w:cstheme="majorBidi"/>
      <w:color w:val="20436D" w:themeColor="text1"/>
    </w:rPr>
    <w:tblPr>
      <w:tblStyleRowBandSize w:val="1"/>
      <w:tblStyleColBandSize w:val="1"/>
      <w:tblBorders>
        <w:top w:val="single" w:sz="8" w:space="0" w:color="20436D" w:themeColor="text1"/>
        <w:left w:val="single" w:sz="8" w:space="0" w:color="20436D" w:themeColor="text1"/>
        <w:bottom w:val="single" w:sz="8" w:space="0" w:color="20436D" w:themeColor="text1"/>
        <w:right w:val="single" w:sz="8" w:space="0" w:color="20436D" w:themeColor="text1"/>
        <w:insideH w:val="single" w:sz="8" w:space="0" w:color="20436D" w:themeColor="text1"/>
        <w:insideV w:val="single" w:sz="8" w:space="0" w:color="20436D" w:themeColor="text1"/>
      </w:tblBorders>
    </w:tblPr>
    <w:tcPr>
      <w:shd w:val="clear" w:color="auto" w:fill="B8CEEA" w:themeFill="text1" w:themeFillTint="3F"/>
    </w:tcPr>
    <w:tblStylePr w:type="firstRow">
      <w:rPr>
        <w:b/>
        <w:bCs/>
        <w:color w:val="20436D" w:themeColor="text1"/>
      </w:rPr>
      <w:tblPr/>
      <w:tcPr>
        <w:shd w:val="clear" w:color="auto" w:fill="E2EBF6" w:themeFill="text1" w:themeFillTint="19"/>
      </w:tcPr>
    </w:tblStylePr>
    <w:tblStylePr w:type="lastRow">
      <w:rPr>
        <w:b/>
        <w:bCs/>
        <w:color w:val="20436D" w:themeColor="text1"/>
      </w:rPr>
      <w:tblPr/>
      <w:tcPr>
        <w:tcBorders>
          <w:top w:val="single" w:sz="12" w:space="0" w:color="20436D" w:themeColor="text1"/>
          <w:left w:val="nil"/>
          <w:bottom w:val="nil"/>
          <w:right w:val="nil"/>
          <w:insideH w:val="nil"/>
          <w:insideV w:val="nil"/>
        </w:tcBorders>
        <w:shd w:val="clear" w:color="auto" w:fill="FFFFFF" w:themeFill="background1"/>
      </w:tcPr>
    </w:tblStylePr>
    <w:tblStylePr w:type="firstCol">
      <w:rPr>
        <w:b/>
        <w:bCs/>
        <w:color w:val="20436D"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0436D" w:themeColor="text1"/>
      </w:rPr>
      <w:tblPr/>
      <w:tcPr>
        <w:tcBorders>
          <w:top w:val="nil"/>
          <w:left w:val="nil"/>
          <w:bottom w:val="nil"/>
          <w:right w:val="nil"/>
          <w:insideH w:val="nil"/>
          <w:insideV w:val="nil"/>
        </w:tcBorders>
        <w:shd w:val="clear" w:color="auto" w:fill="C5D8EE" w:themeFill="text1" w:themeFillTint="33"/>
      </w:tcPr>
    </w:tblStylePr>
    <w:tblStylePr w:type="band1Vert">
      <w:tblPr/>
      <w:tcPr>
        <w:shd w:val="clear" w:color="auto" w:fill="709ED5" w:themeFill="text1" w:themeFillTint="7F"/>
      </w:tcPr>
    </w:tblStylePr>
    <w:tblStylePr w:type="band1Horz">
      <w:tblPr/>
      <w:tcPr>
        <w:tcBorders>
          <w:insideH w:val="single" w:sz="6" w:space="0" w:color="20436D" w:themeColor="text1"/>
          <w:insideV w:val="single" w:sz="6" w:space="0" w:color="20436D" w:themeColor="text1"/>
        </w:tcBorders>
        <w:shd w:val="clear" w:color="auto" w:fill="709ED5"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72222"/>
    <w:pPr>
      <w:spacing w:after="0"/>
    </w:pPr>
    <w:rPr>
      <w:rFonts w:asciiTheme="majorHAnsi" w:eastAsiaTheme="majorEastAsia" w:hAnsiTheme="majorHAnsi" w:cstheme="majorBidi"/>
      <w:color w:val="20436D" w:themeColor="text1"/>
    </w:rPr>
    <w:tblPr>
      <w:tblStyleRowBandSize w:val="1"/>
      <w:tblStyleColBandSize w:val="1"/>
      <w:tblBorders>
        <w:top w:val="single" w:sz="8" w:space="0" w:color="5394BA" w:themeColor="accent1"/>
        <w:left w:val="single" w:sz="8" w:space="0" w:color="5394BA" w:themeColor="accent1"/>
        <w:bottom w:val="single" w:sz="8" w:space="0" w:color="5394BA" w:themeColor="accent1"/>
        <w:right w:val="single" w:sz="8" w:space="0" w:color="5394BA" w:themeColor="accent1"/>
        <w:insideH w:val="single" w:sz="8" w:space="0" w:color="5394BA" w:themeColor="accent1"/>
        <w:insideV w:val="single" w:sz="8" w:space="0" w:color="5394BA" w:themeColor="accent1"/>
      </w:tblBorders>
    </w:tblPr>
    <w:tcPr>
      <w:shd w:val="clear" w:color="auto" w:fill="D4E4EE" w:themeFill="accent1" w:themeFillTint="3F"/>
    </w:tcPr>
    <w:tblStylePr w:type="firstRow">
      <w:rPr>
        <w:b/>
        <w:bCs/>
        <w:color w:val="20436D" w:themeColor="text1"/>
      </w:rPr>
      <w:tblPr/>
      <w:tcPr>
        <w:shd w:val="clear" w:color="auto" w:fill="EEF4F8" w:themeFill="accent1" w:themeFillTint="19"/>
      </w:tcPr>
    </w:tblStylePr>
    <w:tblStylePr w:type="lastRow">
      <w:rPr>
        <w:b/>
        <w:bCs/>
        <w:color w:val="20436D" w:themeColor="text1"/>
      </w:rPr>
      <w:tblPr/>
      <w:tcPr>
        <w:tcBorders>
          <w:top w:val="single" w:sz="12" w:space="0" w:color="20436D" w:themeColor="text1"/>
          <w:left w:val="nil"/>
          <w:bottom w:val="nil"/>
          <w:right w:val="nil"/>
          <w:insideH w:val="nil"/>
          <w:insideV w:val="nil"/>
        </w:tcBorders>
        <w:shd w:val="clear" w:color="auto" w:fill="FFFFFF" w:themeFill="background1"/>
      </w:tcPr>
    </w:tblStylePr>
    <w:tblStylePr w:type="firstCol">
      <w:rPr>
        <w:b/>
        <w:bCs/>
        <w:color w:val="20436D"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0436D" w:themeColor="text1"/>
      </w:rPr>
      <w:tblPr/>
      <w:tcPr>
        <w:tcBorders>
          <w:top w:val="nil"/>
          <w:left w:val="nil"/>
          <w:bottom w:val="nil"/>
          <w:right w:val="nil"/>
          <w:insideH w:val="nil"/>
          <w:insideV w:val="nil"/>
        </w:tcBorders>
        <w:shd w:val="clear" w:color="auto" w:fill="DCE9F1" w:themeFill="accent1" w:themeFillTint="33"/>
      </w:tcPr>
    </w:tblStylePr>
    <w:tblStylePr w:type="band1Vert">
      <w:tblPr/>
      <w:tcPr>
        <w:shd w:val="clear" w:color="auto" w:fill="A9C9DC" w:themeFill="accent1" w:themeFillTint="7F"/>
      </w:tcPr>
    </w:tblStylePr>
    <w:tblStylePr w:type="band1Horz">
      <w:tblPr/>
      <w:tcPr>
        <w:tcBorders>
          <w:insideH w:val="single" w:sz="6" w:space="0" w:color="5394BA" w:themeColor="accent1"/>
          <w:insideV w:val="single" w:sz="6" w:space="0" w:color="5394BA" w:themeColor="accent1"/>
        </w:tcBorders>
        <w:shd w:val="clear" w:color="auto" w:fill="A9C9D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72222"/>
    <w:pPr>
      <w:spacing w:after="0"/>
    </w:pPr>
    <w:rPr>
      <w:rFonts w:asciiTheme="majorHAnsi" w:eastAsiaTheme="majorEastAsia" w:hAnsiTheme="majorHAnsi" w:cstheme="majorBidi"/>
      <w:color w:val="20436D" w:themeColor="text1"/>
    </w:rPr>
    <w:tblPr>
      <w:tblStyleRowBandSize w:val="1"/>
      <w:tblStyleColBandSize w:val="1"/>
      <w:tblBorders>
        <w:top w:val="single" w:sz="8" w:space="0" w:color="4C9664" w:themeColor="accent2"/>
        <w:left w:val="single" w:sz="8" w:space="0" w:color="4C9664" w:themeColor="accent2"/>
        <w:bottom w:val="single" w:sz="8" w:space="0" w:color="4C9664" w:themeColor="accent2"/>
        <w:right w:val="single" w:sz="8" w:space="0" w:color="4C9664" w:themeColor="accent2"/>
        <w:insideH w:val="single" w:sz="8" w:space="0" w:color="4C9664" w:themeColor="accent2"/>
        <w:insideV w:val="single" w:sz="8" w:space="0" w:color="4C9664" w:themeColor="accent2"/>
      </w:tblBorders>
    </w:tblPr>
    <w:tcPr>
      <w:shd w:val="clear" w:color="auto" w:fill="D0E7D7" w:themeFill="accent2" w:themeFillTint="3F"/>
    </w:tcPr>
    <w:tblStylePr w:type="firstRow">
      <w:rPr>
        <w:b/>
        <w:bCs/>
        <w:color w:val="20436D" w:themeColor="text1"/>
      </w:rPr>
      <w:tblPr/>
      <w:tcPr>
        <w:shd w:val="clear" w:color="auto" w:fill="ECF5EF" w:themeFill="accent2" w:themeFillTint="19"/>
      </w:tcPr>
    </w:tblStylePr>
    <w:tblStylePr w:type="lastRow">
      <w:rPr>
        <w:b/>
        <w:bCs/>
        <w:color w:val="20436D" w:themeColor="text1"/>
      </w:rPr>
      <w:tblPr/>
      <w:tcPr>
        <w:tcBorders>
          <w:top w:val="single" w:sz="12" w:space="0" w:color="20436D" w:themeColor="text1"/>
          <w:left w:val="nil"/>
          <w:bottom w:val="nil"/>
          <w:right w:val="nil"/>
          <w:insideH w:val="nil"/>
          <w:insideV w:val="nil"/>
        </w:tcBorders>
        <w:shd w:val="clear" w:color="auto" w:fill="FFFFFF" w:themeFill="background1"/>
      </w:tcPr>
    </w:tblStylePr>
    <w:tblStylePr w:type="firstCol">
      <w:rPr>
        <w:b/>
        <w:bCs/>
        <w:color w:val="20436D"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0436D" w:themeColor="text1"/>
      </w:rPr>
      <w:tblPr/>
      <w:tcPr>
        <w:tcBorders>
          <w:top w:val="nil"/>
          <w:left w:val="nil"/>
          <w:bottom w:val="nil"/>
          <w:right w:val="nil"/>
          <w:insideH w:val="nil"/>
          <w:insideV w:val="nil"/>
        </w:tcBorders>
        <w:shd w:val="clear" w:color="auto" w:fill="D9EBDF" w:themeFill="accent2" w:themeFillTint="33"/>
      </w:tcPr>
    </w:tblStylePr>
    <w:tblStylePr w:type="band1Vert">
      <w:tblPr/>
      <w:tcPr>
        <w:shd w:val="clear" w:color="auto" w:fill="A1CFAF" w:themeFill="accent2" w:themeFillTint="7F"/>
      </w:tcPr>
    </w:tblStylePr>
    <w:tblStylePr w:type="band1Horz">
      <w:tblPr/>
      <w:tcPr>
        <w:tcBorders>
          <w:insideH w:val="single" w:sz="6" w:space="0" w:color="4C9664" w:themeColor="accent2"/>
          <w:insideV w:val="single" w:sz="6" w:space="0" w:color="4C9664" w:themeColor="accent2"/>
        </w:tcBorders>
        <w:shd w:val="clear" w:color="auto" w:fill="A1CF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72222"/>
    <w:pPr>
      <w:spacing w:after="0"/>
    </w:pPr>
    <w:rPr>
      <w:rFonts w:asciiTheme="majorHAnsi" w:eastAsiaTheme="majorEastAsia" w:hAnsiTheme="majorHAnsi" w:cstheme="majorBidi"/>
      <w:color w:val="20436D" w:themeColor="text1"/>
    </w:rPr>
    <w:tblPr>
      <w:tblStyleRowBandSize w:val="1"/>
      <w:tblStyleColBandSize w:val="1"/>
      <w:tblBorders>
        <w:top w:val="single" w:sz="8" w:space="0" w:color="7FBB67" w:themeColor="accent3"/>
        <w:left w:val="single" w:sz="8" w:space="0" w:color="7FBB67" w:themeColor="accent3"/>
        <w:bottom w:val="single" w:sz="8" w:space="0" w:color="7FBB67" w:themeColor="accent3"/>
        <w:right w:val="single" w:sz="8" w:space="0" w:color="7FBB67" w:themeColor="accent3"/>
        <w:insideH w:val="single" w:sz="8" w:space="0" w:color="7FBB67" w:themeColor="accent3"/>
        <w:insideV w:val="single" w:sz="8" w:space="0" w:color="7FBB67" w:themeColor="accent3"/>
      </w:tblBorders>
    </w:tblPr>
    <w:tcPr>
      <w:shd w:val="clear" w:color="auto" w:fill="DFEED9" w:themeFill="accent3" w:themeFillTint="3F"/>
    </w:tcPr>
    <w:tblStylePr w:type="firstRow">
      <w:rPr>
        <w:b/>
        <w:bCs/>
        <w:color w:val="20436D" w:themeColor="text1"/>
      </w:rPr>
      <w:tblPr/>
      <w:tcPr>
        <w:shd w:val="clear" w:color="auto" w:fill="F2F8F0" w:themeFill="accent3" w:themeFillTint="19"/>
      </w:tcPr>
    </w:tblStylePr>
    <w:tblStylePr w:type="lastRow">
      <w:rPr>
        <w:b/>
        <w:bCs/>
        <w:color w:val="20436D" w:themeColor="text1"/>
      </w:rPr>
      <w:tblPr/>
      <w:tcPr>
        <w:tcBorders>
          <w:top w:val="single" w:sz="12" w:space="0" w:color="20436D" w:themeColor="text1"/>
          <w:left w:val="nil"/>
          <w:bottom w:val="nil"/>
          <w:right w:val="nil"/>
          <w:insideH w:val="nil"/>
          <w:insideV w:val="nil"/>
        </w:tcBorders>
        <w:shd w:val="clear" w:color="auto" w:fill="FFFFFF" w:themeFill="background1"/>
      </w:tcPr>
    </w:tblStylePr>
    <w:tblStylePr w:type="firstCol">
      <w:rPr>
        <w:b/>
        <w:bCs/>
        <w:color w:val="20436D"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0436D" w:themeColor="text1"/>
      </w:rPr>
      <w:tblPr/>
      <w:tcPr>
        <w:tcBorders>
          <w:top w:val="nil"/>
          <w:left w:val="nil"/>
          <w:bottom w:val="nil"/>
          <w:right w:val="nil"/>
          <w:insideH w:val="nil"/>
          <w:insideV w:val="nil"/>
        </w:tcBorders>
        <w:shd w:val="clear" w:color="auto" w:fill="E5F1E0" w:themeFill="accent3" w:themeFillTint="33"/>
      </w:tcPr>
    </w:tblStylePr>
    <w:tblStylePr w:type="band1Vert">
      <w:tblPr/>
      <w:tcPr>
        <w:shd w:val="clear" w:color="auto" w:fill="BFDDB3" w:themeFill="accent3" w:themeFillTint="7F"/>
      </w:tcPr>
    </w:tblStylePr>
    <w:tblStylePr w:type="band1Horz">
      <w:tblPr/>
      <w:tcPr>
        <w:tcBorders>
          <w:insideH w:val="single" w:sz="6" w:space="0" w:color="7FBB67" w:themeColor="accent3"/>
          <w:insideV w:val="single" w:sz="6" w:space="0" w:color="7FBB67" w:themeColor="accent3"/>
        </w:tcBorders>
        <w:shd w:val="clear" w:color="auto" w:fill="BFDDB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72222"/>
    <w:pPr>
      <w:spacing w:after="0"/>
    </w:pPr>
    <w:rPr>
      <w:rFonts w:asciiTheme="majorHAnsi" w:eastAsiaTheme="majorEastAsia" w:hAnsiTheme="majorHAnsi" w:cstheme="majorBidi"/>
      <w:color w:val="20436D" w:themeColor="text1"/>
    </w:rPr>
    <w:tblPr>
      <w:tblStyleRowBandSize w:val="1"/>
      <w:tblStyleColBandSize w:val="1"/>
      <w:tblBorders>
        <w:top w:val="single" w:sz="8" w:space="0" w:color="F1B54E" w:themeColor="accent4"/>
        <w:left w:val="single" w:sz="8" w:space="0" w:color="F1B54E" w:themeColor="accent4"/>
        <w:bottom w:val="single" w:sz="8" w:space="0" w:color="F1B54E" w:themeColor="accent4"/>
        <w:right w:val="single" w:sz="8" w:space="0" w:color="F1B54E" w:themeColor="accent4"/>
        <w:insideH w:val="single" w:sz="8" w:space="0" w:color="F1B54E" w:themeColor="accent4"/>
        <w:insideV w:val="single" w:sz="8" w:space="0" w:color="F1B54E" w:themeColor="accent4"/>
      </w:tblBorders>
    </w:tblPr>
    <w:tcPr>
      <w:shd w:val="clear" w:color="auto" w:fill="FBECD3" w:themeFill="accent4" w:themeFillTint="3F"/>
    </w:tcPr>
    <w:tblStylePr w:type="firstRow">
      <w:rPr>
        <w:b/>
        <w:bCs/>
        <w:color w:val="20436D" w:themeColor="text1"/>
      </w:rPr>
      <w:tblPr/>
      <w:tcPr>
        <w:shd w:val="clear" w:color="auto" w:fill="FDF7ED" w:themeFill="accent4" w:themeFillTint="19"/>
      </w:tcPr>
    </w:tblStylePr>
    <w:tblStylePr w:type="lastRow">
      <w:rPr>
        <w:b/>
        <w:bCs/>
        <w:color w:val="20436D" w:themeColor="text1"/>
      </w:rPr>
      <w:tblPr/>
      <w:tcPr>
        <w:tcBorders>
          <w:top w:val="single" w:sz="12" w:space="0" w:color="20436D" w:themeColor="text1"/>
          <w:left w:val="nil"/>
          <w:bottom w:val="nil"/>
          <w:right w:val="nil"/>
          <w:insideH w:val="nil"/>
          <w:insideV w:val="nil"/>
        </w:tcBorders>
        <w:shd w:val="clear" w:color="auto" w:fill="FFFFFF" w:themeFill="background1"/>
      </w:tcPr>
    </w:tblStylePr>
    <w:tblStylePr w:type="firstCol">
      <w:rPr>
        <w:b/>
        <w:bCs/>
        <w:color w:val="20436D"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0436D" w:themeColor="text1"/>
      </w:rPr>
      <w:tblPr/>
      <w:tcPr>
        <w:tcBorders>
          <w:top w:val="nil"/>
          <w:left w:val="nil"/>
          <w:bottom w:val="nil"/>
          <w:right w:val="nil"/>
          <w:insideH w:val="nil"/>
          <w:insideV w:val="nil"/>
        </w:tcBorders>
        <w:shd w:val="clear" w:color="auto" w:fill="FCF0DB" w:themeFill="accent4" w:themeFillTint="33"/>
      </w:tcPr>
    </w:tblStylePr>
    <w:tblStylePr w:type="band1Vert">
      <w:tblPr/>
      <w:tcPr>
        <w:shd w:val="clear" w:color="auto" w:fill="F8DAA6" w:themeFill="accent4" w:themeFillTint="7F"/>
      </w:tcPr>
    </w:tblStylePr>
    <w:tblStylePr w:type="band1Horz">
      <w:tblPr/>
      <w:tcPr>
        <w:tcBorders>
          <w:insideH w:val="single" w:sz="6" w:space="0" w:color="F1B54E" w:themeColor="accent4"/>
          <w:insideV w:val="single" w:sz="6" w:space="0" w:color="F1B54E" w:themeColor="accent4"/>
        </w:tcBorders>
        <w:shd w:val="clear" w:color="auto" w:fill="F8DAA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72222"/>
    <w:pPr>
      <w:spacing w:after="0"/>
    </w:pPr>
    <w:rPr>
      <w:rFonts w:asciiTheme="majorHAnsi" w:eastAsiaTheme="majorEastAsia" w:hAnsiTheme="majorHAnsi" w:cstheme="majorBidi"/>
      <w:color w:val="20436D" w:themeColor="text1"/>
    </w:rPr>
    <w:tblPr>
      <w:tblStyleRowBandSize w:val="1"/>
      <w:tblStyleColBandSize w:val="1"/>
      <w:tblBorders>
        <w:top w:val="single" w:sz="8" w:space="0" w:color="E48048" w:themeColor="accent5"/>
        <w:left w:val="single" w:sz="8" w:space="0" w:color="E48048" w:themeColor="accent5"/>
        <w:bottom w:val="single" w:sz="8" w:space="0" w:color="E48048" w:themeColor="accent5"/>
        <w:right w:val="single" w:sz="8" w:space="0" w:color="E48048" w:themeColor="accent5"/>
        <w:insideH w:val="single" w:sz="8" w:space="0" w:color="E48048" w:themeColor="accent5"/>
        <w:insideV w:val="single" w:sz="8" w:space="0" w:color="E48048" w:themeColor="accent5"/>
      </w:tblBorders>
    </w:tblPr>
    <w:tcPr>
      <w:shd w:val="clear" w:color="auto" w:fill="F8DFD1" w:themeFill="accent5" w:themeFillTint="3F"/>
    </w:tcPr>
    <w:tblStylePr w:type="firstRow">
      <w:rPr>
        <w:b/>
        <w:bCs/>
        <w:color w:val="20436D" w:themeColor="text1"/>
      </w:rPr>
      <w:tblPr/>
      <w:tcPr>
        <w:shd w:val="clear" w:color="auto" w:fill="FCF2EC" w:themeFill="accent5" w:themeFillTint="19"/>
      </w:tcPr>
    </w:tblStylePr>
    <w:tblStylePr w:type="lastRow">
      <w:rPr>
        <w:b/>
        <w:bCs/>
        <w:color w:val="20436D" w:themeColor="text1"/>
      </w:rPr>
      <w:tblPr/>
      <w:tcPr>
        <w:tcBorders>
          <w:top w:val="single" w:sz="12" w:space="0" w:color="20436D" w:themeColor="text1"/>
          <w:left w:val="nil"/>
          <w:bottom w:val="nil"/>
          <w:right w:val="nil"/>
          <w:insideH w:val="nil"/>
          <w:insideV w:val="nil"/>
        </w:tcBorders>
        <w:shd w:val="clear" w:color="auto" w:fill="FFFFFF" w:themeFill="background1"/>
      </w:tcPr>
    </w:tblStylePr>
    <w:tblStylePr w:type="firstCol">
      <w:rPr>
        <w:b/>
        <w:bCs/>
        <w:color w:val="20436D"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0436D" w:themeColor="text1"/>
      </w:rPr>
      <w:tblPr/>
      <w:tcPr>
        <w:tcBorders>
          <w:top w:val="nil"/>
          <w:left w:val="nil"/>
          <w:bottom w:val="nil"/>
          <w:right w:val="nil"/>
          <w:insideH w:val="nil"/>
          <w:insideV w:val="nil"/>
        </w:tcBorders>
        <w:shd w:val="clear" w:color="auto" w:fill="F9E5DA" w:themeFill="accent5" w:themeFillTint="33"/>
      </w:tcPr>
    </w:tblStylePr>
    <w:tblStylePr w:type="band1Vert">
      <w:tblPr/>
      <w:tcPr>
        <w:shd w:val="clear" w:color="auto" w:fill="F1BFA3" w:themeFill="accent5" w:themeFillTint="7F"/>
      </w:tcPr>
    </w:tblStylePr>
    <w:tblStylePr w:type="band1Horz">
      <w:tblPr/>
      <w:tcPr>
        <w:tcBorders>
          <w:insideH w:val="single" w:sz="6" w:space="0" w:color="E48048" w:themeColor="accent5"/>
          <w:insideV w:val="single" w:sz="6" w:space="0" w:color="E48048" w:themeColor="accent5"/>
        </w:tcBorders>
        <w:shd w:val="clear" w:color="auto" w:fill="F1BFA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72222"/>
    <w:pPr>
      <w:spacing w:after="0"/>
    </w:pPr>
    <w:rPr>
      <w:rFonts w:asciiTheme="majorHAnsi" w:eastAsiaTheme="majorEastAsia" w:hAnsiTheme="majorHAnsi" w:cstheme="majorBidi"/>
      <w:color w:val="20436D" w:themeColor="text1"/>
    </w:rPr>
    <w:tblPr>
      <w:tblStyleRowBandSize w:val="1"/>
      <w:tblStyleColBandSize w:val="1"/>
      <w:tblBorders>
        <w:top w:val="single" w:sz="8" w:space="0" w:color="FEFFFF" w:themeColor="accent6"/>
        <w:left w:val="single" w:sz="8" w:space="0" w:color="FEFFFF" w:themeColor="accent6"/>
        <w:bottom w:val="single" w:sz="8" w:space="0" w:color="FEFFFF" w:themeColor="accent6"/>
        <w:right w:val="single" w:sz="8" w:space="0" w:color="FEFFFF" w:themeColor="accent6"/>
        <w:insideH w:val="single" w:sz="8" w:space="0" w:color="FEFFFF" w:themeColor="accent6"/>
        <w:insideV w:val="single" w:sz="8" w:space="0" w:color="FEFFFF" w:themeColor="accent6"/>
      </w:tblBorders>
    </w:tblPr>
    <w:tcPr>
      <w:shd w:val="clear" w:color="auto" w:fill="FEFFFF" w:themeFill="accent6" w:themeFillTint="3F"/>
    </w:tcPr>
    <w:tblStylePr w:type="firstRow">
      <w:rPr>
        <w:b/>
        <w:bCs/>
        <w:color w:val="20436D" w:themeColor="text1"/>
      </w:rPr>
      <w:tblPr/>
      <w:tcPr>
        <w:shd w:val="clear" w:color="auto" w:fill="FEFFFF" w:themeFill="accent6" w:themeFillTint="19"/>
      </w:tcPr>
    </w:tblStylePr>
    <w:tblStylePr w:type="lastRow">
      <w:rPr>
        <w:b/>
        <w:bCs/>
        <w:color w:val="20436D" w:themeColor="text1"/>
      </w:rPr>
      <w:tblPr/>
      <w:tcPr>
        <w:tcBorders>
          <w:top w:val="single" w:sz="12" w:space="0" w:color="20436D" w:themeColor="text1"/>
          <w:left w:val="nil"/>
          <w:bottom w:val="nil"/>
          <w:right w:val="nil"/>
          <w:insideH w:val="nil"/>
          <w:insideV w:val="nil"/>
        </w:tcBorders>
        <w:shd w:val="clear" w:color="auto" w:fill="FFFFFF" w:themeFill="background1"/>
      </w:tcPr>
    </w:tblStylePr>
    <w:tblStylePr w:type="firstCol">
      <w:rPr>
        <w:b/>
        <w:bCs/>
        <w:color w:val="20436D"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0436D" w:themeColor="text1"/>
      </w:rPr>
      <w:tblPr/>
      <w:tcPr>
        <w:tcBorders>
          <w:top w:val="nil"/>
          <w:left w:val="nil"/>
          <w:bottom w:val="nil"/>
          <w:right w:val="nil"/>
          <w:insideH w:val="nil"/>
          <w:insideV w:val="nil"/>
        </w:tcBorders>
        <w:shd w:val="clear" w:color="auto" w:fill="FEFFFF" w:themeFill="accent6" w:themeFillTint="33"/>
      </w:tcPr>
    </w:tblStylePr>
    <w:tblStylePr w:type="band1Vert">
      <w:tblPr/>
      <w:tcPr>
        <w:shd w:val="clear" w:color="auto" w:fill="FEFFFF" w:themeFill="accent6" w:themeFillTint="7F"/>
      </w:tcPr>
    </w:tblStylePr>
    <w:tblStylePr w:type="band1Horz">
      <w:tblPr/>
      <w:tcPr>
        <w:tcBorders>
          <w:insideH w:val="single" w:sz="6" w:space="0" w:color="FEFFFF" w:themeColor="accent6"/>
          <w:insideV w:val="single" w:sz="6" w:space="0" w:color="FEFFFF" w:themeColor="accent6"/>
        </w:tcBorders>
        <w:shd w:val="clear" w:color="auto" w:fill="FEFF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CEEA"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436D"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436D"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436D"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436D"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09ED5"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09ED5" w:themeFill="text1" w:themeFillTint="7F"/>
      </w:tcPr>
    </w:tblStylePr>
  </w:style>
  <w:style w:type="table" w:styleId="MediumGrid3-Accent1">
    <w:name w:val="Medium Grid 3 Accent 1"/>
    <w:basedOn w:val="TableNormal"/>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4E4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394B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394B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394B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394B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9C9D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9C9DC" w:themeFill="accent1" w:themeFillTint="7F"/>
      </w:tcPr>
    </w:tblStylePr>
  </w:style>
  <w:style w:type="table" w:styleId="MediumGrid3-Accent2">
    <w:name w:val="Medium Grid 3 Accent 2"/>
    <w:basedOn w:val="TableNormal"/>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7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966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966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966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966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CF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CFAF" w:themeFill="accent2" w:themeFillTint="7F"/>
      </w:tcPr>
    </w:tblStylePr>
  </w:style>
  <w:style w:type="table" w:styleId="MediumGrid3-Accent3">
    <w:name w:val="Medium Grid 3 Accent 3"/>
    <w:basedOn w:val="TableNormal"/>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ED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BB6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BB6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BB6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BB6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DDB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DDB3" w:themeFill="accent3" w:themeFillTint="7F"/>
      </w:tcPr>
    </w:tblStylePr>
  </w:style>
  <w:style w:type="table" w:styleId="MediumGrid3-Accent4">
    <w:name w:val="Medium Grid 3 Accent 4"/>
    <w:basedOn w:val="TableNormal"/>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C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B54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B54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B54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B54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DAA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DAA6" w:themeFill="accent4" w:themeFillTint="7F"/>
      </w:tcPr>
    </w:tblStylePr>
  </w:style>
  <w:style w:type="table" w:styleId="MediumGrid3-Accent5">
    <w:name w:val="Medium Grid 3 Accent 5"/>
    <w:basedOn w:val="TableNormal"/>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FD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4804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4804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4804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4804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BFA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BFA3" w:themeFill="accent5" w:themeFillTint="7F"/>
      </w:tcPr>
    </w:tblStylePr>
  </w:style>
  <w:style w:type="table" w:styleId="MediumGrid3-Accent6">
    <w:name w:val="Medium Grid 3 Accent 6"/>
    <w:basedOn w:val="TableNormal"/>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F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FF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FF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FF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FF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FF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FFFF" w:themeFill="accent6" w:themeFillTint="7F"/>
      </w:tcPr>
    </w:tblStylePr>
  </w:style>
  <w:style w:type="table" w:styleId="MediumList1">
    <w:name w:val="Medium List 1"/>
    <w:basedOn w:val="TableNormal"/>
    <w:uiPriority w:val="65"/>
    <w:semiHidden/>
    <w:unhideWhenUsed/>
    <w:rsid w:val="00572222"/>
    <w:pPr>
      <w:spacing w:after="0"/>
    </w:pPr>
    <w:rPr>
      <w:color w:val="20436D" w:themeColor="text1"/>
    </w:rPr>
    <w:tblPr>
      <w:tblStyleRowBandSize w:val="1"/>
      <w:tblStyleColBandSize w:val="1"/>
      <w:tblBorders>
        <w:top w:val="single" w:sz="8" w:space="0" w:color="20436D" w:themeColor="text1"/>
        <w:bottom w:val="single" w:sz="8" w:space="0" w:color="20436D" w:themeColor="text1"/>
      </w:tblBorders>
    </w:tblPr>
    <w:tblStylePr w:type="firstRow">
      <w:rPr>
        <w:rFonts w:asciiTheme="majorHAnsi" w:eastAsiaTheme="majorEastAsia" w:hAnsiTheme="majorHAnsi" w:cstheme="majorBidi"/>
      </w:rPr>
      <w:tblPr/>
      <w:tcPr>
        <w:tcBorders>
          <w:top w:val="nil"/>
          <w:bottom w:val="single" w:sz="8" w:space="0" w:color="20436D" w:themeColor="text1"/>
        </w:tcBorders>
      </w:tcPr>
    </w:tblStylePr>
    <w:tblStylePr w:type="lastRow">
      <w:rPr>
        <w:b/>
        <w:bCs/>
        <w:color w:val="60615F" w:themeColor="text2"/>
      </w:rPr>
      <w:tblPr/>
      <w:tcPr>
        <w:tcBorders>
          <w:top w:val="single" w:sz="8" w:space="0" w:color="20436D" w:themeColor="text1"/>
          <w:bottom w:val="single" w:sz="8" w:space="0" w:color="20436D" w:themeColor="text1"/>
        </w:tcBorders>
      </w:tcPr>
    </w:tblStylePr>
    <w:tblStylePr w:type="firstCol">
      <w:rPr>
        <w:b/>
        <w:bCs/>
      </w:rPr>
    </w:tblStylePr>
    <w:tblStylePr w:type="lastCol">
      <w:rPr>
        <w:b/>
        <w:bCs/>
      </w:rPr>
      <w:tblPr/>
      <w:tcPr>
        <w:tcBorders>
          <w:top w:val="single" w:sz="8" w:space="0" w:color="20436D" w:themeColor="text1"/>
          <w:bottom w:val="single" w:sz="8" w:space="0" w:color="20436D" w:themeColor="text1"/>
        </w:tcBorders>
      </w:tcPr>
    </w:tblStylePr>
    <w:tblStylePr w:type="band1Vert">
      <w:tblPr/>
      <w:tcPr>
        <w:shd w:val="clear" w:color="auto" w:fill="B8CEEA" w:themeFill="text1" w:themeFillTint="3F"/>
      </w:tcPr>
    </w:tblStylePr>
    <w:tblStylePr w:type="band1Horz">
      <w:tblPr/>
      <w:tcPr>
        <w:shd w:val="clear" w:color="auto" w:fill="B8CEEA" w:themeFill="text1" w:themeFillTint="3F"/>
      </w:tcPr>
    </w:tblStylePr>
  </w:style>
  <w:style w:type="table" w:styleId="MediumList1-Accent1">
    <w:name w:val="Medium List 1 Accent 1"/>
    <w:basedOn w:val="TableNormal"/>
    <w:uiPriority w:val="65"/>
    <w:semiHidden/>
    <w:unhideWhenUsed/>
    <w:rsid w:val="00572222"/>
    <w:pPr>
      <w:spacing w:after="0"/>
    </w:pPr>
    <w:rPr>
      <w:color w:val="20436D" w:themeColor="text1"/>
    </w:rPr>
    <w:tblPr>
      <w:tblStyleRowBandSize w:val="1"/>
      <w:tblStyleColBandSize w:val="1"/>
      <w:tblBorders>
        <w:top w:val="single" w:sz="8" w:space="0" w:color="5394BA" w:themeColor="accent1"/>
        <w:bottom w:val="single" w:sz="8" w:space="0" w:color="5394BA" w:themeColor="accent1"/>
      </w:tblBorders>
    </w:tblPr>
    <w:tblStylePr w:type="firstRow">
      <w:rPr>
        <w:rFonts w:asciiTheme="majorHAnsi" w:eastAsiaTheme="majorEastAsia" w:hAnsiTheme="majorHAnsi" w:cstheme="majorBidi"/>
      </w:rPr>
      <w:tblPr/>
      <w:tcPr>
        <w:tcBorders>
          <w:top w:val="nil"/>
          <w:bottom w:val="single" w:sz="8" w:space="0" w:color="5394BA" w:themeColor="accent1"/>
        </w:tcBorders>
      </w:tcPr>
    </w:tblStylePr>
    <w:tblStylePr w:type="lastRow">
      <w:rPr>
        <w:b/>
        <w:bCs/>
        <w:color w:val="60615F" w:themeColor="text2"/>
      </w:rPr>
      <w:tblPr/>
      <w:tcPr>
        <w:tcBorders>
          <w:top w:val="single" w:sz="8" w:space="0" w:color="5394BA" w:themeColor="accent1"/>
          <w:bottom w:val="single" w:sz="8" w:space="0" w:color="5394BA" w:themeColor="accent1"/>
        </w:tcBorders>
      </w:tcPr>
    </w:tblStylePr>
    <w:tblStylePr w:type="firstCol">
      <w:rPr>
        <w:b/>
        <w:bCs/>
      </w:rPr>
    </w:tblStylePr>
    <w:tblStylePr w:type="lastCol">
      <w:rPr>
        <w:b/>
        <w:bCs/>
      </w:rPr>
      <w:tblPr/>
      <w:tcPr>
        <w:tcBorders>
          <w:top w:val="single" w:sz="8" w:space="0" w:color="5394BA" w:themeColor="accent1"/>
          <w:bottom w:val="single" w:sz="8" w:space="0" w:color="5394BA" w:themeColor="accent1"/>
        </w:tcBorders>
      </w:tcPr>
    </w:tblStylePr>
    <w:tblStylePr w:type="band1Vert">
      <w:tblPr/>
      <w:tcPr>
        <w:shd w:val="clear" w:color="auto" w:fill="D4E4EE" w:themeFill="accent1" w:themeFillTint="3F"/>
      </w:tcPr>
    </w:tblStylePr>
    <w:tblStylePr w:type="band1Horz">
      <w:tblPr/>
      <w:tcPr>
        <w:shd w:val="clear" w:color="auto" w:fill="D4E4EE" w:themeFill="accent1" w:themeFillTint="3F"/>
      </w:tcPr>
    </w:tblStylePr>
  </w:style>
  <w:style w:type="table" w:styleId="MediumList1-Accent2">
    <w:name w:val="Medium List 1 Accent 2"/>
    <w:basedOn w:val="TableNormal"/>
    <w:uiPriority w:val="65"/>
    <w:semiHidden/>
    <w:unhideWhenUsed/>
    <w:rsid w:val="00572222"/>
    <w:pPr>
      <w:spacing w:after="0"/>
    </w:pPr>
    <w:rPr>
      <w:color w:val="20436D" w:themeColor="text1"/>
    </w:rPr>
    <w:tblPr>
      <w:tblStyleRowBandSize w:val="1"/>
      <w:tblStyleColBandSize w:val="1"/>
      <w:tblBorders>
        <w:top w:val="single" w:sz="8" w:space="0" w:color="4C9664" w:themeColor="accent2"/>
        <w:bottom w:val="single" w:sz="8" w:space="0" w:color="4C9664" w:themeColor="accent2"/>
      </w:tblBorders>
    </w:tblPr>
    <w:tblStylePr w:type="firstRow">
      <w:rPr>
        <w:rFonts w:asciiTheme="majorHAnsi" w:eastAsiaTheme="majorEastAsia" w:hAnsiTheme="majorHAnsi" w:cstheme="majorBidi"/>
      </w:rPr>
      <w:tblPr/>
      <w:tcPr>
        <w:tcBorders>
          <w:top w:val="nil"/>
          <w:bottom w:val="single" w:sz="8" w:space="0" w:color="4C9664" w:themeColor="accent2"/>
        </w:tcBorders>
      </w:tcPr>
    </w:tblStylePr>
    <w:tblStylePr w:type="lastRow">
      <w:rPr>
        <w:b/>
        <w:bCs/>
        <w:color w:val="60615F" w:themeColor="text2"/>
      </w:rPr>
      <w:tblPr/>
      <w:tcPr>
        <w:tcBorders>
          <w:top w:val="single" w:sz="8" w:space="0" w:color="4C9664" w:themeColor="accent2"/>
          <w:bottom w:val="single" w:sz="8" w:space="0" w:color="4C9664" w:themeColor="accent2"/>
        </w:tcBorders>
      </w:tcPr>
    </w:tblStylePr>
    <w:tblStylePr w:type="firstCol">
      <w:rPr>
        <w:b/>
        <w:bCs/>
      </w:rPr>
    </w:tblStylePr>
    <w:tblStylePr w:type="lastCol">
      <w:rPr>
        <w:b/>
        <w:bCs/>
      </w:rPr>
      <w:tblPr/>
      <w:tcPr>
        <w:tcBorders>
          <w:top w:val="single" w:sz="8" w:space="0" w:color="4C9664" w:themeColor="accent2"/>
          <w:bottom w:val="single" w:sz="8" w:space="0" w:color="4C9664" w:themeColor="accent2"/>
        </w:tcBorders>
      </w:tcPr>
    </w:tblStylePr>
    <w:tblStylePr w:type="band1Vert">
      <w:tblPr/>
      <w:tcPr>
        <w:shd w:val="clear" w:color="auto" w:fill="D0E7D7" w:themeFill="accent2" w:themeFillTint="3F"/>
      </w:tcPr>
    </w:tblStylePr>
    <w:tblStylePr w:type="band1Horz">
      <w:tblPr/>
      <w:tcPr>
        <w:shd w:val="clear" w:color="auto" w:fill="D0E7D7" w:themeFill="accent2" w:themeFillTint="3F"/>
      </w:tcPr>
    </w:tblStylePr>
  </w:style>
  <w:style w:type="table" w:styleId="MediumList1-Accent3">
    <w:name w:val="Medium List 1 Accent 3"/>
    <w:basedOn w:val="TableNormal"/>
    <w:uiPriority w:val="65"/>
    <w:semiHidden/>
    <w:unhideWhenUsed/>
    <w:rsid w:val="00572222"/>
    <w:pPr>
      <w:spacing w:after="0"/>
    </w:pPr>
    <w:rPr>
      <w:color w:val="20436D" w:themeColor="text1"/>
    </w:rPr>
    <w:tblPr>
      <w:tblStyleRowBandSize w:val="1"/>
      <w:tblStyleColBandSize w:val="1"/>
      <w:tblBorders>
        <w:top w:val="single" w:sz="8" w:space="0" w:color="7FBB67" w:themeColor="accent3"/>
        <w:bottom w:val="single" w:sz="8" w:space="0" w:color="7FBB67" w:themeColor="accent3"/>
      </w:tblBorders>
    </w:tblPr>
    <w:tblStylePr w:type="firstRow">
      <w:rPr>
        <w:rFonts w:asciiTheme="majorHAnsi" w:eastAsiaTheme="majorEastAsia" w:hAnsiTheme="majorHAnsi" w:cstheme="majorBidi"/>
      </w:rPr>
      <w:tblPr/>
      <w:tcPr>
        <w:tcBorders>
          <w:top w:val="nil"/>
          <w:bottom w:val="single" w:sz="8" w:space="0" w:color="7FBB67" w:themeColor="accent3"/>
        </w:tcBorders>
      </w:tcPr>
    </w:tblStylePr>
    <w:tblStylePr w:type="lastRow">
      <w:rPr>
        <w:b/>
        <w:bCs/>
        <w:color w:val="60615F" w:themeColor="text2"/>
      </w:rPr>
      <w:tblPr/>
      <w:tcPr>
        <w:tcBorders>
          <w:top w:val="single" w:sz="8" w:space="0" w:color="7FBB67" w:themeColor="accent3"/>
          <w:bottom w:val="single" w:sz="8" w:space="0" w:color="7FBB67" w:themeColor="accent3"/>
        </w:tcBorders>
      </w:tcPr>
    </w:tblStylePr>
    <w:tblStylePr w:type="firstCol">
      <w:rPr>
        <w:b/>
        <w:bCs/>
      </w:rPr>
    </w:tblStylePr>
    <w:tblStylePr w:type="lastCol">
      <w:rPr>
        <w:b/>
        <w:bCs/>
      </w:rPr>
      <w:tblPr/>
      <w:tcPr>
        <w:tcBorders>
          <w:top w:val="single" w:sz="8" w:space="0" w:color="7FBB67" w:themeColor="accent3"/>
          <w:bottom w:val="single" w:sz="8" w:space="0" w:color="7FBB67" w:themeColor="accent3"/>
        </w:tcBorders>
      </w:tcPr>
    </w:tblStylePr>
    <w:tblStylePr w:type="band1Vert">
      <w:tblPr/>
      <w:tcPr>
        <w:shd w:val="clear" w:color="auto" w:fill="DFEED9" w:themeFill="accent3" w:themeFillTint="3F"/>
      </w:tcPr>
    </w:tblStylePr>
    <w:tblStylePr w:type="band1Horz">
      <w:tblPr/>
      <w:tcPr>
        <w:shd w:val="clear" w:color="auto" w:fill="DFEED9" w:themeFill="accent3" w:themeFillTint="3F"/>
      </w:tcPr>
    </w:tblStylePr>
  </w:style>
  <w:style w:type="table" w:styleId="MediumList1-Accent4">
    <w:name w:val="Medium List 1 Accent 4"/>
    <w:basedOn w:val="TableNormal"/>
    <w:uiPriority w:val="65"/>
    <w:semiHidden/>
    <w:unhideWhenUsed/>
    <w:rsid w:val="00572222"/>
    <w:pPr>
      <w:spacing w:after="0"/>
    </w:pPr>
    <w:rPr>
      <w:color w:val="20436D" w:themeColor="text1"/>
    </w:rPr>
    <w:tblPr>
      <w:tblStyleRowBandSize w:val="1"/>
      <w:tblStyleColBandSize w:val="1"/>
      <w:tblBorders>
        <w:top w:val="single" w:sz="8" w:space="0" w:color="F1B54E" w:themeColor="accent4"/>
        <w:bottom w:val="single" w:sz="8" w:space="0" w:color="F1B54E" w:themeColor="accent4"/>
      </w:tblBorders>
    </w:tblPr>
    <w:tblStylePr w:type="firstRow">
      <w:rPr>
        <w:rFonts w:asciiTheme="majorHAnsi" w:eastAsiaTheme="majorEastAsia" w:hAnsiTheme="majorHAnsi" w:cstheme="majorBidi"/>
      </w:rPr>
      <w:tblPr/>
      <w:tcPr>
        <w:tcBorders>
          <w:top w:val="nil"/>
          <w:bottom w:val="single" w:sz="8" w:space="0" w:color="F1B54E" w:themeColor="accent4"/>
        </w:tcBorders>
      </w:tcPr>
    </w:tblStylePr>
    <w:tblStylePr w:type="lastRow">
      <w:rPr>
        <w:b/>
        <w:bCs/>
        <w:color w:val="60615F" w:themeColor="text2"/>
      </w:rPr>
      <w:tblPr/>
      <w:tcPr>
        <w:tcBorders>
          <w:top w:val="single" w:sz="8" w:space="0" w:color="F1B54E" w:themeColor="accent4"/>
          <w:bottom w:val="single" w:sz="8" w:space="0" w:color="F1B54E" w:themeColor="accent4"/>
        </w:tcBorders>
      </w:tcPr>
    </w:tblStylePr>
    <w:tblStylePr w:type="firstCol">
      <w:rPr>
        <w:b/>
        <w:bCs/>
      </w:rPr>
    </w:tblStylePr>
    <w:tblStylePr w:type="lastCol">
      <w:rPr>
        <w:b/>
        <w:bCs/>
      </w:rPr>
      <w:tblPr/>
      <w:tcPr>
        <w:tcBorders>
          <w:top w:val="single" w:sz="8" w:space="0" w:color="F1B54E" w:themeColor="accent4"/>
          <w:bottom w:val="single" w:sz="8" w:space="0" w:color="F1B54E" w:themeColor="accent4"/>
        </w:tcBorders>
      </w:tcPr>
    </w:tblStylePr>
    <w:tblStylePr w:type="band1Vert">
      <w:tblPr/>
      <w:tcPr>
        <w:shd w:val="clear" w:color="auto" w:fill="FBECD3" w:themeFill="accent4" w:themeFillTint="3F"/>
      </w:tcPr>
    </w:tblStylePr>
    <w:tblStylePr w:type="band1Horz">
      <w:tblPr/>
      <w:tcPr>
        <w:shd w:val="clear" w:color="auto" w:fill="FBECD3" w:themeFill="accent4" w:themeFillTint="3F"/>
      </w:tcPr>
    </w:tblStylePr>
  </w:style>
  <w:style w:type="table" w:styleId="MediumList1-Accent5">
    <w:name w:val="Medium List 1 Accent 5"/>
    <w:basedOn w:val="TableNormal"/>
    <w:uiPriority w:val="65"/>
    <w:semiHidden/>
    <w:unhideWhenUsed/>
    <w:rsid w:val="00572222"/>
    <w:pPr>
      <w:spacing w:after="0"/>
    </w:pPr>
    <w:rPr>
      <w:color w:val="20436D" w:themeColor="text1"/>
    </w:rPr>
    <w:tblPr>
      <w:tblStyleRowBandSize w:val="1"/>
      <w:tblStyleColBandSize w:val="1"/>
      <w:tblBorders>
        <w:top w:val="single" w:sz="8" w:space="0" w:color="E48048" w:themeColor="accent5"/>
        <w:bottom w:val="single" w:sz="8" w:space="0" w:color="E48048" w:themeColor="accent5"/>
      </w:tblBorders>
    </w:tblPr>
    <w:tblStylePr w:type="firstRow">
      <w:rPr>
        <w:rFonts w:asciiTheme="majorHAnsi" w:eastAsiaTheme="majorEastAsia" w:hAnsiTheme="majorHAnsi" w:cstheme="majorBidi"/>
      </w:rPr>
      <w:tblPr/>
      <w:tcPr>
        <w:tcBorders>
          <w:top w:val="nil"/>
          <w:bottom w:val="single" w:sz="8" w:space="0" w:color="E48048" w:themeColor="accent5"/>
        </w:tcBorders>
      </w:tcPr>
    </w:tblStylePr>
    <w:tblStylePr w:type="lastRow">
      <w:rPr>
        <w:b/>
        <w:bCs/>
        <w:color w:val="60615F" w:themeColor="text2"/>
      </w:rPr>
      <w:tblPr/>
      <w:tcPr>
        <w:tcBorders>
          <w:top w:val="single" w:sz="8" w:space="0" w:color="E48048" w:themeColor="accent5"/>
          <w:bottom w:val="single" w:sz="8" w:space="0" w:color="E48048" w:themeColor="accent5"/>
        </w:tcBorders>
      </w:tcPr>
    </w:tblStylePr>
    <w:tblStylePr w:type="firstCol">
      <w:rPr>
        <w:b/>
        <w:bCs/>
      </w:rPr>
    </w:tblStylePr>
    <w:tblStylePr w:type="lastCol">
      <w:rPr>
        <w:b/>
        <w:bCs/>
      </w:rPr>
      <w:tblPr/>
      <w:tcPr>
        <w:tcBorders>
          <w:top w:val="single" w:sz="8" w:space="0" w:color="E48048" w:themeColor="accent5"/>
          <w:bottom w:val="single" w:sz="8" w:space="0" w:color="E48048" w:themeColor="accent5"/>
        </w:tcBorders>
      </w:tcPr>
    </w:tblStylePr>
    <w:tblStylePr w:type="band1Vert">
      <w:tblPr/>
      <w:tcPr>
        <w:shd w:val="clear" w:color="auto" w:fill="F8DFD1" w:themeFill="accent5" w:themeFillTint="3F"/>
      </w:tcPr>
    </w:tblStylePr>
    <w:tblStylePr w:type="band1Horz">
      <w:tblPr/>
      <w:tcPr>
        <w:shd w:val="clear" w:color="auto" w:fill="F8DFD1" w:themeFill="accent5" w:themeFillTint="3F"/>
      </w:tcPr>
    </w:tblStylePr>
  </w:style>
  <w:style w:type="table" w:styleId="MediumList1-Accent6">
    <w:name w:val="Medium List 1 Accent 6"/>
    <w:basedOn w:val="TableNormal"/>
    <w:uiPriority w:val="65"/>
    <w:semiHidden/>
    <w:unhideWhenUsed/>
    <w:rsid w:val="00572222"/>
    <w:pPr>
      <w:spacing w:after="0"/>
    </w:pPr>
    <w:rPr>
      <w:color w:val="20436D" w:themeColor="text1"/>
    </w:rPr>
    <w:tblPr>
      <w:tblStyleRowBandSize w:val="1"/>
      <w:tblStyleColBandSize w:val="1"/>
      <w:tblBorders>
        <w:top w:val="single" w:sz="8" w:space="0" w:color="FEFFFF" w:themeColor="accent6"/>
        <w:bottom w:val="single" w:sz="8" w:space="0" w:color="FEFFFF" w:themeColor="accent6"/>
      </w:tblBorders>
    </w:tblPr>
    <w:tblStylePr w:type="firstRow">
      <w:rPr>
        <w:rFonts w:asciiTheme="majorHAnsi" w:eastAsiaTheme="majorEastAsia" w:hAnsiTheme="majorHAnsi" w:cstheme="majorBidi"/>
      </w:rPr>
      <w:tblPr/>
      <w:tcPr>
        <w:tcBorders>
          <w:top w:val="nil"/>
          <w:bottom w:val="single" w:sz="8" w:space="0" w:color="FEFFFF" w:themeColor="accent6"/>
        </w:tcBorders>
      </w:tcPr>
    </w:tblStylePr>
    <w:tblStylePr w:type="lastRow">
      <w:rPr>
        <w:b/>
        <w:bCs/>
        <w:color w:val="60615F" w:themeColor="text2"/>
      </w:rPr>
      <w:tblPr/>
      <w:tcPr>
        <w:tcBorders>
          <w:top w:val="single" w:sz="8" w:space="0" w:color="FEFFFF" w:themeColor="accent6"/>
          <w:bottom w:val="single" w:sz="8" w:space="0" w:color="FEFFFF" w:themeColor="accent6"/>
        </w:tcBorders>
      </w:tcPr>
    </w:tblStylePr>
    <w:tblStylePr w:type="firstCol">
      <w:rPr>
        <w:b/>
        <w:bCs/>
      </w:rPr>
    </w:tblStylePr>
    <w:tblStylePr w:type="lastCol">
      <w:rPr>
        <w:b/>
        <w:bCs/>
      </w:rPr>
      <w:tblPr/>
      <w:tcPr>
        <w:tcBorders>
          <w:top w:val="single" w:sz="8" w:space="0" w:color="FEFFFF" w:themeColor="accent6"/>
          <w:bottom w:val="single" w:sz="8" w:space="0" w:color="FEFFFF" w:themeColor="accent6"/>
        </w:tcBorders>
      </w:tcPr>
    </w:tblStylePr>
    <w:tblStylePr w:type="band1Vert">
      <w:tblPr/>
      <w:tcPr>
        <w:shd w:val="clear" w:color="auto" w:fill="FEFFFF" w:themeFill="accent6" w:themeFillTint="3F"/>
      </w:tcPr>
    </w:tblStylePr>
    <w:tblStylePr w:type="band1Horz">
      <w:tblPr/>
      <w:tcPr>
        <w:shd w:val="clear" w:color="auto" w:fill="FEFFFF" w:themeFill="accent6" w:themeFillTint="3F"/>
      </w:tcPr>
    </w:tblStylePr>
  </w:style>
  <w:style w:type="table" w:styleId="MediumList2">
    <w:name w:val="Medium List 2"/>
    <w:basedOn w:val="TableNormal"/>
    <w:uiPriority w:val="66"/>
    <w:semiHidden/>
    <w:unhideWhenUsed/>
    <w:rsid w:val="00572222"/>
    <w:pPr>
      <w:spacing w:after="0"/>
    </w:pPr>
    <w:rPr>
      <w:rFonts w:asciiTheme="majorHAnsi" w:eastAsiaTheme="majorEastAsia" w:hAnsiTheme="majorHAnsi" w:cstheme="majorBidi"/>
      <w:color w:val="20436D" w:themeColor="text1"/>
    </w:rPr>
    <w:tblPr>
      <w:tblStyleRowBandSize w:val="1"/>
      <w:tblStyleColBandSize w:val="1"/>
      <w:tblBorders>
        <w:top w:val="single" w:sz="8" w:space="0" w:color="20436D" w:themeColor="text1"/>
        <w:left w:val="single" w:sz="8" w:space="0" w:color="20436D" w:themeColor="text1"/>
        <w:bottom w:val="single" w:sz="8" w:space="0" w:color="20436D" w:themeColor="text1"/>
        <w:right w:val="single" w:sz="8" w:space="0" w:color="20436D" w:themeColor="text1"/>
      </w:tblBorders>
    </w:tblPr>
    <w:tblStylePr w:type="firstRow">
      <w:rPr>
        <w:sz w:val="24"/>
        <w:szCs w:val="24"/>
      </w:rPr>
      <w:tblPr/>
      <w:tcPr>
        <w:tcBorders>
          <w:top w:val="nil"/>
          <w:left w:val="nil"/>
          <w:bottom w:val="single" w:sz="24" w:space="0" w:color="20436D"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436D" w:themeColor="text1"/>
          <w:insideH w:val="nil"/>
          <w:insideV w:val="nil"/>
        </w:tcBorders>
        <w:shd w:val="clear" w:color="auto" w:fill="FFFFFF" w:themeFill="background1"/>
      </w:tcPr>
    </w:tblStylePr>
    <w:tblStylePr w:type="lastCol">
      <w:tblPr/>
      <w:tcPr>
        <w:tcBorders>
          <w:top w:val="nil"/>
          <w:left w:val="single" w:sz="8" w:space="0" w:color="20436D"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CEEA" w:themeFill="text1" w:themeFillTint="3F"/>
      </w:tcPr>
    </w:tblStylePr>
    <w:tblStylePr w:type="band1Horz">
      <w:tblPr/>
      <w:tcPr>
        <w:tcBorders>
          <w:top w:val="nil"/>
          <w:bottom w:val="nil"/>
          <w:insideH w:val="nil"/>
          <w:insideV w:val="nil"/>
        </w:tcBorders>
        <w:shd w:val="clear" w:color="auto" w:fill="B8CEEA"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72222"/>
    <w:pPr>
      <w:spacing w:after="0"/>
    </w:pPr>
    <w:rPr>
      <w:rFonts w:asciiTheme="majorHAnsi" w:eastAsiaTheme="majorEastAsia" w:hAnsiTheme="majorHAnsi" w:cstheme="majorBidi"/>
      <w:color w:val="20436D" w:themeColor="text1"/>
    </w:rPr>
    <w:tblPr>
      <w:tblStyleRowBandSize w:val="1"/>
      <w:tblStyleColBandSize w:val="1"/>
      <w:tblBorders>
        <w:top w:val="single" w:sz="8" w:space="0" w:color="5394BA" w:themeColor="accent1"/>
        <w:left w:val="single" w:sz="8" w:space="0" w:color="5394BA" w:themeColor="accent1"/>
        <w:bottom w:val="single" w:sz="8" w:space="0" w:color="5394BA" w:themeColor="accent1"/>
        <w:right w:val="single" w:sz="8" w:space="0" w:color="5394BA" w:themeColor="accent1"/>
      </w:tblBorders>
    </w:tblPr>
    <w:tblStylePr w:type="firstRow">
      <w:rPr>
        <w:sz w:val="24"/>
        <w:szCs w:val="24"/>
      </w:rPr>
      <w:tblPr/>
      <w:tcPr>
        <w:tcBorders>
          <w:top w:val="nil"/>
          <w:left w:val="nil"/>
          <w:bottom w:val="single" w:sz="24" w:space="0" w:color="5394B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394BA" w:themeColor="accent1"/>
          <w:insideH w:val="nil"/>
          <w:insideV w:val="nil"/>
        </w:tcBorders>
        <w:shd w:val="clear" w:color="auto" w:fill="FFFFFF" w:themeFill="background1"/>
      </w:tcPr>
    </w:tblStylePr>
    <w:tblStylePr w:type="lastCol">
      <w:tblPr/>
      <w:tcPr>
        <w:tcBorders>
          <w:top w:val="nil"/>
          <w:left w:val="single" w:sz="8" w:space="0" w:color="5394B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4EE" w:themeFill="accent1" w:themeFillTint="3F"/>
      </w:tcPr>
    </w:tblStylePr>
    <w:tblStylePr w:type="band1Horz">
      <w:tblPr/>
      <w:tcPr>
        <w:tcBorders>
          <w:top w:val="nil"/>
          <w:bottom w:val="nil"/>
          <w:insideH w:val="nil"/>
          <w:insideV w:val="nil"/>
        </w:tcBorders>
        <w:shd w:val="clear" w:color="auto" w:fill="D4E4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72222"/>
    <w:pPr>
      <w:spacing w:after="0"/>
    </w:pPr>
    <w:rPr>
      <w:rFonts w:asciiTheme="majorHAnsi" w:eastAsiaTheme="majorEastAsia" w:hAnsiTheme="majorHAnsi" w:cstheme="majorBidi"/>
      <w:color w:val="20436D" w:themeColor="text1"/>
    </w:rPr>
    <w:tblPr>
      <w:tblStyleRowBandSize w:val="1"/>
      <w:tblStyleColBandSize w:val="1"/>
      <w:tblBorders>
        <w:top w:val="single" w:sz="8" w:space="0" w:color="4C9664" w:themeColor="accent2"/>
        <w:left w:val="single" w:sz="8" w:space="0" w:color="4C9664" w:themeColor="accent2"/>
        <w:bottom w:val="single" w:sz="8" w:space="0" w:color="4C9664" w:themeColor="accent2"/>
        <w:right w:val="single" w:sz="8" w:space="0" w:color="4C9664" w:themeColor="accent2"/>
      </w:tblBorders>
    </w:tblPr>
    <w:tblStylePr w:type="firstRow">
      <w:rPr>
        <w:sz w:val="24"/>
        <w:szCs w:val="24"/>
      </w:rPr>
      <w:tblPr/>
      <w:tcPr>
        <w:tcBorders>
          <w:top w:val="nil"/>
          <w:left w:val="nil"/>
          <w:bottom w:val="single" w:sz="24" w:space="0" w:color="4C9664"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9664" w:themeColor="accent2"/>
          <w:insideH w:val="nil"/>
          <w:insideV w:val="nil"/>
        </w:tcBorders>
        <w:shd w:val="clear" w:color="auto" w:fill="FFFFFF" w:themeFill="background1"/>
      </w:tcPr>
    </w:tblStylePr>
    <w:tblStylePr w:type="lastCol">
      <w:tblPr/>
      <w:tcPr>
        <w:tcBorders>
          <w:top w:val="nil"/>
          <w:left w:val="single" w:sz="8" w:space="0" w:color="4C966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7D7" w:themeFill="accent2" w:themeFillTint="3F"/>
      </w:tcPr>
    </w:tblStylePr>
    <w:tblStylePr w:type="band1Horz">
      <w:tblPr/>
      <w:tcPr>
        <w:tcBorders>
          <w:top w:val="nil"/>
          <w:bottom w:val="nil"/>
          <w:insideH w:val="nil"/>
          <w:insideV w:val="nil"/>
        </w:tcBorders>
        <w:shd w:val="clear" w:color="auto" w:fill="D0E7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72222"/>
    <w:pPr>
      <w:spacing w:after="0"/>
    </w:pPr>
    <w:rPr>
      <w:rFonts w:asciiTheme="majorHAnsi" w:eastAsiaTheme="majorEastAsia" w:hAnsiTheme="majorHAnsi" w:cstheme="majorBidi"/>
      <w:color w:val="20436D" w:themeColor="text1"/>
    </w:rPr>
    <w:tblPr>
      <w:tblStyleRowBandSize w:val="1"/>
      <w:tblStyleColBandSize w:val="1"/>
      <w:tblBorders>
        <w:top w:val="single" w:sz="8" w:space="0" w:color="7FBB67" w:themeColor="accent3"/>
        <w:left w:val="single" w:sz="8" w:space="0" w:color="7FBB67" w:themeColor="accent3"/>
        <w:bottom w:val="single" w:sz="8" w:space="0" w:color="7FBB67" w:themeColor="accent3"/>
        <w:right w:val="single" w:sz="8" w:space="0" w:color="7FBB67" w:themeColor="accent3"/>
      </w:tblBorders>
    </w:tblPr>
    <w:tblStylePr w:type="firstRow">
      <w:rPr>
        <w:sz w:val="24"/>
        <w:szCs w:val="24"/>
      </w:rPr>
      <w:tblPr/>
      <w:tcPr>
        <w:tcBorders>
          <w:top w:val="nil"/>
          <w:left w:val="nil"/>
          <w:bottom w:val="single" w:sz="24" w:space="0" w:color="7FBB6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BB67" w:themeColor="accent3"/>
          <w:insideH w:val="nil"/>
          <w:insideV w:val="nil"/>
        </w:tcBorders>
        <w:shd w:val="clear" w:color="auto" w:fill="FFFFFF" w:themeFill="background1"/>
      </w:tcPr>
    </w:tblStylePr>
    <w:tblStylePr w:type="lastCol">
      <w:tblPr/>
      <w:tcPr>
        <w:tcBorders>
          <w:top w:val="nil"/>
          <w:left w:val="single" w:sz="8" w:space="0" w:color="7FBB6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ED9" w:themeFill="accent3" w:themeFillTint="3F"/>
      </w:tcPr>
    </w:tblStylePr>
    <w:tblStylePr w:type="band1Horz">
      <w:tblPr/>
      <w:tcPr>
        <w:tcBorders>
          <w:top w:val="nil"/>
          <w:bottom w:val="nil"/>
          <w:insideH w:val="nil"/>
          <w:insideV w:val="nil"/>
        </w:tcBorders>
        <w:shd w:val="clear" w:color="auto" w:fill="DFEED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72222"/>
    <w:pPr>
      <w:spacing w:after="0"/>
    </w:pPr>
    <w:rPr>
      <w:rFonts w:asciiTheme="majorHAnsi" w:eastAsiaTheme="majorEastAsia" w:hAnsiTheme="majorHAnsi" w:cstheme="majorBidi"/>
      <w:color w:val="20436D" w:themeColor="text1"/>
    </w:rPr>
    <w:tblPr>
      <w:tblStyleRowBandSize w:val="1"/>
      <w:tblStyleColBandSize w:val="1"/>
      <w:tblBorders>
        <w:top w:val="single" w:sz="8" w:space="0" w:color="F1B54E" w:themeColor="accent4"/>
        <w:left w:val="single" w:sz="8" w:space="0" w:color="F1B54E" w:themeColor="accent4"/>
        <w:bottom w:val="single" w:sz="8" w:space="0" w:color="F1B54E" w:themeColor="accent4"/>
        <w:right w:val="single" w:sz="8" w:space="0" w:color="F1B54E" w:themeColor="accent4"/>
      </w:tblBorders>
    </w:tblPr>
    <w:tblStylePr w:type="firstRow">
      <w:rPr>
        <w:sz w:val="24"/>
        <w:szCs w:val="24"/>
      </w:rPr>
      <w:tblPr/>
      <w:tcPr>
        <w:tcBorders>
          <w:top w:val="nil"/>
          <w:left w:val="nil"/>
          <w:bottom w:val="single" w:sz="24" w:space="0" w:color="F1B54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B54E" w:themeColor="accent4"/>
          <w:insideH w:val="nil"/>
          <w:insideV w:val="nil"/>
        </w:tcBorders>
        <w:shd w:val="clear" w:color="auto" w:fill="FFFFFF" w:themeFill="background1"/>
      </w:tcPr>
    </w:tblStylePr>
    <w:tblStylePr w:type="lastCol">
      <w:tblPr/>
      <w:tcPr>
        <w:tcBorders>
          <w:top w:val="nil"/>
          <w:left w:val="single" w:sz="8" w:space="0" w:color="F1B54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CD3" w:themeFill="accent4" w:themeFillTint="3F"/>
      </w:tcPr>
    </w:tblStylePr>
    <w:tblStylePr w:type="band1Horz">
      <w:tblPr/>
      <w:tcPr>
        <w:tcBorders>
          <w:top w:val="nil"/>
          <w:bottom w:val="nil"/>
          <w:insideH w:val="nil"/>
          <w:insideV w:val="nil"/>
        </w:tcBorders>
        <w:shd w:val="clear" w:color="auto" w:fill="FBEC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72222"/>
    <w:pPr>
      <w:spacing w:after="0"/>
    </w:pPr>
    <w:rPr>
      <w:rFonts w:asciiTheme="majorHAnsi" w:eastAsiaTheme="majorEastAsia" w:hAnsiTheme="majorHAnsi" w:cstheme="majorBidi"/>
      <w:color w:val="20436D" w:themeColor="text1"/>
    </w:rPr>
    <w:tblPr>
      <w:tblStyleRowBandSize w:val="1"/>
      <w:tblStyleColBandSize w:val="1"/>
      <w:tblBorders>
        <w:top w:val="single" w:sz="8" w:space="0" w:color="E48048" w:themeColor="accent5"/>
        <w:left w:val="single" w:sz="8" w:space="0" w:color="E48048" w:themeColor="accent5"/>
        <w:bottom w:val="single" w:sz="8" w:space="0" w:color="E48048" w:themeColor="accent5"/>
        <w:right w:val="single" w:sz="8" w:space="0" w:color="E48048" w:themeColor="accent5"/>
      </w:tblBorders>
    </w:tblPr>
    <w:tblStylePr w:type="firstRow">
      <w:rPr>
        <w:sz w:val="24"/>
        <w:szCs w:val="24"/>
      </w:rPr>
      <w:tblPr/>
      <w:tcPr>
        <w:tcBorders>
          <w:top w:val="nil"/>
          <w:left w:val="nil"/>
          <w:bottom w:val="single" w:sz="24" w:space="0" w:color="E4804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48048" w:themeColor="accent5"/>
          <w:insideH w:val="nil"/>
          <w:insideV w:val="nil"/>
        </w:tcBorders>
        <w:shd w:val="clear" w:color="auto" w:fill="FFFFFF" w:themeFill="background1"/>
      </w:tcPr>
    </w:tblStylePr>
    <w:tblStylePr w:type="lastCol">
      <w:tblPr/>
      <w:tcPr>
        <w:tcBorders>
          <w:top w:val="nil"/>
          <w:left w:val="single" w:sz="8" w:space="0" w:color="E4804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FD1" w:themeFill="accent5" w:themeFillTint="3F"/>
      </w:tcPr>
    </w:tblStylePr>
    <w:tblStylePr w:type="band1Horz">
      <w:tblPr/>
      <w:tcPr>
        <w:tcBorders>
          <w:top w:val="nil"/>
          <w:bottom w:val="nil"/>
          <w:insideH w:val="nil"/>
          <w:insideV w:val="nil"/>
        </w:tcBorders>
        <w:shd w:val="clear" w:color="auto" w:fill="F8DFD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72222"/>
    <w:pPr>
      <w:spacing w:after="0"/>
    </w:pPr>
    <w:rPr>
      <w:rFonts w:asciiTheme="majorHAnsi" w:eastAsiaTheme="majorEastAsia" w:hAnsiTheme="majorHAnsi" w:cstheme="majorBidi"/>
      <w:color w:val="20436D" w:themeColor="text1"/>
    </w:rPr>
    <w:tblPr>
      <w:tblStyleRowBandSize w:val="1"/>
      <w:tblStyleColBandSize w:val="1"/>
      <w:tblBorders>
        <w:top w:val="single" w:sz="8" w:space="0" w:color="FEFFFF" w:themeColor="accent6"/>
        <w:left w:val="single" w:sz="8" w:space="0" w:color="FEFFFF" w:themeColor="accent6"/>
        <w:bottom w:val="single" w:sz="8" w:space="0" w:color="FEFFFF" w:themeColor="accent6"/>
        <w:right w:val="single" w:sz="8" w:space="0" w:color="FEFFFF" w:themeColor="accent6"/>
      </w:tblBorders>
    </w:tblPr>
    <w:tblStylePr w:type="firstRow">
      <w:rPr>
        <w:sz w:val="24"/>
        <w:szCs w:val="24"/>
      </w:rPr>
      <w:tblPr/>
      <w:tcPr>
        <w:tcBorders>
          <w:top w:val="nil"/>
          <w:left w:val="nil"/>
          <w:bottom w:val="single" w:sz="24" w:space="0" w:color="FEFFF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FFFF" w:themeColor="accent6"/>
          <w:insideH w:val="nil"/>
          <w:insideV w:val="nil"/>
        </w:tcBorders>
        <w:shd w:val="clear" w:color="auto" w:fill="FFFFFF" w:themeFill="background1"/>
      </w:tcPr>
    </w:tblStylePr>
    <w:tblStylePr w:type="lastCol">
      <w:tblPr/>
      <w:tcPr>
        <w:tcBorders>
          <w:top w:val="nil"/>
          <w:left w:val="single" w:sz="8" w:space="0" w:color="FEFF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FFF" w:themeFill="accent6" w:themeFillTint="3F"/>
      </w:tcPr>
    </w:tblStylePr>
    <w:tblStylePr w:type="band1Horz">
      <w:tblPr/>
      <w:tcPr>
        <w:tcBorders>
          <w:top w:val="nil"/>
          <w:bottom w:val="nil"/>
          <w:insideH w:val="nil"/>
          <w:insideV w:val="nil"/>
        </w:tcBorders>
        <w:shd w:val="clear" w:color="auto" w:fill="FEFF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72222"/>
    <w:pPr>
      <w:spacing w:after="0"/>
    </w:pPr>
    <w:tblPr>
      <w:tblStyleRowBandSize w:val="1"/>
      <w:tblStyleColBandSize w:val="1"/>
      <w:tblBorders>
        <w:top w:val="single" w:sz="8" w:space="0" w:color="356EB4" w:themeColor="text1" w:themeTint="BF"/>
        <w:left w:val="single" w:sz="8" w:space="0" w:color="356EB4" w:themeColor="text1" w:themeTint="BF"/>
        <w:bottom w:val="single" w:sz="8" w:space="0" w:color="356EB4" w:themeColor="text1" w:themeTint="BF"/>
        <w:right w:val="single" w:sz="8" w:space="0" w:color="356EB4" w:themeColor="text1" w:themeTint="BF"/>
        <w:insideH w:val="single" w:sz="8" w:space="0" w:color="356EB4" w:themeColor="text1" w:themeTint="BF"/>
      </w:tblBorders>
    </w:tblPr>
    <w:tblStylePr w:type="firstRow">
      <w:pPr>
        <w:spacing w:before="0" w:after="0" w:line="240" w:lineRule="auto"/>
      </w:pPr>
      <w:rPr>
        <w:b/>
        <w:bCs/>
        <w:color w:val="FFFFFF" w:themeColor="background1"/>
      </w:rPr>
      <w:tblPr/>
      <w:tcPr>
        <w:tcBorders>
          <w:top w:val="single" w:sz="8" w:space="0" w:color="356EB4" w:themeColor="text1" w:themeTint="BF"/>
          <w:left w:val="single" w:sz="8" w:space="0" w:color="356EB4" w:themeColor="text1" w:themeTint="BF"/>
          <w:bottom w:val="single" w:sz="8" w:space="0" w:color="356EB4" w:themeColor="text1" w:themeTint="BF"/>
          <w:right w:val="single" w:sz="8" w:space="0" w:color="356EB4" w:themeColor="text1" w:themeTint="BF"/>
          <w:insideH w:val="nil"/>
          <w:insideV w:val="nil"/>
        </w:tcBorders>
        <w:shd w:val="clear" w:color="auto" w:fill="20436D" w:themeFill="text1"/>
      </w:tcPr>
    </w:tblStylePr>
    <w:tblStylePr w:type="lastRow">
      <w:pPr>
        <w:spacing w:before="0" w:after="0" w:line="240" w:lineRule="auto"/>
      </w:pPr>
      <w:rPr>
        <w:b/>
        <w:bCs/>
      </w:rPr>
      <w:tblPr/>
      <w:tcPr>
        <w:tcBorders>
          <w:top w:val="double" w:sz="6" w:space="0" w:color="356EB4" w:themeColor="text1" w:themeTint="BF"/>
          <w:left w:val="single" w:sz="8" w:space="0" w:color="356EB4" w:themeColor="text1" w:themeTint="BF"/>
          <w:bottom w:val="single" w:sz="8" w:space="0" w:color="356EB4" w:themeColor="text1" w:themeTint="BF"/>
          <w:right w:val="single" w:sz="8" w:space="0" w:color="356EB4" w:themeColor="text1" w:themeTint="BF"/>
          <w:insideH w:val="nil"/>
          <w:insideV w:val="nil"/>
        </w:tcBorders>
      </w:tcPr>
    </w:tblStylePr>
    <w:tblStylePr w:type="firstCol">
      <w:rPr>
        <w:b/>
        <w:bCs/>
      </w:rPr>
    </w:tblStylePr>
    <w:tblStylePr w:type="lastCol">
      <w:rPr>
        <w:b/>
        <w:bCs/>
      </w:rPr>
    </w:tblStylePr>
    <w:tblStylePr w:type="band1Vert">
      <w:tblPr/>
      <w:tcPr>
        <w:shd w:val="clear" w:color="auto" w:fill="B8CEEA" w:themeFill="text1" w:themeFillTint="3F"/>
      </w:tcPr>
    </w:tblStylePr>
    <w:tblStylePr w:type="band1Horz">
      <w:tblPr/>
      <w:tcPr>
        <w:tcBorders>
          <w:insideH w:val="nil"/>
          <w:insideV w:val="nil"/>
        </w:tcBorders>
        <w:shd w:val="clear" w:color="auto" w:fill="B8CEEA"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72222"/>
    <w:pPr>
      <w:spacing w:after="0"/>
    </w:pPr>
    <w:tblPr>
      <w:tblStyleRowBandSize w:val="1"/>
      <w:tblStyleColBandSize w:val="1"/>
      <w:tblBorders>
        <w:top w:val="single" w:sz="8" w:space="0" w:color="7EAECB" w:themeColor="accent1" w:themeTint="BF"/>
        <w:left w:val="single" w:sz="8" w:space="0" w:color="7EAECB" w:themeColor="accent1" w:themeTint="BF"/>
        <w:bottom w:val="single" w:sz="8" w:space="0" w:color="7EAECB" w:themeColor="accent1" w:themeTint="BF"/>
        <w:right w:val="single" w:sz="8" w:space="0" w:color="7EAECB" w:themeColor="accent1" w:themeTint="BF"/>
        <w:insideH w:val="single" w:sz="8" w:space="0" w:color="7EAECB" w:themeColor="accent1" w:themeTint="BF"/>
      </w:tblBorders>
    </w:tblPr>
    <w:tblStylePr w:type="firstRow">
      <w:pPr>
        <w:spacing w:before="0" w:after="0" w:line="240" w:lineRule="auto"/>
      </w:pPr>
      <w:rPr>
        <w:b/>
        <w:bCs/>
        <w:color w:val="FFFFFF" w:themeColor="background1"/>
      </w:rPr>
      <w:tblPr/>
      <w:tcPr>
        <w:tcBorders>
          <w:top w:val="single" w:sz="8" w:space="0" w:color="7EAECB" w:themeColor="accent1" w:themeTint="BF"/>
          <w:left w:val="single" w:sz="8" w:space="0" w:color="7EAECB" w:themeColor="accent1" w:themeTint="BF"/>
          <w:bottom w:val="single" w:sz="8" w:space="0" w:color="7EAECB" w:themeColor="accent1" w:themeTint="BF"/>
          <w:right w:val="single" w:sz="8" w:space="0" w:color="7EAECB" w:themeColor="accent1" w:themeTint="BF"/>
          <w:insideH w:val="nil"/>
          <w:insideV w:val="nil"/>
        </w:tcBorders>
        <w:shd w:val="clear" w:color="auto" w:fill="5394BA" w:themeFill="accent1"/>
      </w:tcPr>
    </w:tblStylePr>
    <w:tblStylePr w:type="lastRow">
      <w:pPr>
        <w:spacing w:before="0" w:after="0" w:line="240" w:lineRule="auto"/>
      </w:pPr>
      <w:rPr>
        <w:b/>
        <w:bCs/>
      </w:rPr>
      <w:tblPr/>
      <w:tcPr>
        <w:tcBorders>
          <w:top w:val="double" w:sz="6" w:space="0" w:color="7EAECB" w:themeColor="accent1" w:themeTint="BF"/>
          <w:left w:val="single" w:sz="8" w:space="0" w:color="7EAECB" w:themeColor="accent1" w:themeTint="BF"/>
          <w:bottom w:val="single" w:sz="8" w:space="0" w:color="7EAECB" w:themeColor="accent1" w:themeTint="BF"/>
          <w:right w:val="single" w:sz="8" w:space="0" w:color="7EAECB" w:themeColor="accent1" w:themeTint="BF"/>
          <w:insideH w:val="nil"/>
          <w:insideV w:val="nil"/>
        </w:tcBorders>
      </w:tcPr>
    </w:tblStylePr>
    <w:tblStylePr w:type="firstCol">
      <w:rPr>
        <w:b/>
        <w:bCs/>
      </w:rPr>
    </w:tblStylePr>
    <w:tblStylePr w:type="lastCol">
      <w:rPr>
        <w:b/>
        <w:bCs/>
      </w:rPr>
    </w:tblStylePr>
    <w:tblStylePr w:type="band1Vert">
      <w:tblPr/>
      <w:tcPr>
        <w:shd w:val="clear" w:color="auto" w:fill="D4E4EE" w:themeFill="accent1" w:themeFillTint="3F"/>
      </w:tcPr>
    </w:tblStylePr>
    <w:tblStylePr w:type="band1Horz">
      <w:tblPr/>
      <w:tcPr>
        <w:tcBorders>
          <w:insideH w:val="nil"/>
          <w:insideV w:val="nil"/>
        </w:tcBorders>
        <w:shd w:val="clear" w:color="auto" w:fill="D4E4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72222"/>
    <w:pPr>
      <w:spacing w:after="0"/>
    </w:pPr>
    <w:tblPr>
      <w:tblStyleRowBandSize w:val="1"/>
      <w:tblStyleColBandSize w:val="1"/>
      <w:tblBorders>
        <w:top w:val="single" w:sz="8" w:space="0" w:color="71B788" w:themeColor="accent2" w:themeTint="BF"/>
        <w:left w:val="single" w:sz="8" w:space="0" w:color="71B788" w:themeColor="accent2" w:themeTint="BF"/>
        <w:bottom w:val="single" w:sz="8" w:space="0" w:color="71B788" w:themeColor="accent2" w:themeTint="BF"/>
        <w:right w:val="single" w:sz="8" w:space="0" w:color="71B788" w:themeColor="accent2" w:themeTint="BF"/>
        <w:insideH w:val="single" w:sz="8" w:space="0" w:color="71B788" w:themeColor="accent2" w:themeTint="BF"/>
      </w:tblBorders>
    </w:tblPr>
    <w:tblStylePr w:type="firstRow">
      <w:pPr>
        <w:spacing w:before="0" w:after="0" w:line="240" w:lineRule="auto"/>
      </w:pPr>
      <w:rPr>
        <w:b/>
        <w:bCs/>
        <w:color w:val="FFFFFF" w:themeColor="background1"/>
      </w:rPr>
      <w:tblPr/>
      <w:tcPr>
        <w:tcBorders>
          <w:top w:val="single" w:sz="8" w:space="0" w:color="71B788" w:themeColor="accent2" w:themeTint="BF"/>
          <w:left w:val="single" w:sz="8" w:space="0" w:color="71B788" w:themeColor="accent2" w:themeTint="BF"/>
          <w:bottom w:val="single" w:sz="8" w:space="0" w:color="71B788" w:themeColor="accent2" w:themeTint="BF"/>
          <w:right w:val="single" w:sz="8" w:space="0" w:color="71B788" w:themeColor="accent2" w:themeTint="BF"/>
          <w:insideH w:val="nil"/>
          <w:insideV w:val="nil"/>
        </w:tcBorders>
        <w:shd w:val="clear" w:color="auto" w:fill="4C9664" w:themeFill="accent2"/>
      </w:tcPr>
    </w:tblStylePr>
    <w:tblStylePr w:type="lastRow">
      <w:pPr>
        <w:spacing w:before="0" w:after="0" w:line="240" w:lineRule="auto"/>
      </w:pPr>
      <w:rPr>
        <w:b/>
        <w:bCs/>
      </w:rPr>
      <w:tblPr/>
      <w:tcPr>
        <w:tcBorders>
          <w:top w:val="double" w:sz="6" w:space="0" w:color="71B788" w:themeColor="accent2" w:themeTint="BF"/>
          <w:left w:val="single" w:sz="8" w:space="0" w:color="71B788" w:themeColor="accent2" w:themeTint="BF"/>
          <w:bottom w:val="single" w:sz="8" w:space="0" w:color="71B788" w:themeColor="accent2" w:themeTint="BF"/>
          <w:right w:val="single" w:sz="8" w:space="0" w:color="71B788" w:themeColor="accent2" w:themeTint="BF"/>
          <w:insideH w:val="nil"/>
          <w:insideV w:val="nil"/>
        </w:tcBorders>
      </w:tcPr>
    </w:tblStylePr>
    <w:tblStylePr w:type="firstCol">
      <w:rPr>
        <w:b/>
        <w:bCs/>
      </w:rPr>
    </w:tblStylePr>
    <w:tblStylePr w:type="lastCol">
      <w:rPr>
        <w:b/>
        <w:bCs/>
      </w:rPr>
    </w:tblStylePr>
    <w:tblStylePr w:type="band1Vert">
      <w:tblPr/>
      <w:tcPr>
        <w:shd w:val="clear" w:color="auto" w:fill="D0E7D7" w:themeFill="accent2" w:themeFillTint="3F"/>
      </w:tcPr>
    </w:tblStylePr>
    <w:tblStylePr w:type="band1Horz">
      <w:tblPr/>
      <w:tcPr>
        <w:tcBorders>
          <w:insideH w:val="nil"/>
          <w:insideV w:val="nil"/>
        </w:tcBorders>
        <w:shd w:val="clear" w:color="auto" w:fill="D0E7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72222"/>
    <w:pPr>
      <w:spacing w:after="0"/>
    </w:pPr>
    <w:tblPr>
      <w:tblStyleRowBandSize w:val="1"/>
      <w:tblStyleColBandSize w:val="1"/>
      <w:tblBorders>
        <w:top w:val="single" w:sz="8" w:space="0" w:color="9ECC8D" w:themeColor="accent3" w:themeTint="BF"/>
        <w:left w:val="single" w:sz="8" w:space="0" w:color="9ECC8D" w:themeColor="accent3" w:themeTint="BF"/>
        <w:bottom w:val="single" w:sz="8" w:space="0" w:color="9ECC8D" w:themeColor="accent3" w:themeTint="BF"/>
        <w:right w:val="single" w:sz="8" w:space="0" w:color="9ECC8D" w:themeColor="accent3" w:themeTint="BF"/>
        <w:insideH w:val="single" w:sz="8" w:space="0" w:color="9ECC8D" w:themeColor="accent3" w:themeTint="BF"/>
      </w:tblBorders>
    </w:tblPr>
    <w:tblStylePr w:type="firstRow">
      <w:pPr>
        <w:spacing w:before="0" w:after="0" w:line="240" w:lineRule="auto"/>
      </w:pPr>
      <w:rPr>
        <w:b/>
        <w:bCs/>
        <w:color w:val="FFFFFF" w:themeColor="background1"/>
      </w:rPr>
      <w:tblPr/>
      <w:tcPr>
        <w:tcBorders>
          <w:top w:val="single" w:sz="8" w:space="0" w:color="9ECC8D" w:themeColor="accent3" w:themeTint="BF"/>
          <w:left w:val="single" w:sz="8" w:space="0" w:color="9ECC8D" w:themeColor="accent3" w:themeTint="BF"/>
          <w:bottom w:val="single" w:sz="8" w:space="0" w:color="9ECC8D" w:themeColor="accent3" w:themeTint="BF"/>
          <w:right w:val="single" w:sz="8" w:space="0" w:color="9ECC8D" w:themeColor="accent3" w:themeTint="BF"/>
          <w:insideH w:val="nil"/>
          <w:insideV w:val="nil"/>
        </w:tcBorders>
        <w:shd w:val="clear" w:color="auto" w:fill="7FBB67" w:themeFill="accent3"/>
      </w:tcPr>
    </w:tblStylePr>
    <w:tblStylePr w:type="lastRow">
      <w:pPr>
        <w:spacing w:before="0" w:after="0" w:line="240" w:lineRule="auto"/>
      </w:pPr>
      <w:rPr>
        <w:b/>
        <w:bCs/>
      </w:rPr>
      <w:tblPr/>
      <w:tcPr>
        <w:tcBorders>
          <w:top w:val="double" w:sz="6" w:space="0" w:color="9ECC8D" w:themeColor="accent3" w:themeTint="BF"/>
          <w:left w:val="single" w:sz="8" w:space="0" w:color="9ECC8D" w:themeColor="accent3" w:themeTint="BF"/>
          <w:bottom w:val="single" w:sz="8" w:space="0" w:color="9ECC8D" w:themeColor="accent3" w:themeTint="BF"/>
          <w:right w:val="single" w:sz="8" w:space="0" w:color="9ECC8D"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EED9" w:themeFill="accent3" w:themeFillTint="3F"/>
      </w:tcPr>
    </w:tblStylePr>
    <w:tblStylePr w:type="band1Horz">
      <w:tblPr/>
      <w:tcPr>
        <w:tcBorders>
          <w:insideH w:val="nil"/>
          <w:insideV w:val="nil"/>
        </w:tcBorders>
        <w:shd w:val="clear" w:color="auto" w:fill="DFEED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72222"/>
    <w:pPr>
      <w:spacing w:after="0"/>
    </w:pPr>
    <w:tblPr>
      <w:tblStyleRowBandSize w:val="1"/>
      <w:tblStyleColBandSize w:val="1"/>
      <w:tblBorders>
        <w:top w:val="single" w:sz="8" w:space="0" w:color="F4C77A" w:themeColor="accent4" w:themeTint="BF"/>
        <w:left w:val="single" w:sz="8" w:space="0" w:color="F4C77A" w:themeColor="accent4" w:themeTint="BF"/>
        <w:bottom w:val="single" w:sz="8" w:space="0" w:color="F4C77A" w:themeColor="accent4" w:themeTint="BF"/>
        <w:right w:val="single" w:sz="8" w:space="0" w:color="F4C77A" w:themeColor="accent4" w:themeTint="BF"/>
        <w:insideH w:val="single" w:sz="8" w:space="0" w:color="F4C77A" w:themeColor="accent4" w:themeTint="BF"/>
      </w:tblBorders>
    </w:tblPr>
    <w:tblStylePr w:type="firstRow">
      <w:pPr>
        <w:spacing w:before="0" w:after="0" w:line="240" w:lineRule="auto"/>
      </w:pPr>
      <w:rPr>
        <w:b/>
        <w:bCs/>
        <w:color w:val="FFFFFF" w:themeColor="background1"/>
      </w:rPr>
      <w:tblPr/>
      <w:tcPr>
        <w:tcBorders>
          <w:top w:val="single" w:sz="8" w:space="0" w:color="F4C77A" w:themeColor="accent4" w:themeTint="BF"/>
          <w:left w:val="single" w:sz="8" w:space="0" w:color="F4C77A" w:themeColor="accent4" w:themeTint="BF"/>
          <w:bottom w:val="single" w:sz="8" w:space="0" w:color="F4C77A" w:themeColor="accent4" w:themeTint="BF"/>
          <w:right w:val="single" w:sz="8" w:space="0" w:color="F4C77A" w:themeColor="accent4" w:themeTint="BF"/>
          <w:insideH w:val="nil"/>
          <w:insideV w:val="nil"/>
        </w:tcBorders>
        <w:shd w:val="clear" w:color="auto" w:fill="F1B54E" w:themeFill="accent4"/>
      </w:tcPr>
    </w:tblStylePr>
    <w:tblStylePr w:type="lastRow">
      <w:pPr>
        <w:spacing w:before="0" w:after="0" w:line="240" w:lineRule="auto"/>
      </w:pPr>
      <w:rPr>
        <w:b/>
        <w:bCs/>
      </w:rPr>
      <w:tblPr/>
      <w:tcPr>
        <w:tcBorders>
          <w:top w:val="double" w:sz="6" w:space="0" w:color="F4C77A" w:themeColor="accent4" w:themeTint="BF"/>
          <w:left w:val="single" w:sz="8" w:space="0" w:color="F4C77A" w:themeColor="accent4" w:themeTint="BF"/>
          <w:bottom w:val="single" w:sz="8" w:space="0" w:color="F4C77A" w:themeColor="accent4" w:themeTint="BF"/>
          <w:right w:val="single" w:sz="8" w:space="0" w:color="F4C77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CD3" w:themeFill="accent4" w:themeFillTint="3F"/>
      </w:tcPr>
    </w:tblStylePr>
    <w:tblStylePr w:type="band1Horz">
      <w:tblPr/>
      <w:tcPr>
        <w:tcBorders>
          <w:insideH w:val="nil"/>
          <w:insideV w:val="nil"/>
        </w:tcBorders>
        <w:shd w:val="clear" w:color="auto" w:fill="FBEC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72222"/>
    <w:pPr>
      <w:spacing w:after="0"/>
    </w:pPr>
    <w:tblPr>
      <w:tblStyleRowBandSize w:val="1"/>
      <w:tblStyleColBandSize w:val="1"/>
      <w:tblBorders>
        <w:top w:val="single" w:sz="8" w:space="0" w:color="EA9F75" w:themeColor="accent5" w:themeTint="BF"/>
        <w:left w:val="single" w:sz="8" w:space="0" w:color="EA9F75" w:themeColor="accent5" w:themeTint="BF"/>
        <w:bottom w:val="single" w:sz="8" w:space="0" w:color="EA9F75" w:themeColor="accent5" w:themeTint="BF"/>
        <w:right w:val="single" w:sz="8" w:space="0" w:color="EA9F75" w:themeColor="accent5" w:themeTint="BF"/>
        <w:insideH w:val="single" w:sz="8" w:space="0" w:color="EA9F75" w:themeColor="accent5" w:themeTint="BF"/>
      </w:tblBorders>
    </w:tblPr>
    <w:tblStylePr w:type="firstRow">
      <w:pPr>
        <w:spacing w:before="0" w:after="0" w:line="240" w:lineRule="auto"/>
      </w:pPr>
      <w:rPr>
        <w:b/>
        <w:bCs/>
        <w:color w:val="FFFFFF" w:themeColor="background1"/>
      </w:rPr>
      <w:tblPr/>
      <w:tcPr>
        <w:tcBorders>
          <w:top w:val="single" w:sz="8" w:space="0" w:color="EA9F75" w:themeColor="accent5" w:themeTint="BF"/>
          <w:left w:val="single" w:sz="8" w:space="0" w:color="EA9F75" w:themeColor="accent5" w:themeTint="BF"/>
          <w:bottom w:val="single" w:sz="8" w:space="0" w:color="EA9F75" w:themeColor="accent5" w:themeTint="BF"/>
          <w:right w:val="single" w:sz="8" w:space="0" w:color="EA9F75" w:themeColor="accent5" w:themeTint="BF"/>
          <w:insideH w:val="nil"/>
          <w:insideV w:val="nil"/>
        </w:tcBorders>
        <w:shd w:val="clear" w:color="auto" w:fill="E48048" w:themeFill="accent5"/>
      </w:tcPr>
    </w:tblStylePr>
    <w:tblStylePr w:type="lastRow">
      <w:pPr>
        <w:spacing w:before="0" w:after="0" w:line="240" w:lineRule="auto"/>
      </w:pPr>
      <w:rPr>
        <w:b/>
        <w:bCs/>
      </w:rPr>
      <w:tblPr/>
      <w:tcPr>
        <w:tcBorders>
          <w:top w:val="double" w:sz="6" w:space="0" w:color="EA9F75" w:themeColor="accent5" w:themeTint="BF"/>
          <w:left w:val="single" w:sz="8" w:space="0" w:color="EA9F75" w:themeColor="accent5" w:themeTint="BF"/>
          <w:bottom w:val="single" w:sz="8" w:space="0" w:color="EA9F75" w:themeColor="accent5" w:themeTint="BF"/>
          <w:right w:val="single" w:sz="8" w:space="0" w:color="EA9F75"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DFD1" w:themeFill="accent5" w:themeFillTint="3F"/>
      </w:tcPr>
    </w:tblStylePr>
    <w:tblStylePr w:type="band1Horz">
      <w:tblPr/>
      <w:tcPr>
        <w:tcBorders>
          <w:insideH w:val="nil"/>
          <w:insideV w:val="nil"/>
        </w:tcBorders>
        <w:shd w:val="clear" w:color="auto" w:fill="F8DFD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72222"/>
    <w:pPr>
      <w:spacing w:after="0"/>
    </w:pPr>
    <w:tblPr>
      <w:tblStyleRowBandSize w:val="1"/>
      <w:tblStyleColBandSize w:val="1"/>
      <w:tblBorders>
        <w:top w:val="single" w:sz="8" w:space="0" w:color="FEFFFF" w:themeColor="accent6" w:themeTint="BF"/>
        <w:left w:val="single" w:sz="8" w:space="0" w:color="FEFFFF" w:themeColor="accent6" w:themeTint="BF"/>
        <w:bottom w:val="single" w:sz="8" w:space="0" w:color="FEFFFF" w:themeColor="accent6" w:themeTint="BF"/>
        <w:right w:val="single" w:sz="8" w:space="0" w:color="FEFFFF" w:themeColor="accent6" w:themeTint="BF"/>
        <w:insideH w:val="single" w:sz="8" w:space="0" w:color="FEFFFF" w:themeColor="accent6" w:themeTint="BF"/>
      </w:tblBorders>
    </w:tblPr>
    <w:tblStylePr w:type="firstRow">
      <w:pPr>
        <w:spacing w:before="0" w:after="0" w:line="240" w:lineRule="auto"/>
      </w:pPr>
      <w:rPr>
        <w:b/>
        <w:bCs/>
        <w:color w:val="FFFFFF" w:themeColor="background1"/>
      </w:rPr>
      <w:tblPr/>
      <w:tcPr>
        <w:tcBorders>
          <w:top w:val="single" w:sz="8" w:space="0" w:color="FEFFFF" w:themeColor="accent6" w:themeTint="BF"/>
          <w:left w:val="single" w:sz="8" w:space="0" w:color="FEFFFF" w:themeColor="accent6" w:themeTint="BF"/>
          <w:bottom w:val="single" w:sz="8" w:space="0" w:color="FEFFFF" w:themeColor="accent6" w:themeTint="BF"/>
          <w:right w:val="single" w:sz="8" w:space="0" w:color="FEFFFF" w:themeColor="accent6" w:themeTint="BF"/>
          <w:insideH w:val="nil"/>
          <w:insideV w:val="nil"/>
        </w:tcBorders>
        <w:shd w:val="clear" w:color="auto" w:fill="FEFFFF" w:themeFill="accent6"/>
      </w:tcPr>
    </w:tblStylePr>
    <w:tblStylePr w:type="lastRow">
      <w:pPr>
        <w:spacing w:before="0" w:after="0" w:line="240" w:lineRule="auto"/>
      </w:pPr>
      <w:rPr>
        <w:b/>
        <w:bCs/>
      </w:rPr>
      <w:tblPr/>
      <w:tcPr>
        <w:tcBorders>
          <w:top w:val="double" w:sz="6" w:space="0" w:color="FEFFFF" w:themeColor="accent6" w:themeTint="BF"/>
          <w:left w:val="single" w:sz="8" w:space="0" w:color="FEFFFF" w:themeColor="accent6" w:themeTint="BF"/>
          <w:bottom w:val="single" w:sz="8" w:space="0" w:color="FEFFFF" w:themeColor="accent6" w:themeTint="BF"/>
          <w:right w:val="single" w:sz="8" w:space="0" w:color="FEFF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FFFF" w:themeFill="accent6" w:themeFillTint="3F"/>
      </w:tcPr>
    </w:tblStylePr>
    <w:tblStylePr w:type="band1Horz">
      <w:tblPr/>
      <w:tcPr>
        <w:tcBorders>
          <w:insideH w:val="nil"/>
          <w:insideV w:val="nil"/>
        </w:tcBorders>
        <w:shd w:val="clear" w:color="auto" w:fill="FEFF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436D"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0436D" w:themeFill="text1"/>
      </w:tcPr>
    </w:tblStylePr>
    <w:tblStylePr w:type="lastCol">
      <w:rPr>
        <w:b/>
        <w:bCs/>
        <w:color w:val="FFFFFF" w:themeColor="background1"/>
      </w:rPr>
      <w:tblPr/>
      <w:tcPr>
        <w:tcBorders>
          <w:left w:val="nil"/>
          <w:right w:val="nil"/>
          <w:insideH w:val="nil"/>
          <w:insideV w:val="nil"/>
        </w:tcBorders>
        <w:shd w:val="clear" w:color="auto" w:fill="20436D"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394B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394BA" w:themeFill="accent1"/>
      </w:tcPr>
    </w:tblStylePr>
    <w:tblStylePr w:type="lastCol">
      <w:rPr>
        <w:b/>
        <w:bCs/>
        <w:color w:val="FFFFFF" w:themeColor="background1"/>
      </w:rPr>
      <w:tblPr/>
      <w:tcPr>
        <w:tcBorders>
          <w:left w:val="nil"/>
          <w:right w:val="nil"/>
          <w:insideH w:val="nil"/>
          <w:insideV w:val="nil"/>
        </w:tcBorders>
        <w:shd w:val="clear" w:color="auto" w:fill="5394B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966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9664" w:themeFill="accent2"/>
      </w:tcPr>
    </w:tblStylePr>
    <w:tblStylePr w:type="lastCol">
      <w:rPr>
        <w:b/>
        <w:bCs/>
        <w:color w:val="FFFFFF" w:themeColor="background1"/>
      </w:rPr>
      <w:tblPr/>
      <w:tcPr>
        <w:tcBorders>
          <w:left w:val="nil"/>
          <w:right w:val="nil"/>
          <w:insideH w:val="nil"/>
          <w:insideV w:val="nil"/>
        </w:tcBorders>
        <w:shd w:val="clear" w:color="auto" w:fill="4C966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BB6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BB67" w:themeFill="accent3"/>
      </w:tcPr>
    </w:tblStylePr>
    <w:tblStylePr w:type="lastCol">
      <w:rPr>
        <w:b/>
        <w:bCs/>
        <w:color w:val="FFFFFF" w:themeColor="background1"/>
      </w:rPr>
      <w:tblPr/>
      <w:tcPr>
        <w:tcBorders>
          <w:left w:val="nil"/>
          <w:right w:val="nil"/>
          <w:insideH w:val="nil"/>
          <w:insideV w:val="nil"/>
        </w:tcBorders>
        <w:shd w:val="clear" w:color="auto" w:fill="7FBB6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B54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1B54E" w:themeFill="accent4"/>
      </w:tcPr>
    </w:tblStylePr>
    <w:tblStylePr w:type="lastCol">
      <w:rPr>
        <w:b/>
        <w:bCs/>
        <w:color w:val="FFFFFF" w:themeColor="background1"/>
      </w:rPr>
      <w:tblPr/>
      <w:tcPr>
        <w:tcBorders>
          <w:left w:val="nil"/>
          <w:right w:val="nil"/>
          <w:insideH w:val="nil"/>
          <w:insideV w:val="nil"/>
        </w:tcBorders>
        <w:shd w:val="clear" w:color="auto" w:fill="F1B54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4804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48048" w:themeFill="accent5"/>
      </w:tcPr>
    </w:tblStylePr>
    <w:tblStylePr w:type="lastCol">
      <w:rPr>
        <w:b/>
        <w:bCs/>
        <w:color w:val="FFFFFF" w:themeColor="background1"/>
      </w:rPr>
      <w:tblPr/>
      <w:tcPr>
        <w:tcBorders>
          <w:left w:val="nil"/>
          <w:right w:val="nil"/>
          <w:insideH w:val="nil"/>
          <w:insideV w:val="nil"/>
        </w:tcBorders>
        <w:shd w:val="clear" w:color="auto" w:fill="E4804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FF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EFFFF" w:themeFill="accent6"/>
      </w:tcPr>
    </w:tblStylePr>
    <w:tblStylePr w:type="lastCol">
      <w:rPr>
        <w:b/>
        <w:bCs/>
        <w:color w:val="FFFFFF" w:themeColor="background1"/>
      </w:rPr>
      <w:tblPr/>
      <w:tcPr>
        <w:tcBorders>
          <w:left w:val="nil"/>
          <w:right w:val="nil"/>
          <w:insideH w:val="nil"/>
          <w:insideV w:val="nil"/>
        </w:tcBorders>
        <w:shd w:val="clear" w:color="auto" w:fill="FEFF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572222"/>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72222"/>
    <w:rPr>
      <w:rFonts w:asciiTheme="majorHAnsi" w:eastAsiaTheme="majorEastAsia" w:hAnsiTheme="majorHAnsi" w:cstheme="majorBidi"/>
      <w:kern w:val="16"/>
      <w:sz w:val="24"/>
      <w:szCs w:val="24"/>
      <w:shd w:val="pct20" w:color="auto" w:fill="auto"/>
      <w14:ligatures w14:val="standardContextual"/>
      <w14:numForm w14:val="oldStyle"/>
      <w14:numSpacing w14:val="proportional"/>
      <w14:cntxtAlts/>
    </w:rPr>
  </w:style>
  <w:style w:type="paragraph" w:styleId="NoSpacing">
    <w:name w:val="No Spacing"/>
    <w:uiPriority w:val="1"/>
    <w:semiHidden/>
    <w:unhideWhenUsed/>
    <w:qFormat/>
    <w:rsid w:val="00572222"/>
    <w:pPr>
      <w:spacing w:after="0"/>
    </w:pPr>
    <w:rPr>
      <w:kern w:val="16"/>
      <w14:ligatures w14:val="standardContextual"/>
      <w14:numForm w14:val="oldStyle"/>
      <w14:numSpacing w14:val="proportional"/>
      <w14:cntxtAlts/>
    </w:rPr>
  </w:style>
  <w:style w:type="paragraph" w:styleId="NormalWeb">
    <w:name w:val="Normal (Web)"/>
    <w:basedOn w:val="Normal"/>
    <w:uiPriority w:val="99"/>
    <w:semiHidden/>
    <w:unhideWhenUsed/>
    <w:rsid w:val="00572222"/>
    <w:rPr>
      <w:rFonts w:ascii="Times New Roman" w:hAnsi="Times New Roman" w:cs="Times New Roman"/>
      <w:sz w:val="24"/>
      <w:szCs w:val="24"/>
    </w:rPr>
  </w:style>
  <w:style w:type="paragraph" w:styleId="NormalIndent">
    <w:name w:val="Normal Indent"/>
    <w:basedOn w:val="Normal"/>
    <w:uiPriority w:val="99"/>
    <w:semiHidden/>
    <w:unhideWhenUsed/>
    <w:rsid w:val="00572222"/>
    <w:pPr>
      <w:ind w:left="720"/>
    </w:pPr>
  </w:style>
  <w:style w:type="paragraph" w:styleId="NoteHeading">
    <w:name w:val="Note Heading"/>
    <w:basedOn w:val="Normal"/>
    <w:next w:val="Normal"/>
    <w:link w:val="NoteHeadingChar"/>
    <w:uiPriority w:val="99"/>
    <w:semiHidden/>
    <w:unhideWhenUsed/>
    <w:rsid w:val="00572222"/>
    <w:pPr>
      <w:spacing w:after="0"/>
    </w:pPr>
  </w:style>
  <w:style w:type="character" w:customStyle="1" w:styleId="NoteHeadingChar">
    <w:name w:val="Note Heading Char"/>
    <w:basedOn w:val="DefaultParagraphFont"/>
    <w:link w:val="NoteHeading"/>
    <w:uiPriority w:val="99"/>
    <w:semiHidden/>
    <w:rsid w:val="00572222"/>
    <w:rPr>
      <w:kern w:val="16"/>
      <w:sz w:val="22"/>
      <w14:ligatures w14:val="standardContextual"/>
      <w14:numForm w14:val="oldStyle"/>
      <w14:numSpacing w14:val="proportional"/>
      <w14:cntxtAlts/>
    </w:rPr>
  </w:style>
  <w:style w:type="character" w:styleId="PageNumber">
    <w:name w:val="page number"/>
    <w:basedOn w:val="DefaultParagraphFont"/>
    <w:uiPriority w:val="99"/>
    <w:semiHidden/>
    <w:unhideWhenUsed/>
    <w:rsid w:val="00572222"/>
    <w:rPr>
      <w:sz w:val="22"/>
    </w:rPr>
  </w:style>
  <w:style w:type="table" w:styleId="PlainTable1">
    <w:name w:val="Plain Table 1"/>
    <w:basedOn w:val="TableNormal"/>
    <w:uiPriority w:val="40"/>
    <w:rsid w:val="00572222"/>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1"/>
    <w:rsid w:val="00572222"/>
    <w:pPr>
      <w:spacing w:after="0"/>
    </w:pPr>
    <w:tblPr>
      <w:tblStyleRowBandSize w:val="1"/>
      <w:tblStyleColBandSize w:val="1"/>
      <w:tblBorders>
        <w:top w:val="single" w:sz="4" w:space="0" w:color="6F9DD5" w:themeColor="text1" w:themeTint="80"/>
        <w:bottom w:val="single" w:sz="4" w:space="0" w:color="6F9DD5" w:themeColor="text1" w:themeTint="80"/>
      </w:tblBorders>
    </w:tblPr>
    <w:tblStylePr w:type="firstRow">
      <w:rPr>
        <w:b/>
        <w:bCs/>
      </w:rPr>
      <w:tblPr/>
      <w:tcPr>
        <w:tcBorders>
          <w:bottom w:val="single" w:sz="4" w:space="0" w:color="6F9DD5" w:themeColor="text1" w:themeTint="80"/>
        </w:tcBorders>
      </w:tcPr>
    </w:tblStylePr>
    <w:tblStylePr w:type="lastRow">
      <w:rPr>
        <w:b/>
        <w:bCs/>
      </w:rPr>
      <w:tblPr/>
      <w:tcPr>
        <w:tcBorders>
          <w:top w:val="single" w:sz="4" w:space="0" w:color="6F9DD5" w:themeColor="text1" w:themeTint="80"/>
        </w:tcBorders>
      </w:tcPr>
    </w:tblStylePr>
    <w:tblStylePr w:type="firstCol">
      <w:rPr>
        <w:b/>
        <w:bCs/>
      </w:rPr>
    </w:tblStylePr>
    <w:tblStylePr w:type="lastCol">
      <w:rPr>
        <w:b/>
        <w:bCs/>
      </w:rPr>
    </w:tblStylePr>
    <w:tblStylePr w:type="band1Vert">
      <w:tblPr/>
      <w:tcPr>
        <w:tcBorders>
          <w:left w:val="single" w:sz="4" w:space="0" w:color="6F9DD5" w:themeColor="text1" w:themeTint="80"/>
          <w:right w:val="single" w:sz="4" w:space="0" w:color="6F9DD5" w:themeColor="text1" w:themeTint="80"/>
        </w:tcBorders>
      </w:tcPr>
    </w:tblStylePr>
    <w:tblStylePr w:type="band2Vert">
      <w:tblPr/>
      <w:tcPr>
        <w:tcBorders>
          <w:left w:val="single" w:sz="4" w:space="0" w:color="6F9DD5" w:themeColor="text1" w:themeTint="80"/>
          <w:right w:val="single" w:sz="4" w:space="0" w:color="6F9DD5" w:themeColor="text1" w:themeTint="80"/>
        </w:tcBorders>
      </w:tcPr>
    </w:tblStylePr>
    <w:tblStylePr w:type="band1Horz">
      <w:tblPr/>
      <w:tcPr>
        <w:tcBorders>
          <w:top w:val="single" w:sz="4" w:space="0" w:color="6F9DD5" w:themeColor="text1" w:themeTint="80"/>
          <w:bottom w:val="single" w:sz="4" w:space="0" w:color="6F9DD5" w:themeColor="text1" w:themeTint="80"/>
        </w:tcBorders>
      </w:tcPr>
    </w:tblStylePr>
  </w:style>
  <w:style w:type="table" w:styleId="PlainTable3">
    <w:name w:val="Plain Table 3"/>
    <w:basedOn w:val="TableNormal"/>
    <w:uiPriority w:val="42"/>
    <w:rsid w:val="00572222"/>
    <w:pPr>
      <w:spacing w:after="0"/>
    </w:pPr>
    <w:tblPr>
      <w:tblStyleRowBandSize w:val="1"/>
      <w:tblStyleColBandSize w:val="1"/>
    </w:tblPr>
    <w:tblStylePr w:type="firstRow">
      <w:rPr>
        <w:b/>
        <w:bCs/>
        <w:caps/>
      </w:rPr>
      <w:tblPr/>
      <w:tcPr>
        <w:tcBorders>
          <w:bottom w:val="single" w:sz="4" w:space="0" w:color="6F9DD5"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6F9DD5"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3"/>
    <w:rsid w:val="00572222"/>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4"/>
    <w:rsid w:val="00572222"/>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9DD5"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9DD5"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9DD5"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9DD5"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72222"/>
    <w:pPr>
      <w:spacing w:after="0"/>
    </w:pPr>
    <w:rPr>
      <w:rFonts w:ascii="Consolas" w:hAnsi="Consolas"/>
      <w:szCs w:val="21"/>
    </w:rPr>
  </w:style>
  <w:style w:type="character" w:customStyle="1" w:styleId="PlainTextChar">
    <w:name w:val="Plain Text Char"/>
    <w:basedOn w:val="DefaultParagraphFont"/>
    <w:link w:val="PlainText"/>
    <w:uiPriority w:val="99"/>
    <w:semiHidden/>
    <w:rsid w:val="00572222"/>
    <w:rPr>
      <w:rFonts w:ascii="Consolas" w:hAnsi="Consolas"/>
      <w:kern w:val="16"/>
      <w:sz w:val="22"/>
      <w:szCs w:val="21"/>
      <w14:ligatures w14:val="standardContextual"/>
      <w14:numForm w14:val="oldStyle"/>
      <w14:numSpacing w14:val="proportional"/>
      <w14:cntxtAlts/>
    </w:rPr>
  </w:style>
  <w:style w:type="paragraph" w:styleId="Quote">
    <w:name w:val="Quote"/>
    <w:basedOn w:val="Normal"/>
    <w:next w:val="Normal"/>
    <w:link w:val="QuoteChar"/>
    <w:uiPriority w:val="29"/>
    <w:semiHidden/>
    <w:qFormat/>
    <w:rsid w:val="00572222"/>
    <w:pPr>
      <w:spacing w:before="200" w:after="160"/>
      <w:ind w:left="864" w:right="864"/>
      <w:jc w:val="center"/>
    </w:pPr>
    <w:rPr>
      <w:i/>
      <w:iCs/>
      <w:color w:val="356EB4" w:themeColor="text1" w:themeTint="BF"/>
    </w:rPr>
  </w:style>
  <w:style w:type="character" w:customStyle="1" w:styleId="QuoteChar">
    <w:name w:val="Quote Char"/>
    <w:basedOn w:val="DefaultParagraphFont"/>
    <w:link w:val="Quote"/>
    <w:uiPriority w:val="29"/>
    <w:semiHidden/>
    <w:rsid w:val="00572222"/>
    <w:rPr>
      <w:i/>
      <w:iCs/>
      <w:color w:val="356EB4" w:themeColor="text1" w:themeTint="BF"/>
      <w:kern w:val="16"/>
      <w:sz w:val="22"/>
      <w14:ligatures w14:val="standardContextual"/>
      <w14:numForm w14:val="oldStyle"/>
      <w14:numSpacing w14:val="proportional"/>
      <w14:cntxtAlts/>
    </w:rPr>
  </w:style>
  <w:style w:type="character" w:styleId="Strong">
    <w:name w:val="Strong"/>
    <w:basedOn w:val="DefaultParagraphFont"/>
    <w:uiPriority w:val="19"/>
    <w:semiHidden/>
    <w:qFormat/>
    <w:rsid w:val="00572222"/>
    <w:rPr>
      <w:b/>
      <w:bCs/>
      <w:sz w:val="22"/>
    </w:rPr>
  </w:style>
  <w:style w:type="paragraph" w:styleId="Subtitle">
    <w:name w:val="Subtitle"/>
    <w:basedOn w:val="Normal"/>
    <w:next w:val="Normal"/>
    <w:link w:val="SubtitleChar"/>
    <w:uiPriority w:val="11"/>
    <w:semiHidden/>
    <w:unhideWhenUsed/>
    <w:qFormat/>
    <w:rsid w:val="00572222"/>
    <w:pPr>
      <w:numPr>
        <w:ilvl w:val="1"/>
      </w:numPr>
      <w:spacing w:after="160"/>
    </w:pPr>
    <w:rPr>
      <w:color w:val="4681C8" w:themeColor="text1" w:themeTint="A5"/>
      <w:spacing w:val="15"/>
    </w:rPr>
  </w:style>
  <w:style w:type="character" w:customStyle="1" w:styleId="SubtitleChar">
    <w:name w:val="Subtitle Char"/>
    <w:basedOn w:val="DefaultParagraphFont"/>
    <w:link w:val="Subtitle"/>
    <w:uiPriority w:val="11"/>
    <w:semiHidden/>
    <w:rsid w:val="00572222"/>
    <w:rPr>
      <w:rFonts w:eastAsiaTheme="minorEastAsia"/>
      <w:color w:val="4681C8" w:themeColor="text1" w:themeTint="A5"/>
      <w:spacing w:val="15"/>
      <w:kern w:val="16"/>
      <w:sz w:val="22"/>
      <w:szCs w:val="22"/>
      <w14:ligatures w14:val="standardContextual"/>
      <w14:numForm w14:val="oldStyle"/>
      <w14:numSpacing w14:val="proportional"/>
      <w14:cntxtAlts/>
    </w:rPr>
  </w:style>
  <w:style w:type="character" w:styleId="SubtleEmphasis">
    <w:name w:val="Subtle Emphasis"/>
    <w:basedOn w:val="DefaultParagraphFont"/>
    <w:uiPriority w:val="19"/>
    <w:semiHidden/>
    <w:qFormat/>
    <w:rsid w:val="00572222"/>
    <w:rPr>
      <w:i/>
      <w:iCs/>
      <w:color w:val="356EB4" w:themeColor="text1" w:themeTint="BF"/>
      <w:sz w:val="22"/>
    </w:rPr>
  </w:style>
  <w:style w:type="character" w:styleId="SubtleReference">
    <w:name w:val="Subtle Reference"/>
    <w:basedOn w:val="DefaultParagraphFont"/>
    <w:uiPriority w:val="31"/>
    <w:semiHidden/>
    <w:qFormat/>
    <w:rsid w:val="00572222"/>
    <w:rPr>
      <w:smallCaps/>
      <w:color w:val="4681C8" w:themeColor="text1" w:themeTint="A5"/>
      <w:sz w:val="22"/>
    </w:rPr>
  </w:style>
  <w:style w:type="table" w:styleId="Table3Deffects1">
    <w:name w:val="Table 3D effects 1"/>
    <w:basedOn w:val="TableNormal"/>
    <w:uiPriority w:val="99"/>
    <w:semiHidden/>
    <w:unhideWhenUsed/>
    <w:rsid w:val="00572222"/>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72222"/>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72222"/>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72222"/>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72222"/>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7222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72222"/>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7222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72222"/>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72222"/>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72222"/>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72222"/>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72222"/>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72222"/>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72222"/>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7222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72222"/>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72222"/>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72222"/>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72222"/>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72222"/>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72222"/>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5"/>
    <w:rsid w:val="00572222"/>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7222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7222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72222"/>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72222"/>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7222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7222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72222"/>
    <w:pPr>
      <w:spacing w:after="0"/>
      <w:ind w:left="220" w:hanging="220"/>
    </w:pPr>
  </w:style>
  <w:style w:type="paragraph" w:styleId="TableofFigures">
    <w:name w:val="table of figures"/>
    <w:basedOn w:val="Normal"/>
    <w:next w:val="Normal"/>
    <w:uiPriority w:val="99"/>
    <w:semiHidden/>
    <w:unhideWhenUsed/>
    <w:rsid w:val="00572222"/>
    <w:pPr>
      <w:spacing w:after="0"/>
    </w:pPr>
  </w:style>
  <w:style w:type="table" w:styleId="TableProfessional">
    <w:name w:val="Table Professional"/>
    <w:basedOn w:val="TableNorma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72222"/>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7222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7222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7222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72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72222"/>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72222"/>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72222"/>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572222"/>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572222"/>
    <w:rPr>
      <w:rFonts w:asciiTheme="majorHAnsi" w:eastAsiaTheme="majorEastAsia" w:hAnsiTheme="majorHAnsi" w:cstheme="majorBidi"/>
      <w:color w:val="auto"/>
      <w:spacing w:val="-10"/>
      <w:kern w:val="28"/>
      <w:sz w:val="56"/>
      <w:szCs w:val="56"/>
      <w14:ligatures w14:val="standardContextual"/>
      <w14:numForm w14:val="oldStyle"/>
      <w14:numSpacing w14:val="proportional"/>
      <w14:cntxtAlts/>
    </w:rPr>
  </w:style>
  <w:style w:type="paragraph" w:styleId="TOAHeading">
    <w:name w:val="toa heading"/>
    <w:basedOn w:val="Normal"/>
    <w:next w:val="Normal"/>
    <w:uiPriority w:val="99"/>
    <w:semiHidden/>
    <w:unhideWhenUsed/>
    <w:rsid w:val="00572222"/>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572222"/>
    <w:pPr>
      <w:spacing w:after="100"/>
    </w:pPr>
  </w:style>
  <w:style w:type="paragraph" w:styleId="TOC2">
    <w:name w:val="toc 2"/>
    <w:basedOn w:val="Normal"/>
    <w:next w:val="Normal"/>
    <w:autoRedefine/>
    <w:uiPriority w:val="39"/>
    <w:semiHidden/>
    <w:unhideWhenUsed/>
    <w:rsid w:val="00572222"/>
    <w:pPr>
      <w:spacing w:after="100"/>
      <w:ind w:left="220"/>
    </w:pPr>
  </w:style>
  <w:style w:type="paragraph" w:styleId="TOC3">
    <w:name w:val="toc 3"/>
    <w:basedOn w:val="Normal"/>
    <w:next w:val="Normal"/>
    <w:autoRedefine/>
    <w:uiPriority w:val="39"/>
    <w:semiHidden/>
    <w:unhideWhenUsed/>
    <w:rsid w:val="00572222"/>
    <w:pPr>
      <w:spacing w:after="100"/>
      <w:ind w:left="440"/>
    </w:pPr>
  </w:style>
  <w:style w:type="paragraph" w:styleId="TOC4">
    <w:name w:val="toc 4"/>
    <w:basedOn w:val="Normal"/>
    <w:next w:val="Normal"/>
    <w:autoRedefine/>
    <w:uiPriority w:val="39"/>
    <w:semiHidden/>
    <w:unhideWhenUsed/>
    <w:rsid w:val="00572222"/>
    <w:pPr>
      <w:spacing w:after="100"/>
      <w:ind w:left="660"/>
    </w:pPr>
  </w:style>
  <w:style w:type="paragraph" w:styleId="TOC5">
    <w:name w:val="toc 5"/>
    <w:basedOn w:val="Normal"/>
    <w:next w:val="Normal"/>
    <w:autoRedefine/>
    <w:uiPriority w:val="39"/>
    <w:semiHidden/>
    <w:unhideWhenUsed/>
    <w:rsid w:val="00572222"/>
    <w:pPr>
      <w:spacing w:after="100"/>
      <w:ind w:left="880"/>
    </w:pPr>
  </w:style>
  <w:style w:type="paragraph" w:styleId="TOC6">
    <w:name w:val="toc 6"/>
    <w:basedOn w:val="Normal"/>
    <w:next w:val="Normal"/>
    <w:autoRedefine/>
    <w:uiPriority w:val="39"/>
    <w:semiHidden/>
    <w:unhideWhenUsed/>
    <w:rsid w:val="00572222"/>
    <w:pPr>
      <w:spacing w:after="100"/>
      <w:ind w:left="1100"/>
    </w:pPr>
  </w:style>
  <w:style w:type="paragraph" w:styleId="TOC7">
    <w:name w:val="toc 7"/>
    <w:basedOn w:val="Normal"/>
    <w:next w:val="Normal"/>
    <w:autoRedefine/>
    <w:uiPriority w:val="39"/>
    <w:semiHidden/>
    <w:unhideWhenUsed/>
    <w:rsid w:val="00572222"/>
    <w:pPr>
      <w:spacing w:after="100"/>
      <w:ind w:left="1320"/>
    </w:pPr>
  </w:style>
  <w:style w:type="paragraph" w:styleId="TOC8">
    <w:name w:val="toc 8"/>
    <w:basedOn w:val="Normal"/>
    <w:next w:val="Normal"/>
    <w:autoRedefine/>
    <w:uiPriority w:val="39"/>
    <w:semiHidden/>
    <w:unhideWhenUsed/>
    <w:rsid w:val="00572222"/>
    <w:pPr>
      <w:spacing w:after="100"/>
      <w:ind w:left="1540"/>
    </w:pPr>
  </w:style>
  <w:style w:type="paragraph" w:styleId="TOC9">
    <w:name w:val="toc 9"/>
    <w:basedOn w:val="Normal"/>
    <w:next w:val="Normal"/>
    <w:autoRedefine/>
    <w:uiPriority w:val="39"/>
    <w:semiHidden/>
    <w:unhideWhenUsed/>
    <w:rsid w:val="00572222"/>
    <w:pPr>
      <w:spacing w:after="100"/>
      <w:ind w:left="1760"/>
    </w:pPr>
  </w:style>
  <w:style w:type="paragraph" w:styleId="TOCHeading">
    <w:name w:val="TOC Heading"/>
    <w:basedOn w:val="Heading1"/>
    <w:next w:val="Normal"/>
    <w:uiPriority w:val="39"/>
    <w:semiHidden/>
    <w:unhideWhenUsed/>
    <w:qFormat/>
    <w:rsid w:val="00572222"/>
    <w:pPr>
      <w:spacing w:before="240"/>
      <w:outlineLvl w:val="9"/>
    </w:pPr>
    <w:rPr>
      <w:b w:val="0"/>
      <w:bCs w:val="0"/>
      <w:color w:val="396F8F" w:themeColor="accent1" w:themeShade="BF"/>
    </w:rPr>
  </w:style>
  <w:style w:type="paragraph" w:customStyle="1" w:styleId="Footer-Continuation">
    <w:name w:val="Footer - Continuation"/>
    <w:basedOn w:val="Normal"/>
    <w:uiPriority w:val="99"/>
    <w:rsid w:val="00BC0F0A"/>
    <w:pPr>
      <w:spacing w:after="120"/>
      <w:ind w:right="-720"/>
      <w:contextualSpacing/>
      <w:jc w:val="right"/>
    </w:pPr>
    <w:rPr>
      <w:rFonts w:asciiTheme="majorHAnsi" w:hAnsiTheme="majorHAnsi"/>
      <w:color w:val="264B32" w:themeColor="accent2" w:themeShade="80"/>
    </w:rPr>
  </w:style>
  <w:style w:type="paragraph" w:customStyle="1" w:styleId="BasicParagraph">
    <w:name w:val="[Basic Paragraph]"/>
    <w:basedOn w:val="Normal"/>
    <w:uiPriority w:val="99"/>
    <w:rsid w:val="00780939"/>
    <w:pPr>
      <w:keepNext/>
      <w:suppressAutoHyphens/>
      <w:autoSpaceDE w:val="0"/>
      <w:autoSpaceDN w:val="0"/>
      <w:adjustRightInd w:val="0"/>
      <w:spacing w:after="0" w:line="360" w:lineRule="atLeast"/>
      <w:textAlignment w:val="center"/>
    </w:pPr>
    <w:rPr>
      <w:rFonts w:ascii="Stag Sans Light" w:hAnsi="Stag Sans Light" w:cs="Stag Sans Light"/>
      <w:color w:val="000000"/>
      <w:sz w:val="24"/>
      <w:szCs w:val="24"/>
    </w:rPr>
  </w:style>
  <w:style w:type="paragraph" w:customStyle="1" w:styleId="Title2">
    <w:name w:val="Title 2"/>
    <w:qFormat/>
    <w:rsid w:val="00883D82"/>
    <w:pPr>
      <w:spacing w:before="120" w:line="1240" w:lineRule="exact"/>
    </w:pPr>
    <w:rPr>
      <w:rFonts w:ascii="Montserrat ExtraBold" w:eastAsiaTheme="majorEastAsia" w:hAnsi="Montserrat ExtraBold" w:cs="Times New Roman (Headings CS)"/>
      <w:b/>
      <w:bCs/>
      <w:color w:val="20436D" w:themeColor="text1"/>
      <w:spacing w:val="-60"/>
      <w:sz w:val="132"/>
      <w:szCs w:val="132"/>
    </w:rPr>
  </w:style>
  <w:style w:type="paragraph" w:customStyle="1" w:styleId="Title1">
    <w:name w:val="Title 1"/>
    <w:qFormat/>
    <w:rsid w:val="00883D82"/>
    <w:rPr>
      <w:rFonts w:ascii="Montserrat Light" w:eastAsiaTheme="majorEastAsia" w:hAnsi="Montserrat Light" w:cs="Times New Roman (Headings CS)"/>
      <w:color w:val="5394BA" w:themeColor="accent1"/>
      <w:spacing w:val="-10"/>
      <w:sz w:val="52"/>
      <w:szCs w:val="52"/>
    </w:rPr>
  </w:style>
  <w:style w:type="paragraph" w:customStyle="1" w:styleId="bodyonea">
    <w:name w:val="body one_a"/>
    <w:basedOn w:val="Normal"/>
    <w:uiPriority w:val="99"/>
    <w:rsid w:val="00246E5B"/>
    <w:pPr>
      <w:suppressAutoHyphens/>
      <w:autoSpaceDE w:val="0"/>
      <w:autoSpaceDN w:val="0"/>
      <w:adjustRightInd w:val="0"/>
      <w:spacing w:after="180" w:line="320" w:lineRule="atLeast"/>
      <w:textAlignment w:val="center"/>
    </w:pPr>
    <w:rPr>
      <w:rFonts w:ascii="Montserrat" w:eastAsiaTheme="minorHAnsi" w:hAnsi="Montserrat" w:cs="Montserrat"/>
      <w:color w:val="000000"/>
      <w:spacing w:val="0"/>
      <w:sz w:val="20"/>
      <w:szCs w:val="20"/>
    </w:rPr>
  </w:style>
  <w:style w:type="paragraph" w:customStyle="1" w:styleId="headonea">
    <w:name w:val="head one_a"/>
    <w:basedOn w:val="Normal"/>
    <w:uiPriority w:val="99"/>
    <w:rsid w:val="00156677"/>
    <w:pPr>
      <w:keepNext/>
      <w:suppressAutoHyphens/>
      <w:autoSpaceDE w:val="0"/>
      <w:autoSpaceDN w:val="0"/>
      <w:adjustRightInd w:val="0"/>
      <w:spacing w:before="280" w:after="60" w:line="420" w:lineRule="atLeast"/>
      <w:textAlignment w:val="center"/>
    </w:pPr>
    <w:rPr>
      <w:rFonts w:ascii="Montserrat ExtraBold" w:eastAsiaTheme="minorHAnsi" w:hAnsi="Montserrat ExtraBold" w:cs="Montserrat ExtraBold"/>
      <w:b/>
      <w:bCs/>
      <w:color w:val="1F446D"/>
      <w:spacing w:val="-11"/>
      <w:w w:val="103"/>
      <w:sz w:val="36"/>
      <w:szCs w:val="36"/>
    </w:rPr>
  </w:style>
  <w:style w:type="paragraph" w:customStyle="1" w:styleId="quoteb">
    <w:name w:val="quote_b"/>
    <w:basedOn w:val="Normal"/>
    <w:uiPriority w:val="99"/>
    <w:rsid w:val="003A3B05"/>
    <w:pPr>
      <w:keepNext/>
      <w:suppressAutoHyphens/>
      <w:autoSpaceDE w:val="0"/>
      <w:autoSpaceDN w:val="0"/>
      <w:adjustRightInd w:val="0"/>
      <w:spacing w:after="0" w:line="320" w:lineRule="atLeast"/>
      <w:ind w:left="432" w:right="432"/>
      <w:jc w:val="center"/>
      <w:textAlignment w:val="center"/>
    </w:pPr>
    <w:rPr>
      <w:rFonts w:eastAsiaTheme="minorHAnsi" w:cs="Montserrat Light"/>
      <w:color w:val="FFFFFF"/>
      <w:spacing w:val="0"/>
      <w:w w:val="103"/>
      <w:sz w:val="24"/>
      <w:szCs w:val="24"/>
    </w:rPr>
  </w:style>
  <w:style w:type="paragraph" w:customStyle="1" w:styleId="quotesourceb">
    <w:name w:val="quote source_b"/>
    <w:basedOn w:val="Normal"/>
    <w:uiPriority w:val="99"/>
    <w:rsid w:val="00DE367D"/>
    <w:pPr>
      <w:keepNext/>
      <w:suppressAutoHyphens/>
      <w:autoSpaceDE w:val="0"/>
      <w:autoSpaceDN w:val="0"/>
      <w:adjustRightInd w:val="0"/>
      <w:spacing w:before="180" w:after="120" w:line="280" w:lineRule="atLeast"/>
      <w:ind w:left="480" w:right="480"/>
      <w:jc w:val="center"/>
      <w:textAlignment w:val="center"/>
    </w:pPr>
    <w:rPr>
      <w:rFonts w:ascii="Montserrat ExtraBold" w:eastAsiaTheme="minorHAnsi" w:hAnsi="Montserrat ExtraBold" w:cs="Montserrat ExtraBold"/>
      <w:b/>
      <w:bCs/>
      <w:color w:val="FFFFFF"/>
      <w:spacing w:val="-4"/>
      <w:w w:val="103"/>
      <w:sz w:val="20"/>
      <w:szCs w:val="20"/>
    </w:rPr>
  </w:style>
  <w:style w:type="paragraph" w:customStyle="1" w:styleId="bulletlistonea">
    <w:name w:val="bullet list one_a"/>
    <w:basedOn w:val="Normal"/>
    <w:uiPriority w:val="99"/>
    <w:rsid w:val="00E42A91"/>
    <w:pPr>
      <w:keepNext/>
      <w:suppressAutoHyphens/>
      <w:autoSpaceDE w:val="0"/>
      <w:autoSpaceDN w:val="0"/>
      <w:adjustRightInd w:val="0"/>
      <w:spacing w:after="120" w:line="280" w:lineRule="exact"/>
      <w:ind w:left="245" w:hanging="245"/>
      <w:textAlignment w:val="center"/>
    </w:pPr>
    <w:rPr>
      <w:rFonts w:ascii="Montserrat" w:eastAsiaTheme="minorHAnsi" w:hAnsi="Montserrat" w:cs="Montserrat"/>
      <w:color w:val="000000"/>
      <w:spacing w:val="0"/>
      <w:sz w:val="20"/>
      <w:szCs w:val="20"/>
    </w:rPr>
  </w:style>
  <w:style w:type="character" w:customStyle="1" w:styleId="bulletonea">
    <w:name w:val="bullet one_a"/>
    <w:uiPriority w:val="99"/>
    <w:rsid w:val="003A3B05"/>
    <w:rPr>
      <w:rFonts w:ascii="Montserrat Black" w:hAnsi="Montserrat Black"/>
      <w:b/>
      <w:bCs/>
      <w:color w:val="20436D" w:themeColor="text1"/>
      <w:position w:val="-2"/>
      <w:sz w:val="28"/>
      <w:szCs w:val="28"/>
    </w:rPr>
  </w:style>
  <w:style w:type="paragraph" w:customStyle="1" w:styleId="titlea">
    <w:name w:val="title_a"/>
    <w:basedOn w:val="Normal"/>
    <w:uiPriority w:val="99"/>
    <w:rsid w:val="00104F3F"/>
    <w:pPr>
      <w:keepNext/>
      <w:suppressAutoHyphens/>
      <w:autoSpaceDE w:val="0"/>
      <w:autoSpaceDN w:val="0"/>
      <w:adjustRightInd w:val="0"/>
      <w:spacing w:after="0" w:line="600" w:lineRule="atLeast"/>
      <w:textAlignment w:val="center"/>
    </w:pPr>
    <w:rPr>
      <w:rFonts w:ascii="Montserrat ExtraBold" w:eastAsiaTheme="minorHAnsi" w:hAnsi="Montserrat ExtraBold" w:cs="Montserrat ExtraBold"/>
      <w:b/>
      <w:bCs/>
      <w:color w:val="FFFFFF"/>
      <w:w w:val="102"/>
      <w:sz w:val="52"/>
      <w:szCs w:val="52"/>
    </w:rPr>
  </w:style>
  <w:style w:type="paragraph" w:customStyle="1" w:styleId="headtwob">
    <w:name w:val="head two_b"/>
    <w:basedOn w:val="Normal"/>
    <w:uiPriority w:val="99"/>
    <w:rsid w:val="00ED58B9"/>
    <w:pPr>
      <w:keepNext/>
      <w:suppressAutoHyphens/>
      <w:autoSpaceDE w:val="0"/>
      <w:autoSpaceDN w:val="0"/>
      <w:adjustRightInd w:val="0"/>
      <w:spacing w:before="60" w:after="60" w:line="260" w:lineRule="exact"/>
      <w:textAlignment w:val="center"/>
    </w:pPr>
    <w:rPr>
      <w:rFonts w:ascii="Montserrat ExtraBold" w:eastAsiaTheme="minorHAnsi" w:hAnsi="Montserrat ExtraBold" w:cs="Montserrat ExtraBold"/>
      <w:b/>
      <w:bCs/>
      <w:color w:val="FFFFFF"/>
      <w:spacing w:val="-7"/>
      <w:w w:val="103"/>
      <w:sz w:val="24"/>
      <w:szCs w:val="24"/>
    </w:rPr>
  </w:style>
  <w:style w:type="paragraph" w:customStyle="1" w:styleId="bodytwob">
    <w:name w:val="body two_b"/>
    <w:basedOn w:val="bodyonea"/>
    <w:uiPriority w:val="99"/>
    <w:rsid w:val="00ED58B9"/>
    <w:pPr>
      <w:spacing w:after="120" w:line="220" w:lineRule="exact"/>
    </w:pPr>
    <w:rPr>
      <w:color w:val="FFFFFF"/>
      <w:spacing w:val="-2"/>
      <w:sz w:val="16"/>
      <w:szCs w:val="16"/>
    </w:rPr>
  </w:style>
  <w:style w:type="paragraph" w:customStyle="1" w:styleId="bodyhighlight">
    <w:name w:val="body highlight"/>
    <w:basedOn w:val="bodytwob"/>
    <w:uiPriority w:val="99"/>
    <w:rsid w:val="00CF78AF"/>
    <w:pPr>
      <w:jc w:val="right"/>
    </w:pPr>
    <w:rPr>
      <w:rFonts w:ascii="Montserrat SemiBold" w:hAnsi="Montserrat SemiBold" w:cs="Montserrat SemiBold"/>
      <w:b/>
      <w:bCs/>
      <w:color w:val="3FA5CB"/>
      <w:spacing w:val="-6"/>
      <w:w w:val="102"/>
    </w:rPr>
  </w:style>
  <w:style w:type="paragraph" w:customStyle="1" w:styleId="headtwoa">
    <w:name w:val="head two_a"/>
    <w:basedOn w:val="headonea"/>
    <w:uiPriority w:val="99"/>
    <w:rsid w:val="00F616B8"/>
    <w:pPr>
      <w:spacing w:before="120" w:after="40" w:line="320" w:lineRule="atLeast"/>
    </w:pPr>
    <w:rPr>
      <w:color w:val="3FA5CB"/>
      <w:spacing w:val="-8"/>
      <w:sz w:val="28"/>
      <w:szCs w:val="28"/>
    </w:rPr>
  </w:style>
  <w:style w:type="paragraph" w:customStyle="1" w:styleId="bodytwoa">
    <w:name w:val="body two_a"/>
    <w:basedOn w:val="bodytwob"/>
    <w:uiPriority w:val="99"/>
    <w:rsid w:val="00F616B8"/>
    <w:pPr>
      <w:spacing w:after="60" w:line="220" w:lineRule="atLeast"/>
    </w:pPr>
    <w:rPr>
      <w:color w:val="000000"/>
    </w:rPr>
  </w:style>
  <w:style w:type="paragraph" w:customStyle="1" w:styleId="bulletlistoneb">
    <w:name w:val="bullet list one_b"/>
    <w:basedOn w:val="Normal"/>
    <w:uiPriority w:val="99"/>
    <w:rsid w:val="00F616B8"/>
    <w:pPr>
      <w:keepNext/>
      <w:suppressAutoHyphens/>
      <w:autoSpaceDE w:val="0"/>
      <w:autoSpaceDN w:val="0"/>
      <w:adjustRightInd w:val="0"/>
      <w:spacing w:after="120" w:line="280" w:lineRule="atLeast"/>
      <w:ind w:left="240" w:hanging="240"/>
      <w:textAlignment w:val="center"/>
    </w:pPr>
    <w:rPr>
      <w:rFonts w:ascii="Montserrat Medium" w:eastAsiaTheme="minorHAnsi" w:hAnsi="Montserrat Medium" w:cs="Montserrat Medium"/>
      <w:color w:val="FFFFFF"/>
      <w:spacing w:val="0"/>
      <w:szCs w:val="18"/>
    </w:rPr>
  </w:style>
  <w:style w:type="paragraph" w:customStyle="1" w:styleId="bulletlisttwoa">
    <w:name w:val="bullet list two_a"/>
    <w:basedOn w:val="bulletlistonea"/>
    <w:uiPriority w:val="99"/>
    <w:rsid w:val="00F616B8"/>
    <w:pPr>
      <w:spacing w:after="40" w:line="180" w:lineRule="exact"/>
      <w:ind w:left="180" w:hanging="180"/>
    </w:pPr>
    <w:rPr>
      <w:sz w:val="14"/>
      <w:szCs w:val="14"/>
    </w:rPr>
  </w:style>
  <w:style w:type="character" w:customStyle="1" w:styleId="bullettwoa">
    <w:name w:val="bullet two_a"/>
    <w:basedOn w:val="bulletonea"/>
    <w:uiPriority w:val="99"/>
    <w:rsid w:val="00F616B8"/>
    <w:rPr>
      <w:rFonts w:ascii="Montserrat Black" w:hAnsi="Montserrat Black"/>
      <w:b w:val="0"/>
      <w:bCs w:val="0"/>
      <w:color w:val="000072"/>
      <w:position w:val="0"/>
      <w:sz w:val="20"/>
      <w:szCs w:val="20"/>
    </w:rPr>
  </w:style>
  <w:style w:type="paragraph" w:customStyle="1" w:styleId="headthreea">
    <w:name w:val="head three_a"/>
    <w:basedOn w:val="headtwoa"/>
    <w:uiPriority w:val="99"/>
    <w:rsid w:val="006073C9"/>
    <w:pPr>
      <w:spacing w:before="140" w:after="0" w:line="240" w:lineRule="atLeast"/>
    </w:pPr>
    <w:rPr>
      <w:rFonts w:ascii="Montserrat" w:hAnsi="Montserrat" w:cs="Montserrat"/>
      <w:b w:val="0"/>
      <w:bCs w:val="0"/>
      <w:color w:val="20436D" w:themeColor="text1"/>
      <w:spacing w:val="-4"/>
      <w:w w:val="10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dmin/Library/Containers/com.microsoft.Word/Data/Library/Application%20Support/Microsoft/Office/16.0/DTS/Search/%7bADAD0999-42A1-7649-A39A-771E8AF81B05%7dtf02803622_win32.dotx" TargetMode="External"/></Relationships>
</file>

<file path=word/theme/theme1.xml><?xml version="1.0" encoding="utf-8"?>
<a:theme xmlns:a="http://schemas.openxmlformats.org/drawingml/2006/main" name="Personal Letterhead">
  <a:themeElements>
    <a:clrScheme name="CSUMB Brand Colors">
      <a:dk1>
        <a:srgbClr val="20436D"/>
      </a:dk1>
      <a:lt1>
        <a:srgbClr val="FFFFFF"/>
      </a:lt1>
      <a:dk2>
        <a:srgbClr val="60615F"/>
      </a:dk2>
      <a:lt2>
        <a:srgbClr val="9F9E9B"/>
      </a:lt2>
      <a:accent1>
        <a:srgbClr val="5394BA"/>
      </a:accent1>
      <a:accent2>
        <a:srgbClr val="4C9664"/>
      </a:accent2>
      <a:accent3>
        <a:srgbClr val="7FBB67"/>
      </a:accent3>
      <a:accent4>
        <a:srgbClr val="F1B54E"/>
      </a:accent4>
      <a:accent5>
        <a:srgbClr val="E48048"/>
      </a:accent5>
      <a:accent6>
        <a:srgbClr val="FEFFFF"/>
      </a:accent6>
      <a:hlink>
        <a:srgbClr val="5394BA"/>
      </a:hlink>
      <a:folHlink>
        <a:srgbClr val="9F9D9B"/>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52C20D-51FC-4930-9898-055FC3A1E1C2}">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732B971E-947E-4ADF-B26C-E8853C370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BE38FB-EC05-4212-B7EC-321D234590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{ADAD0999-42A1-7649-A39A-771E8AF81B05}tf02803622_win32.dotx</Template>
  <TotalTime>0</TotalTime>
  <Pages>2</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2024-02-26T22:25:00Z</dcterms:created>
  <dcterms:modified xsi:type="dcterms:W3CDTF">2024-02-27T13:09:00Z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