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19809" w14:textId="4FF9D94C" w:rsidR="0051691F" w:rsidRDefault="00B653D4">
      <w:pPr>
        <w:rPr>
          <w:rFonts w:ascii="Montserrat ExtraBold" w:eastAsiaTheme="majorEastAsia" w:hAnsi="Montserrat ExtraBold" w:cs="Times New Roman (Headings CS)"/>
          <w:b/>
          <w:bCs/>
          <w:color w:val="20436D" w:themeColor="text1"/>
          <w:spacing w:val="-60"/>
          <w:sz w:val="132"/>
          <w:szCs w:val="1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3AC94A" wp14:editId="6EA9E779">
                <wp:simplePos x="0" y="0"/>
                <wp:positionH relativeFrom="column">
                  <wp:posOffset>83916</wp:posOffset>
                </wp:positionH>
                <wp:positionV relativeFrom="paragraph">
                  <wp:posOffset>8681</wp:posOffset>
                </wp:positionV>
                <wp:extent cx="2661285" cy="2421255"/>
                <wp:effectExtent l="0" t="0" r="5715" b="4445"/>
                <wp:wrapNone/>
                <wp:docPr id="186160474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285" cy="2421255"/>
                          <a:chOff x="0" y="-10165"/>
                          <a:chExt cx="2661285" cy="2422324"/>
                        </a:xfrm>
                      </wpg:grpSpPr>
                      <wps:wsp>
                        <wps:cNvPr id="1916677847" name="Text Box 16"/>
                        <wps:cNvSpPr txBox="1"/>
                        <wps:spPr>
                          <a:xfrm>
                            <a:off x="0" y="420011"/>
                            <a:ext cx="2661285" cy="1766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579CF1" w14:textId="61E00954" w:rsidR="001A5894" w:rsidRPr="001A5894" w:rsidRDefault="001A5894" w:rsidP="001A5894">
                              <w:pPr>
                                <w:keepNext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0" w:line="320" w:lineRule="atLeast"/>
                                <w:ind w:left="480" w:right="480"/>
                                <w:jc w:val="center"/>
                                <w:textAlignment w:val="center"/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</w:pPr>
                              <w:r w:rsidRPr="001A5894"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  <w:t xml:space="preserve">I love that HDFS </w:t>
                              </w:r>
                              <w:r w:rsidRPr="001A5894"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  <w:br/>
                              </w:r>
                              <w:r w:rsidRPr="001A5894">
                                <w:rPr>
                                  <w:rFonts w:eastAsiaTheme="minorHAnsi" w:cs="Montserrat Light"/>
                                  <w:color w:val="FFFFFF"/>
                                  <w:spacing w:val="-10"/>
                                  <w:w w:val="103"/>
                                  <w:sz w:val="24"/>
                                  <w:szCs w:val="24"/>
                                </w:rPr>
                                <w:t>provides the opportunity</w:t>
                              </w:r>
                              <w:r w:rsidRPr="001A5894"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04F3F"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  <w:br/>
                              </w:r>
                              <w:r w:rsidRPr="001A5894">
                                <w:rPr>
                                  <w:rFonts w:eastAsiaTheme="minorHAnsi" w:cs="Montserrat Light"/>
                                  <w:color w:val="FFFFFF"/>
                                  <w:spacing w:val="0"/>
                                  <w:w w:val="103"/>
                                  <w:sz w:val="24"/>
                                  <w:szCs w:val="24"/>
                                </w:rPr>
                                <w:t>to pursue and explore many different fields by having a wide variety of courses available.</w:t>
                              </w:r>
                            </w:p>
                            <w:p w14:paraId="672C9D3E" w14:textId="77777777" w:rsidR="001A5894" w:rsidRPr="001A5894" w:rsidRDefault="001A5894" w:rsidP="001A5894">
                              <w:pPr>
                                <w:keepNext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180" w:after="120" w:line="280" w:lineRule="atLeast"/>
                                <w:ind w:left="480" w:right="480"/>
                                <w:jc w:val="center"/>
                                <w:textAlignment w:val="center"/>
                                <w:rPr>
                                  <w:rFonts w:ascii="Montserrat ExtraBold" w:eastAsiaTheme="minorHAnsi" w:hAnsi="Montserrat ExtraBold" w:cs="Montserrat ExtraBold"/>
                                  <w:b/>
                                  <w:bCs/>
                                  <w:color w:val="FFFFFF"/>
                                  <w:spacing w:val="-4"/>
                                  <w:w w:val="103"/>
                                  <w:sz w:val="20"/>
                                  <w:szCs w:val="20"/>
                                </w:rPr>
                              </w:pPr>
                              <w:r w:rsidRPr="001A5894">
                                <w:rPr>
                                  <w:rFonts w:ascii="Montserrat ExtraBold" w:eastAsiaTheme="minorHAnsi" w:hAnsi="Montserrat ExtraBold" w:cs="Montserrat ExtraBold"/>
                                  <w:b/>
                                  <w:bCs/>
                                  <w:color w:val="FFFFFF"/>
                                  <w:spacing w:val="-4"/>
                                  <w:w w:val="103"/>
                                  <w:sz w:val="20"/>
                                  <w:szCs w:val="20"/>
                                </w:rPr>
                                <w:t xml:space="preserve"> Natalie Valdez, student</w:t>
                              </w:r>
                            </w:p>
                            <w:p w14:paraId="7E382F45" w14:textId="77777777" w:rsidR="00DE367D" w:rsidRPr="00DE367D" w:rsidRDefault="00DE367D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374189" name="Picture 17" descr="A blue and black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025" y="-10165"/>
                            <a:ext cx="4826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87534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0747" y="2107359"/>
                            <a:ext cx="4826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AC94A" id="Group 7" o:spid="_x0000_s1026" style="position:absolute;margin-left:6.6pt;margin-top:.7pt;width:209.55pt;height:190.65pt;z-index:251717632;mso-height-relative:margin" coordorigin=",-101" coordsize="26612,24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200;width:26612;height:17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" filled="f" stroked="f" strokeweight=".5pt">
                  <v:textbox inset="0,0,0,0">
                    <w:txbxContent>
                      <w:p w14:paraId="27579CF1" w14:textId="61E00954" w:rsidR="001A5894" w:rsidRPr="001A5894" w:rsidRDefault="001A5894" w:rsidP="001A5894">
                        <w:pPr>
                          <w:keepNext/>
                          <w:suppressAutoHyphens/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480" w:right="480"/>
                          <w:jc w:val="center"/>
                          <w:textAlignment w:val="center"/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</w:pPr>
                        <w:r w:rsidRPr="001A5894"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  <w:t xml:space="preserve">I love that HDFS </w:t>
                        </w:r>
                        <w:r w:rsidRPr="001A5894"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  <w:br/>
                        </w:r>
                        <w:r w:rsidRPr="001A5894">
                          <w:rPr>
                            <w:rFonts w:eastAsiaTheme="minorHAnsi" w:cs="Montserrat Light"/>
                            <w:color w:val="FFFFFF"/>
                            <w:spacing w:val="-10"/>
                            <w:w w:val="103"/>
                            <w:sz w:val="24"/>
                            <w:szCs w:val="24"/>
                          </w:rPr>
                          <w:t>provides the opportunity</w:t>
                        </w:r>
                        <w:r w:rsidRPr="001A5894"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  <w:t xml:space="preserve"> </w:t>
                        </w:r>
                        <w:r w:rsidR="00104F3F"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  <w:br/>
                        </w:r>
                        <w:r w:rsidRPr="001A5894">
                          <w:rPr>
                            <w:rFonts w:eastAsiaTheme="minorHAnsi" w:cs="Montserrat Light"/>
                            <w:color w:val="FFFFFF"/>
                            <w:spacing w:val="0"/>
                            <w:w w:val="103"/>
                            <w:sz w:val="24"/>
                            <w:szCs w:val="24"/>
                          </w:rPr>
                          <w:t>to pursue and explore many different fields by having a wide variety of courses available.</w:t>
                        </w:r>
                      </w:p>
                      <w:p w14:paraId="672C9D3E" w14:textId="77777777" w:rsidR="001A5894" w:rsidRPr="001A5894" w:rsidRDefault="001A5894" w:rsidP="001A5894">
                        <w:pPr>
                          <w:keepNext/>
                          <w:suppressAutoHyphens/>
                          <w:autoSpaceDE w:val="0"/>
                          <w:autoSpaceDN w:val="0"/>
                          <w:adjustRightInd w:val="0"/>
                          <w:spacing w:before="180" w:after="120" w:line="280" w:lineRule="atLeast"/>
                          <w:ind w:left="480" w:right="480"/>
                          <w:jc w:val="center"/>
                          <w:textAlignment w:val="center"/>
                          <w:rPr>
                            <w:rFonts w:ascii="Montserrat ExtraBold" w:eastAsiaTheme="minorHAnsi" w:hAnsi="Montserrat ExtraBold" w:cs="Montserrat ExtraBold"/>
                            <w:b/>
                            <w:bCs/>
                            <w:color w:val="FFFFFF"/>
                            <w:spacing w:val="-4"/>
                            <w:w w:val="103"/>
                            <w:sz w:val="20"/>
                            <w:szCs w:val="20"/>
                          </w:rPr>
                        </w:pPr>
                        <w:r w:rsidRPr="001A5894">
                          <w:rPr>
                            <w:rFonts w:ascii="Montserrat ExtraBold" w:eastAsiaTheme="minorHAnsi" w:hAnsi="Montserrat ExtraBold" w:cs="Montserrat ExtraBold"/>
                            <w:b/>
                            <w:bCs/>
                            <w:color w:val="FFFFFF"/>
                            <w:spacing w:val="-4"/>
                            <w:w w:val="103"/>
                            <w:sz w:val="20"/>
                            <w:szCs w:val="20"/>
                          </w:rPr>
                          <w:t xml:space="preserve"> Natalie Valdez, student</w:t>
                        </w:r>
                      </w:p>
                      <w:p w14:paraId="7E382F45" w14:textId="77777777" w:rsidR="00DE367D" w:rsidRPr="00DE367D" w:rsidRDefault="00DE367D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A blue and black number&#10;&#10;Description automatically generated" style="position:absolute;left:1770;top:-101;width:4826;height:3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">
                  <v:imagedata r:id="rId12" o:title="A blue and black number&#10;&#10;Description automatically generated"/>
                </v:shape>
                <v:shape id="Picture 17" o:spid="_x0000_s1029" type="#_x0000_t75" style="position:absolute;left:20407;top:21073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&#13;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B9F085B" wp14:editId="5119F168">
            <wp:simplePos x="0" y="0"/>
            <wp:positionH relativeFrom="column">
              <wp:posOffset>83916</wp:posOffset>
            </wp:positionH>
            <wp:positionV relativeFrom="paragraph">
              <wp:posOffset>71344</wp:posOffset>
            </wp:positionV>
            <wp:extent cx="9435465" cy="2282825"/>
            <wp:effectExtent l="0" t="0" r="635" b="3175"/>
            <wp:wrapNone/>
            <wp:docPr id="1864571507" name="Picture 5" descr="A blue square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71507" name="Picture 5" descr="A blue square with white lin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546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CBA8801" wp14:editId="6B4F1126">
            <wp:simplePos x="0" y="0"/>
            <wp:positionH relativeFrom="column">
              <wp:posOffset>83916</wp:posOffset>
            </wp:positionH>
            <wp:positionV relativeFrom="paragraph">
              <wp:posOffset>2355157</wp:posOffset>
            </wp:positionV>
            <wp:extent cx="2661920" cy="2185670"/>
            <wp:effectExtent l="0" t="0" r="5080" b="0"/>
            <wp:wrapNone/>
            <wp:docPr id="340987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8719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 t="12593" r="1408" b="1"/>
                    <a:stretch/>
                  </pic:blipFill>
                  <pic:spPr bwMode="auto">
                    <a:xfrm>
                      <a:off x="0" y="0"/>
                      <a:ext cx="2661920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00F525F" wp14:editId="5351CDFF">
            <wp:simplePos x="0" y="0"/>
            <wp:positionH relativeFrom="column">
              <wp:posOffset>83916</wp:posOffset>
            </wp:positionH>
            <wp:positionV relativeFrom="paragraph">
              <wp:posOffset>4538341</wp:posOffset>
            </wp:positionV>
            <wp:extent cx="2661285" cy="2694940"/>
            <wp:effectExtent l="0" t="0" r="5715" b="0"/>
            <wp:wrapNone/>
            <wp:docPr id="1192488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88840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5" r="2353" b="8657"/>
                    <a:stretch/>
                  </pic:blipFill>
                  <pic:spPr bwMode="auto">
                    <a:xfrm>
                      <a:off x="0" y="0"/>
                      <a:ext cx="2661285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41A84C7" wp14:editId="104A3452">
            <wp:simplePos x="0" y="0"/>
            <wp:positionH relativeFrom="column">
              <wp:posOffset>6445340</wp:posOffset>
            </wp:positionH>
            <wp:positionV relativeFrom="paragraph">
              <wp:posOffset>2350781</wp:posOffset>
            </wp:positionV>
            <wp:extent cx="3072130" cy="2690495"/>
            <wp:effectExtent l="0" t="0" r="1270" b="1905"/>
            <wp:wrapNone/>
            <wp:docPr id="1407378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78438" name="Picture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21858"/>
                    <a:stretch/>
                  </pic:blipFill>
                  <pic:spPr bwMode="auto">
                    <a:xfrm>
                      <a:off x="0" y="0"/>
                      <a:ext cx="3072130" cy="269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920D74B" wp14:editId="534B7166">
            <wp:simplePos x="0" y="0"/>
            <wp:positionH relativeFrom="column">
              <wp:posOffset>232670</wp:posOffset>
            </wp:positionH>
            <wp:positionV relativeFrom="paragraph">
              <wp:posOffset>3427061</wp:posOffset>
            </wp:positionV>
            <wp:extent cx="9286240" cy="1967230"/>
            <wp:effectExtent l="0" t="0" r="0" b="1270"/>
            <wp:wrapNone/>
            <wp:docPr id="1487262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62300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2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BBBFFE" wp14:editId="66FB089C">
                <wp:simplePos x="0" y="0"/>
                <wp:positionH relativeFrom="column">
                  <wp:posOffset>3203376</wp:posOffset>
                </wp:positionH>
                <wp:positionV relativeFrom="paragraph">
                  <wp:posOffset>6865905</wp:posOffset>
                </wp:positionV>
                <wp:extent cx="3065145" cy="497205"/>
                <wp:effectExtent l="0" t="0" r="8255" b="0"/>
                <wp:wrapNone/>
                <wp:docPr id="4877733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14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12404" w14:textId="2CAD9654" w:rsidR="00724A1B" w:rsidRPr="00B065EA" w:rsidRDefault="00724A1B" w:rsidP="00724A1B">
                            <w:pPr>
                              <w:jc w:val="center"/>
                              <w:rPr>
                                <w:color w:val="5394BA" w:themeColor="accent1"/>
                                <w:spacing w:val="-28"/>
                                <w:w w:val="103"/>
                                <w:sz w:val="60"/>
                                <w:szCs w:val="60"/>
                              </w:rPr>
                            </w:pPr>
                            <w:r w:rsidRPr="00B065EA">
                              <w:rPr>
                                <w:color w:val="5394BA" w:themeColor="accent1"/>
                                <w:spacing w:val="-28"/>
                                <w:w w:val="103"/>
                                <w:sz w:val="60"/>
                                <w:szCs w:val="60"/>
                              </w:rPr>
                              <w:t>csumb.edu/</w:t>
                            </w:r>
                            <w:proofErr w:type="spellStart"/>
                            <w:r w:rsidR="00B065EA" w:rsidRPr="00B065EA">
                              <w:rPr>
                                <w:color w:val="5394BA" w:themeColor="accent1"/>
                                <w:spacing w:val="-28"/>
                                <w:w w:val="103"/>
                                <w:sz w:val="60"/>
                                <w:szCs w:val="60"/>
                              </w:rPr>
                              <w:t>hdfs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BBFFE" id="Text Box 4" o:spid="_x0000_s1030" type="#_x0000_t202" style="position:absolute;margin-left:252.25pt;margin-top:540.6pt;width:241.35pt;height:39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" filled="f" stroked="f" strokeweight=".5pt">
                <v:textbox inset="0,0,0,0">
                  <w:txbxContent>
                    <w:p w14:paraId="05A12404" w14:textId="2CAD9654" w:rsidR="00724A1B" w:rsidRPr="00B065EA" w:rsidRDefault="00724A1B" w:rsidP="00724A1B">
                      <w:pPr>
                        <w:jc w:val="center"/>
                        <w:rPr>
                          <w:color w:val="5394BA" w:themeColor="accent1"/>
                          <w:spacing w:val="-28"/>
                          <w:w w:val="103"/>
                          <w:sz w:val="60"/>
                          <w:szCs w:val="60"/>
                        </w:rPr>
                      </w:pPr>
                      <w:r w:rsidRPr="00B065EA">
                        <w:rPr>
                          <w:color w:val="5394BA" w:themeColor="accent1"/>
                          <w:spacing w:val="-28"/>
                          <w:w w:val="103"/>
                          <w:sz w:val="60"/>
                          <w:szCs w:val="60"/>
                        </w:rPr>
                        <w:t>csumb.edu/</w:t>
                      </w:r>
                      <w:proofErr w:type="spellStart"/>
                      <w:r w:rsidR="00B065EA" w:rsidRPr="00B065EA">
                        <w:rPr>
                          <w:color w:val="5394BA" w:themeColor="accent1"/>
                          <w:spacing w:val="-28"/>
                          <w:w w:val="103"/>
                          <w:sz w:val="60"/>
                          <w:szCs w:val="60"/>
                        </w:rPr>
                        <w:t>hdfs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D49683C" wp14:editId="47863492">
            <wp:simplePos x="0" y="0"/>
            <wp:positionH relativeFrom="column">
              <wp:posOffset>7416616</wp:posOffset>
            </wp:positionH>
            <wp:positionV relativeFrom="paragraph">
              <wp:posOffset>5920879</wp:posOffset>
            </wp:positionV>
            <wp:extent cx="2143760" cy="1147445"/>
            <wp:effectExtent l="0" t="0" r="2540" b="0"/>
            <wp:wrapNone/>
            <wp:docPr id="622247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47194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356C0DC" wp14:editId="3F122614">
                <wp:simplePos x="0" y="0"/>
                <wp:positionH relativeFrom="column">
                  <wp:posOffset>3277753</wp:posOffset>
                </wp:positionH>
                <wp:positionV relativeFrom="paragraph">
                  <wp:posOffset>4822724</wp:posOffset>
                </wp:positionV>
                <wp:extent cx="2033270" cy="1643464"/>
                <wp:effectExtent l="0" t="0" r="0" b="7620"/>
                <wp:wrapNone/>
                <wp:docPr id="171550071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643464"/>
                          <a:chOff x="0" y="0"/>
                          <a:chExt cx="2033823" cy="1644280"/>
                        </a:xfrm>
                      </wpg:grpSpPr>
                      <wps:wsp>
                        <wps:cNvPr id="1378436379" name="Text Box 4"/>
                        <wps:cNvSpPr txBox="1"/>
                        <wps:spPr>
                          <a:xfrm>
                            <a:off x="0" y="0"/>
                            <a:ext cx="2033823" cy="237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179AB4" w14:textId="77777777" w:rsidR="00724A1B" w:rsidRPr="000441F1" w:rsidRDefault="00724A1B" w:rsidP="00724A1B">
                              <w:pPr>
                                <w:spacing w:line="320" w:lineRule="exact"/>
                                <w:rPr>
                                  <w:rFonts w:ascii="Montserrat ExtraBold" w:hAnsi="Montserrat ExtraBold"/>
                                  <w:b/>
                                  <w:bCs/>
                                  <w:color w:val="5394BA" w:themeColor="accent1"/>
                                  <w:spacing w:val="-10"/>
                                  <w:sz w:val="28"/>
                                  <w:szCs w:val="28"/>
                                </w:rPr>
                              </w:pPr>
                              <w:r w:rsidRPr="000441F1">
                                <w:rPr>
                                  <w:rFonts w:ascii="Montserrat ExtraBold" w:hAnsi="Montserrat ExtraBold"/>
                                  <w:b/>
                                  <w:bCs/>
                                  <w:color w:val="5394BA" w:themeColor="accent1"/>
                                  <w:spacing w:val="-10"/>
                                  <w:sz w:val="28"/>
                                  <w:szCs w:val="28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85859672" name="Group 7"/>
                        <wpg:cNvGrpSpPr/>
                        <wpg:grpSpPr>
                          <a:xfrm>
                            <a:off x="65607" y="311635"/>
                            <a:ext cx="1939512" cy="304800"/>
                            <a:chOff x="0" y="0"/>
                            <a:chExt cx="1939512" cy="304800"/>
                          </a:xfrm>
                        </wpg:grpSpPr>
                        <wps:wsp>
                          <wps:cNvPr id="171441334" name="Text Box 4"/>
                          <wps:cNvSpPr txBox="1"/>
                          <wps:spPr>
                            <a:xfrm>
                              <a:off x="405945" y="32803"/>
                              <a:ext cx="1533567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DDB65F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office phone</w:t>
                                </w:r>
                              </w:p>
                              <w:p w14:paraId="14AA3627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000.000.0000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3952859" name="Picture 6" descr="A phone logo in a blue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67508976" name="Group 8"/>
                        <wpg:cNvGrpSpPr/>
                        <wpg:grpSpPr>
                          <a:xfrm>
                            <a:off x="65607" y="676574"/>
                            <a:ext cx="1939512" cy="304800"/>
                            <a:chOff x="0" y="0"/>
                            <a:chExt cx="1939512" cy="304800"/>
                          </a:xfrm>
                        </wpg:grpSpPr>
                        <wps:wsp>
                          <wps:cNvPr id="201878087" name="Text Box 4"/>
                          <wps:cNvSpPr txBox="1"/>
                          <wps:spPr>
                            <a:xfrm>
                              <a:off x="405945" y="36905"/>
                              <a:ext cx="1533567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DE06EA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office email</w:t>
                                </w:r>
                              </w:p>
                              <w:p w14:paraId="63BC1639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xxx@csumb.edu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692634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56856644" name="Group 9"/>
                        <wpg:cNvGrpSpPr/>
                        <wpg:grpSpPr>
                          <a:xfrm>
                            <a:off x="65607" y="1045615"/>
                            <a:ext cx="1939512" cy="598665"/>
                            <a:chOff x="0" y="0"/>
                            <a:chExt cx="1939512" cy="598665"/>
                          </a:xfrm>
                        </wpg:grpSpPr>
                        <wps:wsp>
                          <wps:cNvPr id="1760396691" name="Text Box 4"/>
                          <wps:cNvSpPr txBox="1"/>
                          <wps:spPr>
                            <a:xfrm>
                              <a:off x="405945" y="36904"/>
                              <a:ext cx="1533567" cy="5617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22CA15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ExtraBold" w:hAnsi="Montserrat ExtraBold"/>
                                    <w:b/>
                                    <w:bCs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office address</w:t>
                                </w:r>
                              </w:p>
                              <w:p w14:paraId="6FAF48BD" w14:textId="77777777" w:rsidR="00724A1B" w:rsidRPr="005A7E92" w:rsidRDefault="00724A1B" w:rsidP="00724A1B">
                                <w:pPr>
                                  <w:spacing w:after="0" w:line="200" w:lineRule="exact"/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5A7E92"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t>123 Campus Center, Bldg. 00</w:t>
                                </w:r>
                                <w:r w:rsidRPr="005A7E92">
                                  <w:rPr>
                                    <w:rFonts w:ascii="Montserrat Medium" w:hAnsi="Montserrat Medium"/>
                                    <w:color w:val="20436D" w:themeColor="text1"/>
                                    <w:spacing w:val="-2"/>
                                    <w:sz w:val="16"/>
                                    <w:szCs w:val="16"/>
                                  </w:rPr>
                                  <w:br/>
                                  <w:t>Seaside, CA 93955-8001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1368973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56C0DC" id="Group 11" o:spid="_x0000_s1031" style="position:absolute;margin-left:258.1pt;margin-top:379.75pt;width:160.1pt;height:129.4pt;z-index:251716608" coordsize="20338,16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">
                <v:shape id="_x0000_s1032" type="#_x0000_t202" style="position:absolute;width:20338;height:2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" filled="f" stroked="f" strokeweight=".5pt">
                  <v:textbox inset="0,0,0,0">
                    <w:txbxContent>
                      <w:p w14:paraId="07179AB4" w14:textId="77777777" w:rsidR="00724A1B" w:rsidRPr="000441F1" w:rsidRDefault="00724A1B" w:rsidP="00724A1B">
                        <w:pPr>
                          <w:spacing w:line="320" w:lineRule="exact"/>
                          <w:rPr>
                            <w:rFonts w:ascii="Montserrat ExtraBold" w:hAnsi="Montserrat ExtraBold"/>
                            <w:b/>
                            <w:bCs/>
                            <w:color w:val="5394BA" w:themeColor="accent1"/>
                            <w:spacing w:val="-10"/>
                            <w:sz w:val="28"/>
                            <w:szCs w:val="28"/>
                          </w:rPr>
                        </w:pPr>
                        <w:r w:rsidRPr="000441F1">
                          <w:rPr>
                            <w:rFonts w:ascii="Montserrat ExtraBold" w:hAnsi="Montserrat ExtraBold"/>
                            <w:b/>
                            <w:bCs/>
                            <w:color w:val="5394BA" w:themeColor="accent1"/>
                            <w:spacing w:val="-10"/>
                            <w:sz w:val="28"/>
                            <w:szCs w:val="28"/>
                          </w:rPr>
                          <w:t>Contact Us</w:t>
                        </w:r>
                      </w:p>
                    </w:txbxContent>
                  </v:textbox>
                </v:shape>
                <v:group id="_x0000_s1033" style="position:absolute;left:656;top:3116;width:19395;height:3048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">
                  <v:shape id="_x0000_s1034" type="#_x0000_t202" style="position:absolute;left:4059;top:328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" filled="f" stroked="f" strokeweight=".5pt">
                    <v:textbox inset="0,0,0,0">
                      <w:txbxContent>
                        <w:p w14:paraId="40DDB65F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office phone</w:t>
                          </w:r>
                        </w:p>
                        <w:p w14:paraId="14AA3627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000.000.0000</w:t>
                          </w:r>
                        </w:p>
                      </w:txbxContent>
                    </v:textbox>
                  </v:shape>
                  <v:shape id="Picture 6" o:spid="_x0000_s1035" type="#_x0000_t75" alt="A phone logo in a blue circle&#10;&#10;Description automatically generated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">
                    <v:imagedata r:id="rId23" o:title="A phone logo in a blue circle&#10;&#10;Description automatically generated"/>
                  </v:shape>
                </v:group>
                <v:group id="Group 8" o:spid="_x0000_s1036" style="position:absolute;left:656;top:6765;width:19395;height:3048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">
                  <v:shape id="_x0000_s1037" type="#_x0000_t202" style="position:absolute;left:4059;top:369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" filled="f" stroked="f" strokeweight=".5pt">
                    <v:textbox inset="0,0,0,0">
                      <w:txbxContent>
                        <w:p w14:paraId="5FDE06EA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office email</w:t>
                          </w:r>
                        </w:p>
                        <w:p w14:paraId="63BC1639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xxx@csumb.edu</w:t>
                          </w:r>
                        </w:p>
                      </w:txbxContent>
                    </v:textbox>
                  </v:shape>
                  <v:shape id="Picture 6" o:spid="_x0000_s1038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">
                    <v:imagedata r:id="rId24" o:title=""/>
                  </v:shape>
                </v:group>
                <v:group id="Group 9" o:spid="_x0000_s1039" style="position:absolute;left:656;top:10456;width:19395;height:5986" coordsize="19395,5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">
                  <v:shape id="_x0000_s1040" type="#_x0000_t202" style="position:absolute;left:4059;top:369;width:15336;height:5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" filled="f" stroked="f" strokeweight=".5pt">
                    <v:textbox inset="0,0,0,0">
                      <w:txbxContent>
                        <w:p w14:paraId="3622CA15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ExtraBold" w:hAnsi="Montserrat ExtraBold"/>
                              <w:b/>
                              <w:bCs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office address</w:t>
                          </w:r>
                        </w:p>
                        <w:p w14:paraId="6FAF48BD" w14:textId="77777777" w:rsidR="00724A1B" w:rsidRPr="005A7E92" w:rsidRDefault="00724A1B" w:rsidP="00724A1B">
                          <w:pPr>
                            <w:spacing w:after="0" w:line="200" w:lineRule="exact"/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</w:pPr>
                          <w:r w:rsidRPr="005A7E92"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t>123 Campus Center, Bldg. 00</w:t>
                          </w:r>
                          <w:r w:rsidRPr="005A7E92">
                            <w:rPr>
                              <w:rFonts w:ascii="Montserrat Medium" w:hAnsi="Montserrat Medium"/>
                              <w:color w:val="20436D" w:themeColor="text1"/>
                              <w:spacing w:val="-2"/>
                              <w:sz w:val="16"/>
                              <w:szCs w:val="16"/>
                            </w:rPr>
                            <w:br/>
                            <w:t>Seaside, CA 93955-8001</w:t>
                          </w:r>
                        </w:p>
                      </w:txbxContent>
                    </v:textbox>
                  </v:shape>
                  <v:shape id="Picture 6" o:spid="_x0000_s1041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">
                    <v:imagedata r:id="rId2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0EFADD0" wp14:editId="527D95CF">
                <wp:simplePos x="0" y="0"/>
                <wp:positionH relativeFrom="column">
                  <wp:posOffset>4861546</wp:posOffset>
                </wp:positionH>
                <wp:positionV relativeFrom="paragraph">
                  <wp:posOffset>2171402</wp:posOffset>
                </wp:positionV>
                <wp:extent cx="1041400" cy="1041400"/>
                <wp:effectExtent l="0" t="0" r="0" b="0"/>
                <wp:wrapNone/>
                <wp:docPr id="3541798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041400"/>
                          <a:chOff x="0" y="0"/>
                          <a:chExt cx="1041400" cy="1041400"/>
                        </a:xfrm>
                      </wpg:grpSpPr>
                      <pic:pic xmlns:pic="http://schemas.openxmlformats.org/drawingml/2006/picture">
                        <pic:nvPicPr>
                          <pic:cNvPr id="1447261804" name="Picture 6" descr="A blue circle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3597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130" y="201255"/>
                            <a:ext cx="66294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04989" id="Group 8" o:spid="_x0000_s1026" style="position:absolute;margin-left:382.8pt;margin-top:171pt;width:82pt;height:82pt;z-index:251718656" coordsize="10414,10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">
                <v:shape id="Picture 6" o:spid="_x0000_s1027" type="#_x0000_t75" alt="A blue circle with a black background&#10;&#10;Description automatically generated" style="position:absolute;width:10414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">
                  <v:imagedata r:id="rId28" o:title="A blue circle with a black background&#10;&#10;Description automatically generated"/>
                </v:shape>
                <v:shape id="Picture 6" o:spid="_x0000_s1028" type="#_x0000_t75" style="position:absolute;left:1881;top:2012;width:6629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">
                  <v:imagedata r:id="rId2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406629" wp14:editId="775D67F1">
                <wp:simplePos x="0" y="0"/>
                <wp:positionH relativeFrom="column">
                  <wp:posOffset>6734097</wp:posOffset>
                </wp:positionH>
                <wp:positionV relativeFrom="paragraph">
                  <wp:posOffset>438854</wp:posOffset>
                </wp:positionV>
                <wp:extent cx="2651760" cy="1772028"/>
                <wp:effectExtent l="0" t="0" r="2540" b="6350"/>
                <wp:wrapNone/>
                <wp:docPr id="202378863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772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5A375" w14:textId="297EA31D" w:rsidR="009B25D9" w:rsidRPr="00104F3F" w:rsidRDefault="00104F3F" w:rsidP="00C85CDD">
                            <w:pPr>
                              <w:pStyle w:val="titlea"/>
                              <w:rPr>
                                <w:spacing w:val="-6"/>
                              </w:rPr>
                            </w:pPr>
                            <w:r w:rsidRPr="00104F3F">
                              <w:rPr>
                                <w:spacing w:val="-6"/>
                              </w:rPr>
                              <w:t>Human Development and Family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06629" id="Text Box 16" o:spid="_x0000_s1042" type="#_x0000_t202" style="position:absolute;margin-left:530.25pt;margin-top:34.55pt;width:208.8pt;height:139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7zbEAIAACQEAAAOAAAAZHJzL2Uyb0RvYy54bWysU11r2zAUfR/sPwi9L3Yym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" filled="f" stroked="f" strokeweight=".5pt">
                <v:textbox inset="0,0,0,0">
                  <w:txbxContent>
                    <w:p w14:paraId="0195A375" w14:textId="297EA31D" w:rsidR="009B25D9" w:rsidRPr="00104F3F" w:rsidRDefault="00104F3F" w:rsidP="00C85CDD">
                      <w:pPr>
                        <w:pStyle w:val="titlea"/>
                        <w:rPr>
                          <w:spacing w:val="-6"/>
                        </w:rPr>
                      </w:pPr>
                      <w:r w:rsidRPr="00104F3F">
                        <w:rPr>
                          <w:spacing w:val="-6"/>
                        </w:rPr>
                        <w:t>Human Development and Family Science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61CEC86" wp14:editId="01F29BB0">
            <wp:simplePos x="0" y="0"/>
            <wp:positionH relativeFrom="column">
              <wp:posOffset>3120249</wp:posOffset>
            </wp:positionH>
            <wp:positionV relativeFrom="paragraph">
              <wp:posOffset>1370755</wp:posOffset>
            </wp:positionV>
            <wp:extent cx="1751330" cy="638175"/>
            <wp:effectExtent l="0" t="0" r="1270" b="0"/>
            <wp:wrapNone/>
            <wp:docPr id="1715935755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5755" name="Picture 1" descr="A black and white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92551B4" wp14:editId="2AB1CC2D">
            <wp:simplePos x="0" y="0"/>
            <wp:positionH relativeFrom="column">
              <wp:posOffset>556429</wp:posOffset>
            </wp:positionH>
            <wp:positionV relativeFrom="paragraph">
              <wp:posOffset>4232083</wp:posOffset>
            </wp:positionV>
            <wp:extent cx="4070350" cy="1268730"/>
            <wp:effectExtent l="0" t="0" r="6350" b="0"/>
            <wp:wrapNone/>
            <wp:docPr id="1043674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74455" name="Picture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91F">
        <w:br w:type="page"/>
      </w:r>
    </w:p>
    <w:p w14:paraId="5ADD6361" w14:textId="04B3CA10" w:rsidR="000F7122" w:rsidRPr="00EE1FE3" w:rsidRDefault="00B653D4" w:rsidP="00883D82">
      <w:pPr>
        <w:pStyle w:val="Title2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28F2D14" wp14:editId="4BEEFECD">
            <wp:simplePos x="0" y="0"/>
            <wp:positionH relativeFrom="column">
              <wp:posOffset>3463724</wp:posOffset>
            </wp:positionH>
            <wp:positionV relativeFrom="paragraph">
              <wp:posOffset>4783238</wp:posOffset>
            </wp:positionV>
            <wp:extent cx="2780030" cy="2287310"/>
            <wp:effectExtent l="0" t="0" r="1270" b="0"/>
            <wp:wrapNone/>
            <wp:docPr id="2113110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10636" name="Picture 2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5" r="2469" b="-1"/>
                    <a:stretch/>
                  </pic:blipFill>
                  <pic:spPr bwMode="auto">
                    <a:xfrm>
                      <a:off x="0" y="0"/>
                      <a:ext cx="2780030" cy="228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384D324" wp14:editId="78DCDBF3">
            <wp:simplePos x="0" y="0"/>
            <wp:positionH relativeFrom="column">
              <wp:posOffset>-43405</wp:posOffset>
            </wp:positionH>
            <wp:positionV relativeFrom="paragraph">
              <wp:posOffset>5026306</wp:posOffset>
            </wp:positionV>
            <wp:extent cx="6779895" cy="2166620"/>
            <wp:effectExtent l="0" t="0" r="1905" b="5080"/>
            <wp:wrapNone/>
            <wp:docPr id="1594203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03497" name="Picture 2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" t="3255" r="1265" b="4260"/>
                    <a:stretch/>
                  </pic:blipFill>
                  <pic:spPr bwMode="auto">
                    <a:xfrm>
                      <a:off x="0" y="0"/>
                      <a:ext cx="6779895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6E3E9B3" wp14:editId="308AC265">
            <wp:simplePos x="0" y="0"/>
            <wp:positionH relativeFrom="column">
              <wp:posOffset>89703</wp:posOffset>
            </wp:positionH>
            <wp:positionV relativeFrom="paragraph">
              <wp:posOffset>211238</wp:posOffset>
            </wp:positionV>
            <wp:extent cx="2780030" cy="2482215"/>
            <wp:effectExtent l="0" t="0" r="1270" b="0"/>
            <wp:wrapNone/>
            <wp:docPr id="307822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22881" name="Picture 2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t="12628" r="12213"/>
                    <a:stretch/>
                  </pic:blipFill>
                  <pic:spPr bwMode="auto">
                    <a:xfrm>
                      <a:off x="0" y="0"/>
                      <a:ext cx="2780030" cy="248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7E9C45" wp14:editId="700A5BB1">
                <wp:simplePos x="0" y="0"/>
                <wp:positionH relativeFrom="column">
                  <wp:posOffset>83916</wp:posOffset>
                </wp:positionH>
                <wp:positionV relativeFrom="paragraph">
                  <wp:posOffset>2769243</wp:posOffset>
                </wp:positionV>
                <wp:extent cx="2788231" cy="3603100"/>
                <wp:effectExtent l="0" t="0" r="6350" b="3810"/>
                <wp:wrapNone/>
                <wp:docPr id="1582312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31" cy="360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B0670" w14:textId="77777777" w:rsidR="00A904C8" w:rsidRPr="00A904C8" w:rsidRDefault="00A904C8" w:rsidP="009C5F20">
                            <w:pPr>
                              <w:pStyle w:val="headonea"/>
                            </w:pPr>
                            <w:r w:rsidRPr="00A904C8">
                              <w:t xml:space="preserve">What is the Bachelor of Science in </w:t>
                            </w:r>
                            <w:r w:rsidRPr="00A904C8">
                              <w:rPr>
                                <w:rStyle w:val="Heading1Char"/>
                              </w:rPr>
                              <w:t>Human</w:t>
                            </w:r>
                            <w:r w:rsidRPr="00A904C8">
                              <w:t xml:space="preserve"> Development and Family Science (</w:t>
                            </w:r>
                            <w:r w:rsidRPr="00A904C8">
                              <w:rPr>
                                <w:spacing w:val="-6"/>
                                <w:w w:val="104"/>
                                <w:sz w:val="32"/>
                                <w:szCs w:val="32"/>
                              </w:rPr>
                              <w:t>HDFS</w:t>
                            </w:r>
                            <w:r w:rsidRPr="00A904C8">
                              <w:t>)?</w:t>
                            </w:r>
                          </w:p>
                          <w:p w14:paraId="6262D313" w14:textId="77777777" w:rsidR="00A904C8" w:rsidRPr="00A904C8" w:rsidRDefault="00A904C8" w:rsidP="009C5F20">
                            <w:pPr>
                              <w:pStyle w:val="bodyonea"/>
                            </w:pPr>
                            <w:r w:rsidRPr="00A904C8">
                              <w:t xml:space="preserve">The HDFS major focuses on human development from infancy through old age. Students will examine how family and community dynamics affect the development of individuals from a diverse range of backgrounds and life experiences. </w:t>
                            </w:r>
                          </w:p>
                          <w:p w14:paraId="5263911B" w14:textId="1B94BE5E" w:rsidR="00724A1B" w:rsidRPr="00A904C8" w:rsidRDefault="00A904C8" w:rsidP="009C5F20">
                            <w:pPr>
                              <w:pStyle w:val="bodyonea"/>
                            </w:pPr>
                            <w:r w:rsidRPr="00A904C8">
                              <w:t>The program accepts first-year students, transfers, and AS-T early childhood education and AA-T child and adolescent development certified students.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E9C45" id="_x0000_s1043" type="#_x0000_t202" style="position:absolute;margin-left:6.6pt;margin-top:218.05pt;width:219.55pt;height:28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" filled="f" stroked="f" strokeweight=".5pt">
                <v:textbox inset="0,0,0,0">
                  <w:txbxContent>
                    <w:p w14:paraId="5BEB0670" w14:textId="77777777" w:rsidR="00A904C8" w:rsidRPr="00A904C8" w:rsidRDefault="00A904C8" w:rsidP="009C5F20">
                      <w:pPr>
                        <w:pStyle w:val="headonea"/>
                      </w:pPr>
                      <w:r w:rsidRPr="00A904C8">
                        <w:t xml:space="preserve">What is the Bachelor of Science in </w:t>
                      </w:r>
                      <w:r w:rsidRPr="00A904C8">
                        <w:rPr>
                          <w:rStyle w:val="Heading1Char"/>
                        </w:rPr>
                        <w:t>Human</w:t>
                      </w:r>
                      <w:r w:rsidRPr="00A904C8">
                        <w:t xml:space="preserve"> Development and Family Science (</w:t>
                      </w:r>
                      <w:r w:rsidRPr="00A904C8">
                        <w:rPr>
                          <w:spacing w:val="-6"/>
                          <w:w w:val="104"/>
                          <w:sz w:val="32"/>
                          <w:szCs w:val="32"/>
                        </w:rPr>
                        <w:t>HDFS</w:t>
                      </w:r>
                      <w:r w:rsidRPr="00A904C8">
                        <w:t>)?</w:t>
                      </w:r>
                    </w:p>
                    <w:p w14:paraId="6262D313" w14:textId="77777777" w:rsidR="00A904C8" w:rsidRPr="00A904C8" w:rsidRDefault="00A904C8" w:rsidP="009C5F20">
                      <w:pPr>
                        <w:pStyle w:val="bodyonea"/>
                      </w:pPr>
                      <w:r w:rsidRPr="00A904C8">
                        <w:t xml:space="preserve">The HDFS major focuses on human development from infancy through old age. Students will examine how family and community dynamics affect the development of individuals from a diverse range of backgrounds and life experiences. </w:t>
                      </w:r>
                    </w:p>
                    <w:p w14:paraId="5263911B" w14:textId="1B94BE5E" w:rsidR="00724A1B" w:rsidRPr="00A904C8" w:rsidRDefault="00A904C8" w:rsidP="009C5F20">
                      <w:pPr>
                        <w:pStyle w:val="bodyonea"/>
                      </w:pPr>
                      <w:r w:rsidRPr="00A904C8">
                        <w:t>The program accepts first-year students, transfers, and AS-T early childhood education and AA-T child and adolescent development certified students.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EE1D20" wp14:editId="66FFDB2A">
                <wp:simplePos x="0" y="0"/>
                <wp:positionH relativeFrom="column">
                  <wp:posOffset>3469511</wp:posOffset>
                </wp:positionH>
                <wp:positionV relativeFrom="paragraph">
                  <wp:posOffset>-49192</wp:posOffset>
                </wp:positionV>
                <wp:extent cx="2787650" cy="5259887"/>
                <wp:effectExtent l="0" t="0" r="6350" b="0"/>
                <wp:wrapNone/>
                <wp:docPr id="16928834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5259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F050" w14:textId="77777777" w:rsidR="009C5F20" w:rsidRPr="009C5F20" w:rsidRDefault="009C5F20" w:rsidP="009C5F20">
                            <w:pPr>
                              <w:pStyle w:val="headonea"/>
                            </w:pPr>
                            <w:r w:rsidRPr="009C5F20">
                              <w:t>Program Features</w:t>
                            </w:r>
                          </w:p>
                          <w:p w14:paraId="120212AB" w14:textId="77777777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Courses offered day and evening</w:t>
                            </w:r>
                          </w:p>
                          <w:p w14:paraId="7492E948" w14:textId="6D59335F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Field-based service learning and partnerships in local schools</w:t>
                            </w:r>
                          </w:p>
                          <w:p w14:paraId="430C7414" w14:textId="13FF42EA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Depth of study in one area (minor)</w:t>
                            </w:r>
                          </w:p>
                          <w:p w14:paraId="4FCE05F2" w14:textId="79BEB54F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Specialized, dedicated advising</w:t>
                            </w:r>
                          </w:p>
                          <w:p w14:paraId="2DC6F739" w14:textId="0DB888BA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Small class sizes</w:t>
                            </w:r>
                          </w:p>
                          <w:p w14:paraId="4507052C" w14:textId="77777777" w:rsidR="009C5F20" w:rsidRPr="009C5F20" w:rsidRDefault="009C5F20" w:rsidP="009C5F20">
                            <w:pPr>
                              <w:pStyle w:val="headonea"/>
                              <w:rPr>
                                <w:rStyle w:val="bulletonea"/>
                                <w:rFonts w:ascii="Montserrat ExtraBold" w:hAnsi="Montserrat ExtraBold"/>
                                <w:b/>
                                <w:bCs/>
                                <w:color w:val="1F446D"/>
                                <w:position w:val="0"/>
                                <w:sz w:val="36"/>
                                <w:szCs w:val="36"/>
                              </w:rPr>
                            </w:pPr>
                            <w:r w:rsidRPr="009C5F20">
                              <w:rPr>
                                <w:rStyle w:val="bulletonea"/>
                                <w:rFonts w:ascii="Montserrat ExtraBold" w:hAnsi="Montserrat ExtraBold"/>
                                <w:b/>
                                <w:bCs/>
                                <w:color w:val="1F446D"/>
                                <w:position w:val="0"/>
                                <w:sz w:val="36"/>
                                <w:szCs w:val="36"/>
                              </w:rPr>
                              <w:t>Career Paths</w:t>
                            </w:r>
                          </w:p>
                          <w:p w14:paraId="395E3D0E" w14:textId="77777777" w:rsidR="009C5F20" w:rsidRPr="009C5F20" w:rsidRDefault="009C5F20" w:rsidP="009C5F20">
                            <w:pPr>
                              <w:pStyle w:val="bodyonea"/>
                            </w:pPr>
                            <w:r w:rsidRPr="009C5F20">
                              <w:t>The program is versatile and prepares students to work with children, youth, families, and elders in numerous professions. Possibilities to explore:</w:t>
                            </w:r>
                          </w:p>
                          <w:p w14:paraId="6F591448" w14:textId="7902ABDD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Advocacy and Non-Profits</w:t>
                            </w:r>
                          </w:p>
                          <w:p w14:paraId="476BF1F6" w14:textId="5601E15F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Counseling and Social Work</w:t>
                            </w:r>
                          </w:p>
                          <w:p w14:paraId="132E421C" w14:textId="4521DA78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Early Intervention Services</w:t>
                            </w:r>
                          </w:p>
                          <w:p w14:paraId="70AAFA8B" w14:textId="7269D688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Education</w:t>
                            </w:r>
                          </w:p>
                          <w:p w14:paraId="6A5AA68C" w14:textId="0A1B13F1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Health Services</w:t>
                            </w:r>
                          </w:p>
                          <w:p w14:paraId="32B43309" w14:textId="571833AF" w:rsidR="009C5F20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Preschool Teaching and Administration</w:t>
                            </w:r>
                          </w:p>
                          <w:p w14:paraId="626AD958" w14:textId="138AF1E1" w:rsidR="00246E5B" w:rsidRPr="009C5F20" w:rsidRDefault="009C5F20" w:rsidP="009C5F20">
                            <w:pPr>
                              <w:pStyle w:val="bulletlistonea"/>
                            </w:pPr>
                            <w:r w:rsidRPr="009C5F20">
                              <w:rPr>
                                <w:rStyle w:val="bulletonea"/>
                              </w:rPr>
                              <w:t>•</w:t>
                            </w:r>
                            <w:r w:rsidRPr="009C5F20">
                              <w:tab/>
                              <w:t>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E1D20" id="_x0000_s1044" type="#_x0000_t202" style="position:absolute;margin-left:273.2pt;margin-top:-3.85pt;width:219.5pt;height:414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" filled="f" stroked="f" strokeweight=".5pt">
                <v:textbox inset="0,0,0,0">
                  <w:txbxContent>
                    <w:p w14:paraId="4B9AF050" w14:textId="77777777" w:rsidR="009C5F20" w:rsidRPr="009C5F20" w:rsidRDefault="009C5F20" w:rsidP="009C5F20">
                      <w:pPr>
                        <w:pStyle w:val="headonea"/>
                      </w:pPr>
                      <w:r w:rsidRPr="009C5F20">
                        <w:t>Program Features</w:t>
                      </w:r>
                    </w:p>
                    <w:p w14:paraId="120212AB" w14:textId="77777777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Courses offered day and evening</w:t>
                      </w:r>
                    </w:p>
                    <w:p w14:paraId="7492E948" w14:textId="6D59335F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Field-based service learning and partnerships in local schools</w:t>
                      </w:r>
                    </w:p>
                    <w:p w14:paraId="430C7414" w14:textId="13FF42EA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Depth of study in one area (minor)</w:t>
                      </w:r>
                    </w:p>
                    <w:p w14:paraId="4FCE05F2" w14:textId="79BEB54F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Specialized, dedicated advising</w:t>
                      </w:r>
                    </w:p>
                    <w:p w14:paraId="2DC6F739" w14:textId="0DB888BA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Small class sizes</w:t>
                      </w:r>
                    </w:p>
                    <w:p w14:paraId="4507052C" w14:textId="77777777" w:rsidR="009C5F20" w:rsidRPr="009C5F20" w:rsidRDefault="009C5F20" w:rsidP="009C5F20">
                      <w:pPr>
                        <w:pStyle w:val="headonea"/>
                        <w:rPr>
                          <w:rStyle w:val="bulletonea"/>
                          <w:rFonts w:ascii="Montserrat ExtraBold" w:hAnsi="Montserrat ExtraBold"/>
                          <w:b/>
                          <w:bCs/>
                          <w:color w:val="1F446D"/>
                          <w:position w:val="0"/>
                          <w:sz w:val="36"/>
                          <w:szCs w:val="36"/>
                        </w:rPr>
                      </w:pPr>
                      <w:r w:rsidRPr="009C5F20">
                        <w:rPr>
                          <w:rStyle w:val="bulletonea"/>
                          <w:rFonts w:ascii="Montserrat ExtraBold" w:hAnsi="Montserrat ExtraBold"/>
                          <w:b/>
                          <w:bCs/>
                          <w:color w:val="1F446D"/>
                          <w:position w:val="0"/>
                          <w:sz w:val="36"/>
                          <w:szCs w:val="36"/>
                        </w:rPr>
                        <w:t>Career Paths</w:t>
                      </w:r>
                    </w:p>
                    <w:p w14:paraId="395E3D0E" w14:textId="77777777" w:rsidR="009C5F20" w:rsidRPr="009C5F20" w:rsidRDefault="009C5F20" w:rsidP="009C5F20">
                      <w:pPr>
                        <w:pStyle w:val="bodyonea"/>
                      </w:pPr>
                      <w:r w:rsidRPr="009C5F20">
                        <w:t>The program is versatile and prepares students to work with children, youth, families, and elders in numerous professions. Possibilities to explore:</w:t>
                      </w:r>
                    </w:p>
                    <w:p w14:paraId="6F591448" w14:textId="7902ABDD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Advocacy and Non-Profits</w:t>
                      </w:r>
                    </w:p>
                    <w:p w14:paraId="476BF1F6" w14:textId="5601E15F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Counseling and Social Work</w:t>
                      </w:r>
                    </w:p>
                    <w:p w14:paraId="132E421C" w14:textId="4521DA78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Early Intervention Services</w:t>
                      </w:r>
                    </w:p>
                    <w:p w14:paraId="70AAFA8B" w14:textId="7269D688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Education</w:t>
                      </w:r>
                    </w:p>
                    <w:p w14:paraId="6A5AA68C" w14:textId="0A1B13F1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Health Services</w:t>
                      </w:r>
                    </w:p>
                    <w:p w14:paraId="32B43309" w14:textId="571833AF" w:rsidR="009C5F20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Preschool Teaching and Administration</w:t>
                      </w:r>
                    </w:p>
                    <w:p w14:paraId="626AD958" w14:textId="138AF1E1" w:rsidR="00246E5B" w:rsidRPr="009C5F20" w:rsidRDefault="009C5F20" w:rsidP="009C5F20">
                      <w:pPr>
                        <w:pStyle w:val="bulletlistonea"/>
                      </w:pPr>
                      <w:r w:rsidRPr="009C5F20">
                        <w:rPr>
                          <w:rStyle w:val="bulletonea"/>
                        </w:rPr>
                        <w:t>•</w:t>
                      </w:r>
                      <w:r w:rsidRPr="009C5F20">
                        <w:tab/>
                        <w:t>Research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5781F20" wp14:editId="0087C230">
            <wp:simplePos x="0" y="0"/>
            <wp:positionH relativeFrom="column">
              <wp:posOffset>6855106</wp:posOffset>
            </wp:positionH>
            <wp:positionV relativeFrom="paragraph">
              <wp:posOffset>217025</wp:posOffset>
            </wp:positionV>
            <wp:extent cx="2672080" cy="1784985"/>
            <wp:effectExtent l="0" t="0" r="0" b="5715"/>
            <wp:wrapNone/>
            <wp:docPr id="68206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6241" name="Picture 2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14812" r="1843" b="6708"/>
                    <a:stretch/>
                  </pic:blipFill>
                  <pic:spPr bwMode="auto">
                    <a:xfrm>
                      <a:off x="0" y="0"/>
                      <a:ext cx="267208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BE2E05" wp14:editId="586C77D5">
                <wp:simplePos x="0" y="0"/>
                <wp:positionH relativeFrom="column">
                  <wp:posOffset>6855106</wp:posOffset>
                </wp:positionH>
                <wp:positionV relativeFrom="paragraph">
                  <wp:posOffset>4817962</wp:posOffset>
                </wp:positionV>
                <wp:extent cx="2695575" cy="2126309"/>
                <wp:effectExtent l="0" t="0" r="0" b="7620"/>
                <wp:wrapNone/>
                <wp:docPr id="6042422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12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42F14" w14:textId="77777777" w:rsidR="009C5F20" w:rsidRPr="009C5F20" w:rsidRDefault="009C5F20" w:rsidP="009C5F20">
                            <w:pPr>
                              <w:pStyle w:val="headonea"/>
                            </w:pPr>
                            <w:r w:rsidRPr="009C5F20">
                              <w:t>Field Work Opportunities</w:t>
                            </w:r>
                          </w:p>
                          <w:p w14:paraId="343FBA81" w14:textId="047E795E" w:rsidR="00F94F21" w:rsidRPr="009C5F20" w:rsidRDefault="009C5F20" w:rsidP="009C5F20">
                            <w:pPr>
                              <w:pStyle w:val="bodyonea"/>
                              <w:rPr>
                                <w:spacing w:val="-2"/>
                              </w:rPr>
                            </w:pPr>
                            <w:r w:rsidRPr="009C5F20">
                              <w:rPr>
                                <w:spacing w:val="-2"/>
                              </w:rPr>
                              <w:t>CSUMB provides many opportunities for students to work in the field through service learning. Students will complete at least one service-learning course as part of the degree program, exploring career paths and learning which best fits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E2E05" id="_x0000_s1045" type="#_x0000_t202" style="position:absolute;margin-left:539.75pt;margin-top:379.35pt;width:212.25pt;height:16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" filled="f" stroked="f" strokeweight=".5pt">
                <v:textbox inset="0,0,0,0">
                  <w:txbxContent>
                    <w:p w14:paraId="56742F14" w14:textId="77777777" w:rsidR="009C5F20" w:rsidRPr="009C5F20" w:rsidRDefault="009C5F20" w:rsidP="009C5F20">
                      <w:pPr>
                        <w:pStyle w:val="headonea"/>
                      </w:pPr>
                      <w:r w:rsidRPr="009C5F20">
                        <w:t>Field Work Opportunities</w:t>
                      </w:r>
                    </w:p>
                    <w:p w14:paraId="343FBA81" w14:textId="047E795E" w:rsidR="00F94F21" w:rsidRPr="009C5F20" w:rsidRDefault="009C5F20" w:rsidP="009C5F20">
                      <w:pPr>
                        <w:pStyle w:val="bodyonea"/>
                        <w:rPr>
                          <w:spacing w:val="-2"/>
                        </w:rPr>
                      </w:pPr>
                      <w:r w:rsidRPr="009C5F20">
                        <w:rPr>
                          <w:spacing w:val="-2"/>
                        </w:rPr>
                        <w:t>CSUMB provides many opportunities for students to work in the field through service learning. Students will complete at least one service-learning course as part of the degree program, exploring career paths and learning which best fits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8BDAF75" wp14:editId="55DF76C9">
            <wp:simplePos x="0" y="0"/>
            <wp:positionH relativeFrom="column">
              <wp:posOffset>6855106</wp:posOffset>
            </wp:positionH>
            <wp:positionV relativeFrom="paragraph">
              <wp:posOffset>1999527</wp:posOffset>
            </wp:positionV>
            <wp:extent cx="2672080" cy="2752090"/>
            <wp:effectExtent l="0" t="0" r="0" b="3810"/>
            <wp:wrapNone/>
            <wp:docPr id="625339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9791" name="Picture 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r="5000"/>
                    <a:stretch/>
                  </pic:blipFill>
                  <pic:spPr bwMode="auto">
                    <a:xfrm>
                      <a:off x="0" y="0"/>
                      <a:ext cx="2672080" cy="27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F7122" w:rsidRPr="00EE1FE3" w:rsidSect="00011DA5">
      <w:footerReference w:type="default" r:id="rId37"/>
      <w:footerReference w:type="first" r:id="rId38"/>
      <w:pgSz w:w="15840" w:h="12240" w:orient="landscape" w:code="1"/>
      <w:pgMar w:top="360" w:right="360" w:bottom="360" w:left="36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ECDC" w14:textId="77777777" w:rsidR="00011DA5" w:rsidRDefault="00011DA5">
      <w:pPr>
        <w:spacing w:after="0"/>
      </w:pPr>
      <w:r>
        <w:separator/>
      </w:r>
    </w:p>
    <w:p w14:paraId="34CFA105" w14:textId="77777777" w:rsidR="00011DA5" w:rsidRDefault="00011DA5"/>
  </w:endnote>
  <w:endnote w:type="continuationSeparator" w:id="0">
    <w:p w14:paraId="50A11FE1" w14:textId="77777777" w:rsidR="00011DA5" w:rsidRDefault="00011DA5">
      <w:pPr>
        <w:spacing w:after="0"/>
      </w:pPr>
      <w:r>
        <w:continuationSeparator/>
      </w:r>
    </w:p>
    <w:p w14:paraId="5050DC85" w14:textId="77777777" w:rsidR="00011DA5" w:rsidRDefault="00011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tag Sans Light">
    <w:panose1 w:val="020B0303040000020004"/>
    <w:charset w:val="4D"/>
    <w:family w:val="swiss"/>
    <w:notTrueType/>
    <w:pitch w:val="variable"/>
    <w:sig w:usb0="00000007" w:usb1="00000000" w:usb2="00000000" w:usb3="00000000" w:csb0="0000009B" w:csb1="00000000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1E66" w14:textId="79BB57EC" w:rsidR="00A763AE" w:rsidRPr="006111B0" w:rsidRDefault="00A763AE" w:rsidP="00BD3F55">
    <w:pPr>
      <w:pStyle w:val="Footer-Continuation"/>
      <w:jc w:val="left"/>
      <w:rPr>
        <w:rFonts w:ascii="Montserrat" w:hAnsi="Montserrat"/>
        <w:b/>
        <w:bCs/>
        <w:color w:val="20446D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9A139" w14:textId="2863B69E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3E2EE" w14:textId="77777777" w:rsidR="00011DA5" w:rsidRDefault="00011DA5">
      <w:pPr>
        <w:spacing w:after="0"/>
      </w:pPr>
      <w:r>
        <w:separator/>
      </w:r>
    </w:p>
    <w:p w14:paraId="2625C6B0" w14:textId="77777777" w:rsidR="00011DA5" w:rsidRDefault="00011DA5"/>
  </w:footnote>
  <w:footnote w:type="continuationSeparator" w:id="0">
    <w:p w14:paraId="59F0A366" w14:textId="77777777" w:rsidR="00011DA5" w:rsidRDefault="00011DA5">
      <w:pPr>
        <w:spacing w:after="0"/>
      </w:pPr>
      <w:r>
        <w:continuationSeparator/>
      </w:r>
    </w:p>
    <w:p w14:paraId="7FB95864" w14:textId="77777777" w:rsidR="00011DA5" w:rsidRDefault="00011D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41404839">
    <w:abstractNumId w:val="9"/>
  </w:num>
  <w:num w:numId="2" w16cid:durableId="371883127">
    <w:abstractNumId w:val="7"/>
  </w:num>
  <w:num w:numId="3" w16cid:durableId="1895003835">
    <w:abstractNumId w:val="6"/>
  </w:num>
  <w:num w:numId="4" w16cid:durableId="1293974382">
    <w:abstractNumId w:val="5"/>
  </w:num>
  <w:num w:numId="5" w16cid:durableId="1824079981">
    <w:abstractNumId w:val="4"/>
  </w:num>
  <w:num w:numId="6" w16cid:durableId="1606814021">
    <w:abstractNumId w:val="8"/>
  </w:num>
  <w:num w:numId="7" w16cid:durableId="1483306302">
    <w:abstractNumId w:val="3"/>
  </w:num>
  <w:num w:numId="8" w16cid:durableId="1104960552">
    <w:abstractNumId w:val="2"/>
  </w:num>
  <w:num w:numId="9" w16cid:durableId="1631326208">
    <w:abstractNumId w:val="1"/>
  </w:num>
  <w:num w:numId="10" w16cid:durableId="105168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removePersonalInformation/>
  <w:removeDateAndTime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15"/>
    <w:rsid w:val="0000707D"/>
    <w:rsid w:val="000115CE"/>
    <w:rsid w:val="00011DA5"/>
    <w:rsid w:val="000441F1"/>
    <w:rsid w:val="000828F4"/>
    <w:rsid w:val="000A27C4"/>
    <w:rsid w:val="000E0C5E"/>
    <w:rsid w:val="000F51EC"/>
    <w:rsid w:val="000F7122"/>
    <w:rsid w:val="00100411"/>
    <w:rsid w:val="00104F3F"/>
    <w:rsid w:val="00156677"/>
    <w:rsid w:val="001A03B3"/>
    <w:rsid w:val="001A5894"/>
    <w:rsid w:val="001B689C"/>
    <w:rsid w:val="001C16CB"/>
    <w:rsid w:val="00200635"/>
    <w:rsid w:val="00224612"/>
    <w:rsid w:val="00246E5B"/>
    <w:rsid w:val="002A755F"/>
    <w:rsid w:val="0038000D"/>
    <w:rsid w:val="00385ACF"/>
    <w:rsid w:val="003A3B05"/>
    <w:rsid w:val="00477474"/>
    <w:rsid w:val="00480B7F"/>
    <w:rsid w:val="004A1893"/>
    <w:rsid w:val="004C4A44"/>
    <w:rsid w:val="004C63FF"/>
    <w:rsid w:val="005125BB"/>
    <w:rsid w:val="0051691F"/>
    <w:rsid w:val="00516CE8"/>
    <w:rsid w:val="00522329"/>
    <w:rsid w:val="00537F9C"/>
    <w:rsid w:val="00542646"/>
    <w:rsid w:val="00572222"/>
    <w:rsid w:val="0059134C"/>
    <w:rsid w:val="005A7215"/>
    <w:rsid w:val="005A7E92"/>
    <w:rsid w:val="005D3DA6"/>
    <w:rsid w:val="006111B0"/>
    <w:rsid w:val="00647DDB"/>
    <w:rsid w:val="0065769B"/>
    <w:rsid w:val="0070172E"/>
    <w:rsid w:val="00724A1B"/>
    <w:rsid w:val="00731ACA"/>
    <w:rsid w:val="00744EA9"/>
    <w:rsid w:val="00751887"/>
    <w:rsid w:val="00752FC4"/>
    <w:rsid w:val="00757E9C"/>
    <w:rsid w:val="00775826"/>
    <w:rsid w:val="00780939"/>
    <w:rsid w:val="007B4C91"/>
    <w:rsid w:val="007D70F7"/>
    <w:rsid w:val="007F0FF4"/>
    <w:rsid w:val="00830C5F"/>
    <w:rsid w:val="00834A33"/>
    <w:rsid w:val="00883D82"/>
    <w:rsid w:val="00896EE1"/>
    <w:rsid w:val="008A2567"/>
    <w:rsid w:val="008C1482"/>
    <w:rsid w:val="008D0AA7"/>
    <w:rsid w:val="00912A0A"/>
    <w:rsid w:val="00971DDE"/>
    <w:rsid w:val="009B25D9"/>
    <w:rsid w:val="009C5F20"/>
    <w:rsid w:val="009C670C"/>
    <w:rsid w:val="00A763AE"/>
    <w:rsid w:val="00A904C8"/>
    <w:rsid w:val="00B065EA"/>
    <w:rsid w:val="00B63133"/>
    <w:rsid w:val="00B653D4"/>
    <w:rsid w:val="00B67FE2"/>
    <w:rsid w:val="00BC0F0A"/>
    <w:rsid w:val="00BC79A4"/>
    <w:rsid w:val="00BD3F55"/>
    <w:rsid w:val="00C11980"/>
    <w:rsid w:val="00C85CDD"/>
    <w:rsid w:val="00C87567"/>
    <w:rsid w:val="00D04123"/>
    <w:rsid w:val="00D53783"/>
    <w:rsid w:val="00D7289E"/>
    <w:rsid w:val="00DC7840"/>
    <w:rsid w:val="00DE367D"/>
    <w:rsid w:val="00DF00B0"/>
    <w:rsid w:val="00E07BF3"/>
    <w:rsid w:val="00E42A91"/>
    <w:rsid w:val="00E6176B"/>
    <w:rsid w:val="00EB46F3"/>
    <w:rsid w:val="00EE1FE3"/>
    <w:rsid w:val="00F57580"/>
    <w:rsid w:val="00F65AEA"/>
    <w:rsid w:val="00F71D73"/>
    <w:rsid w:val="00F763B1"/>
    <w:rsid w:val="00F94F21"/>
    <w:rsid w:val="00F9643A"/>
    <w:rsid w:val="00FA402E"/>
    <w:rsid w:val="00FB49C2"/>
    <w:rsid w:val="00FC468C"/>
    <w:rsid w:val="00FC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114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74847" w:themeColor="text2" w:themeShade="BF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72E"/>
    <w:rPr>
      <w:rFonts w:ascii="Montserrat Light" w:eastAsiaTheme="minorEastAsia" w:hAnsi="Montserrat Light" w:cs="Times New Roman (Body CS)"/>
      <w:color w:val="4580C8" w:themeColor="text1" w:themeTint="A6"/>
      <w:spacing w:val="-5"/>
      <w:sz w:val="18"/>
    </w:rPr>
  </w:style>
  <w:style w:type="paragraph" w:styleId="Heading1">
    <w:name w:val="heading 1"/>
    <w:basedOn w:val="headonea"/>
    <w:next w:val="BodyNormal"/>
    <w:link w:val="Heading1Char"/>
    <w:uiPriority w:val="9"/>
    <w:unhideWhenUsed/>
    <w:qFormat/>
    <w:rsid w:val="009C5F20"/>
    <w:pPr>
      <w:spacing w:after="0"/>
      <w:outlineLvl w:val="0"/>
    </w:pPr>
  </w:style>
  <w:style w:type="paragraph" w:styleId="Heading2">
    <w:name w:val="heading 2"/>
    <w:basedOn w:val="Heading1"/>
    <w:next w:val="BodyNormal"/>
    <w:link w:val="Heading2Char"/>
    <w:uiPriority w:val="9"/>
    <w:unhideWhenUsed/>
    <w:qFormat/>
    <w:rsid w:val="00542646"/>
    <w:pPr>
      <w:spacing w:before="200" w:line="320" w:lineRule="exact"/>
      <w:outlineLvl w:val="1"/>
    </w:pPr>
    <w:rPr>
      <w:rFonts w:ascii="Montserrat Medium" w:hAnsi="Montserrat Medium" w:cs="Times New Roman (Headings CS)"/>
      <w:b w:val="0"/>
      <w:bCs w:val="0"/>
      <w:color w:val="6C93B6"/>
      <w:spacing w:val="-10"/>
      <w:sz w:val="28"/>
      <w:szCs w:val="26"/>
    </w:rPr>
  </w:style>
  <w:style w:type="paragraph" w:styleId="Heading3">
    <w:name w:val="heading 3"/>
    <w:basedOn w:val="Heading2"/>
    <w:next w:val="BodyNormal"/>
    <w:link w:val="Heading3Char"/>
    <w:uiPriority w:val="9"/>
    <w:unhideWhenUsed/>
    <w:qFormat/>
    <w:rsid w:val="00542646"/>
    <w:pPr>
      <w:spacing w:before="40"/>
      <w:outlineLvl w:val="2"/>
    </w:pPr>
    <w:rPr>
      <w:rFonts w:ascii="Montserrat Light" w:hAnsi="Montserrat Light"/>
      <w:spacing w:val="-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96F8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96F8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64A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64A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C5D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C5D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133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133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C0F0A"/>
    <w:pPr>
      <w:spacing w:after="0"/>
      <w:ind w:left="-720" w:right="-720"/>
      <w:jc w:val="center"/>
    </w:pPr>
    <w:rPr>
      <w:rFonts w:asciiTheme="majorHAnsi" w:hAnsiTheme="majorHAnsi"/>
      <w:color w:val="264B32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BC0F0A"/>
    <w:rPr>
      <w:rFonts w:asciiTheme="majorHAnsi" w:hAnsiTheme="majorHAnsi"/>
      <w:color w:val="264B32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C3581D" w:themeColor="accent5" w:themeShade="BF"/>
      <w:sz w:val="22"/>
    </w:rPr>
  </w:style>
  <w:style w:type="paragraph" w:customStyle="1" w:styleId="CSUMBOffice">
    <w:name w:val="CSUMB Office"/>
    <w:basedOn w:val="Normal"/>
    <w:qFormat/>
    <w:rsid w:val="00B67FE2"/>
    <w:pPr>
      <w:spacing w:after="0" w:line="240" w:lineRule="exact"/>
      <w:jc w:val="right"/>
    </w:pPr>
    <w:rPr>
      <w:rFonts w:ascii="Montserrat SemiBold" w:hAnsi="Montserrat SemiBold"/>
      <w:b/>
      <w:bCs/>
      <w:color w:val="20446D"/>
      <w:sz w:val="14"/>
      <w:szCs w:val="14"/>
    </w:rPr>
  </w:style>
  <w:style w:type="paragraph" w:customStyle="1" w:styleId="CSUMBOfficeWebandEmail">
    <w:name w:val="CSUMB Office Web and Email"/>
    <w:basedOn w:val="Normal"/>
    <w:qFormat/>
    <w:rsid w:val="00B67FE2"/>
    <w:pPr>
      <w:spacing w:after="0" w:line="240" w:lineRule="exact"/>
      <w:jc w:val="right"/>
    </w:pPr>
    <w:rPr>
      <w:rFonts w:ascii="Montserrat" w:hAnsi="Montserrat"/>
      <w:color w:val="20446D"/>
      <w:sz w:val="14"/>
      <w:szCs w:val="14"/>
    </w:rPr>
  </w:style>
  <w:style w:type="paragraph" w:customStyle="1" w:styleId="BodyNormal">
    <w:name w:val="Body Normal"/>
    <w:basedOn w:val="Normal"/>
    <w:qFormat/>
    <w:rsid w:val="00B67FE2"/>
  </w:style>
  <w:style w:type="paragraph" w:customStyle="1" w:styleId="AuthorName">
    <w:name w:val="Author Name"/>
    <w:basedOn w:val="CSUMBOffice"/>
    <w:next w:val="AuthorTitle"/>
    <w:qFormat/>
    <w:rsid w:val="00542646"/>
    <w:pPr>
      <w:spacing w:before="600" w:line="320" w:lineRule="exact"/>
      <w:jc w:val="left"/>
    </w:pPr>
    <w:rPr>
      <w:rFonts w:ascii="Montserrat" w:hAnsi="Montserrat"/>
      <w:sz w:val="18"/>
      <w:szCs w:val="20"/>
    </w:rPr>
  </w:style>
  <w:style w:type="paragraph" w:customStyle="1" w:styleId="AuthorTitle">
    <w:name w:val="Author Title"/>
    <w:basedOn w:val="BodyNormal"/>
    <w:qFormat/>
    <w:rsid w:val="00542646"/>
    <w:pPr>
      <w:spacing w:line="320" w:lineRule="exact"/>
    </w:pPr>
    <w:rPr>
      <w:rFonts w:ascii="Montserrat" w:hAnsi="Montserrat"/>
      <w:color w:val="6C93B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C5F20"/>
    <w:rPr>
      <w:rFonts w:ascii="Montserrat ExtraBold" w:hAnsi="Montserrat ExtraBold" w:cs="Montserrat ExtraBold"/>
      <w:b/>
      <w:bCs/>
      <w:color w:val="1F446D"/>
      <w:spacing w:val="-11"/>
      <w:w w:val="10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42646"/>
    <w:rPr>
      <w:rFonts w:ascii="Montserrat Medium" w:eastAsiaTheme="majorEastAsia" w:hAnsi="Montserrat Medium" w:cs="Times New Roman (Headings CS)"/>
      <w:color w:val="6C93B6"/>
      <w:spacing w:val="-10"/>
      <w:sz w:val="28"/>
      <w:szCs w:val="26"/>
    </w:rPr>
  </w:style>
  <w:style w:type="table" w:styleId="TableGrid">
    <w:name w:val="Table Grid"/>
    <w:basedOn w:val="TableNormal"/>
    <w:uiPriority w:val="59"/>
    <w:rsid w:val="005125B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5394BA" w:themeColor="accent1" w:frame="1"/>
        <w:left w:val="single" w:sz="2" w:space="10" w:color="5394BA" w:themeColor="accent1" w:frame="1"/>
        <w:bottom w:val="single" w:sz="2" w:space="10" w:color="5394BA" w:themeColor="accent1" w:frame="1"/>
        <w:right w:val="single" w:sz="2" w:space="10" w:color="5394BA" w:themeColor="accent1" w:frame="1"/>
      </w:pBdr>
      <w:ind w:left="1152" w:right="1152"/>
    </w:pPr>
    <w:rPr>
      <w:i/>
      <w:iCs/>
      <w:color w:val="396F8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/>
    </w:pPr>
    <w:rPr>
      <w:i/>
      <w:iCs/>
      <w:color w:val="60615F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8EE" w:themeFill="text1" w:themeFillTint="33"/>
    </w:tcPr>
    <w:tblStylePr w:type="firstRow">
      <w:rPr>
        <w:b/>
        <w:bCs/>
      </w:rPr>
      <w:tblPr/>
      <w:tcPr>
        <w:shd w:val="clear" w:color="auto" w:fill="8CB1DD" w:themeFill="text1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8CB1D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83151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83151" w:themeFill="text1" w:themeFillShade="BF"/>
      </w:tc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shd w:val="clear" w:color="auto" w:fill="709ED5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1" w:themeFill="accent1" w:themeFillTint="33"/>
    </w:tcPr>
    <w:tblStylePr w:type="firstRow">
      <w:rPr>
        <w:b/>
        <w:bCs/>
      </w:rPr>
      <w:tblPr/>
      <w:tcPr>
        <w:shd w:val="clear" w:color="auto" w:fill="BAD3E3" w:themeFill="accent1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BAD3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96F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96F8F" w:themeFill="accent1" w:themeFillShade="BF"/>
      </w:tc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shd w:val="clear" w:color="auto" w:fill="A9C9D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BDF" w:themeFill="accent2" w:themeFillTint="33"/>
    </w:tcPr>
    <w:tblStylePr w:type="firstRow">
      <w:rPr>
        <w:b/>
        <w:bCs/>
      </w:rPr>
      <w:tblPr/>
      <w:tcPr>
        <w:shd w:val="clear" w:color="auto" w:fill="B3D8BF" w:themeFill="accent2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B3D8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70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704A" w:themeFill="accent2" w:themeFillShade="BF"/>
      </w:tc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shd w:val="clear" w:color="auto" w:fill="A1CFA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E0" w:themeFill="accent3" w:themeFillTint="33"/>
    </w:tcPr>
    <w:tblStylePr w:type="firstRow">
      <w:rPr>
        <w:b/>
        <w:bCs/>
      </w:rPr>
      <w:tblPr/>
      <w:tcPr>
        <w:shd w:val="clear" w:color="auto" w:fill="CBE3C2" w:themeFill="accent3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CBE3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95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9543" w:themeFill="accent3" w:themeFillShade="BF"/>
      </w:tc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B" w:themeFill="accent4" w:themeFillTint="33"/>
    </w:tcPr>
    <w:tblStylePr w:type="firstRow">
      <w:rPr>
        <w:b/>
        <w:bCs/>
      </w:rPr>
      <w:tblPr/>
      <w:tcPr>
        <w:shd w:val="clear" w:color="auto" w:fill="F9E1B7" w:themeFill="accent4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9E1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92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9211" w:themeFill="accent4" w:themeFillShade="BF"/>
      </w:tc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shd w:val="clear" w:color="auto" w:fill="F8DAA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5DA" w:themeFill="accent5" w:themeFillTint="33"/>
    </w:tcPr>
    <w:tblStylePr w:type="firstRow">
      <w:rPr>
        <w:b/>
        <w:bCs/>
      </w:rPr>
      <w:tblPr/>
      <w:tcPr>
        <w:shd w:val="clear" w:color="auto" w:fill="F4CCB5" w:themeFill="accent5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4CC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58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581D" w:themeFill="accent5" w:themeFillShade="BF"/>
      </w:tc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shd w:val="clear" w:color="auto" w:fill="F1BF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FFF" w:themeFill="accent6" w:themeFillTint="33"/>
    </w:tcPr>
    <w:tblStylePr w:type="firstRow">
      <w:rPr>
        <w:b/>
        <w:bCs/>
      </w:rPr>
      <w:tblPr/>
      <w:tcPr>
        <w:shd w:val="clear" w:color="auto" w:fill="FEFFFF" w:themeFill="accent6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E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EFF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EFFFF" w:themeFill="accent6" w:themeFillShade="BF"/>
      </w:tc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shd w:val="clear" w:color="auto" w:fill="FE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2EBF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EF4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CF5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2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9C12" w:themeFill="accent4" w:themeFillShade="CC"/>
      </w:tcPr>
    </w:tblStylePr>
    <w:tblStylePr w:type="lastRow">
      <w:rPr>
        <w:b/>
        <w:bCs/>
        <w:color w:val="EC9C12" w:themeColor="accent4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DF7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A047" w:themeFill="accent3" w:themeFillShade="CC"/>
      </w:tcPr>
    </w:tblStylePr>
    <w:tblStylePr w:type="lastRow">
      <w:rPr>
        <w:b/>
        <w:bCs/>
        <w:color w:val="60A047" w:themeColor="accent3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CF2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FFFF" w:themeFill="accent6" w:themeFillShade="CC"/>
      </w:tcPr>
    </w:tblStylePr>
    <w:tblStylePr w:type="lastRow">
      <w:rPr>
        <w:b/>
        <w:bCs/>
        <w:color w:val="98FFFF" w:themeColor="accent6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E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5E1F" w:themeFill="accent5" w:themeFillShade="CC"/>
      </w:tcPr>
    </w:tblStylePr>
    <w:tblStylePr w:type="lastRow">
      <w:rPr>
        <w:b/>
        <w:bCs/>
        <w:color w:val="D15E1F" w:themeColor="accent5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20436D" w:themeColor="text1"/>
        <w:bottom w:val="single" w:sz="4" w:space="0" w:color="20436D" w:themeColor="text1"/>
        <w:right w:val="single" w:sz="4" w:space="0" w:color="20436D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BF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741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741" w:themeColor="text1" w:themeShade="99"/>
          <w:insideV w:val="nil"/>
        </w:tcBorders>
        <w:shd w:val="clear" w:color="auto" w:fill="132741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Vert">
      <w:tblPr/>
      <w:tcPr>
        <w:shd w:val="clear" w:color="auto" w:fill="8CB1DD" w:themeFill="text1" w:themeFillTint="66"/>
      </w:tcPr>
    </w:tblStylePr>
    <w:tblStylePr w:type="band1Horz">
      <w:tblPr/>
      <w:tcPr>
        <w:shd w:val="clear" w:color="auto" w:fill="709ED5" w:themeFill="text1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5394BA" w:themeColor="accent1"/>
        <w:bottom w:val="single" w:sz="4" w:space="0" w:color="5394BA" w:themeColor="accent1"/>
        <w:right w:val="single" w:sz="4" w:space="0" w:color="53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4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59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5973" w:themeColor="accent1" w:themeShade="99"/>
          <w:insideV w:val="nil"/>
        </w:tcBorders>
        <w:shd w:val="clear" w:color="auto" w:fill="2E59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5973" w:themeFill="accent1" w:themeFillShade="99"/>
      </w:tcPr>
    </w:tblStylePr>
    <w:tblStylePr w:type="band1Vert">
      <w:tblPr/>
      <w:tcPr>
        <w:shd w:val="clear" w:color="auto" w:fill="BAD3E3" w:themeFill="accent1" w:themeFillTint="66"/>
      </w:tcPr>
    </w:tblStylePr>
    <w:tblStylePr w:type="band1Horz">
      <w:tblPr/>
      <w:tcPr>
        <w:shd w:val="clear" w:color="auto" w:fill="A9C9DC" w:themeFill="accent1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4C9664" w:themeColor="accent2"/>
        <w:bottom w:val="single" w:sz="4" w:space="0" w:color="4C9664" w:themeColor="accent2"/>
        <w:right w:val="single" w:sz="4" w:space="0" w:color="4C96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59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593B" w:themeColor="accent2" w:themeShade="99"/>
          <w:insideV w:val="nil"/>
        </w:tcBorders>
        <w:shd w:val="clear" w:color="auto" w:fill="2D59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93B" w:themeFill="accent2" w:themeFillShade="99"/>
      </w:tcPr>
    </w:tblStylePr>
    <w:tblStylePr w:type="band1Vert">
      <w:tblPr/>
      <w:tcPr>
        <w:shd w:val="clear" w:color="auto" w:fill="B3D8BF" w:themeFill="accent2" w:themeFillTint="66"/>
      </w:tcPr>
    </w:tblStylePr>
    <w:tblStylePr w:type="band1Horz">
      <w:tblPr/>
      <w:tcPr>
        <w:shd w:val="clear" w:color="auto" w:fill="A1CFAF" w:themeFill="accent2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F1B54E" w:themeColor="accent4"/>
        <w:left w:val="single" w:sz="4" w:space="0" w:color="7FBB67" w:themeColor="accent3"/>
        <w:bottom w:val="single" w:sz="4" w:space="0" w:color="7FBB67" w:themeColor="accent3"/>
        <w:right w:val="single" w:sz="4" w:space="0" w:color="7FBB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4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78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7835" w:themeColor="accent3" w:themeShade="99"/>
          <w:insideV w:val="nil"/>
        </w:tcBorders>
        <w:shd w:val="clear" w:color="auto" w:fill="4878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835" w:themeFill="accent3" w:themeFillShade="99"/>
      </w:tcPr>
    </w:tblStylePr>
    <w:tblStylePr w:type="band1Vert">
      <w:tblPr/>
      <w:tcPr>
        <w:shd w:val="clear" w:color="auto" w:fill="CBE3C2" w:themeFill="accent3" w:themeFillTint="66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7FBB67" w:themeColor="accent3"/>
        <w:left w:val="single" w:sz="4" w:space="0" w:color="F1B54E" w:themeColor="accent4"/>
        <w:bottom w:val="single" w:sz="4" w:space="0" w:color="F1B54E" w:themeColor="accent4"/>
        <w:right w:val="single" w:sz="4" w:space="0" w:color="F1B54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BB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175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1750E" w:themeColor="accent4" w:themeShade="99"/>
          <w:insideV w:val="nil"/>
        </w:tcBorders>
        <w:shd w:val="clear" w:color="auto" w:fill="B175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750E" w:themeFill="accent4" w:themeFillShade="99"/>
      </w:tcPr>
    </w:tblStylePr>
    <w:tblStylePr w:type="band1Vert">
      <w:tblPr/>
      <w:tcPr>
        <w:shd w:val="clear" w:color="auto" w:fill="F9E1B7" w:themeFill="accent4" w:themeFillTint="66"/>
      </w:tcPr>
    </w:tblStylePr>
    <w:tblStylePr w:type="band1Horz">
      <w:tblPr/>
      <w:tcPr>
        <w:shd w:val="clear" w:color="auto" w:fill="F8DAA6" w:themeFill="accent4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FEFFFF" w:themeColor="accent6"/>
        <w:left w:val="single" w:sz="4" w:space="0" w:color="E48048" w:themeColor="accent5"/>
        <w:bottom w:val="single" w:sz="4" w:space="0" w:color="E48048" w:themeColor="accent5"/>
        <w:right w:val="single" w:sz="4" w:space="0" w:color="E4804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46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4617" w:themeColor="accent5" w:themeShade="99"/>
          <w:insideV w:val="nil"/>
        </w:tcBorders>
        <w:shd w:val="clear" w:color="auto" w:fill="9C46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4617" w:themeFill="accent5" w:themeFillShade="99"/>
      </w:tcPr>
    </w:tblStylePr>
    <w:tblStylePr w:type="band1Vert">
      <w:tblPr/>
      <w:tcPr>
        <w:shd w:val="clear" w:color="auto" w:fill="F4CCB5" w:themeFill="accent5" w:themeFillTint="66"/>
      </w:tcPr>
    </w:tblStylePr>
    <w:tblStylePr w:type="band1Horz">
      <w:tblPr/>
      <w:tcPr>
        <w:shd w:val="clear" w:color="auto" w:fill="F1BFA3" w:themeFill="accent5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E48048" w:themeColor="accent5"/>
        <w:left w:val="single" w:sz="4" w:space="0" w:color="FEFFFF" w:themeColor="accent6"/>
        <w:bottom w:val="single" w:sz="4" w:space="0" w:color="FEFFFF" w:themeColor="accent6"/>
        <w:right w:val="single" w:sz="4" w:space="0" w:color="FE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80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FF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FFFF" w:themeColor="accent6" w:themeShade="99"/>
          <w:insideV w:val="nil"/>
        </w:tcBorders>
        <w:shd w:val="clear" w:color="auto" w:fill="32FF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FFFF" w:themeFill="accent6" w:themeFillShade="99"/>
      </w:tcPr>
    </w:tblStylePr>
    <w:tblStylePr w:type="band1Vert">
      <w:tblPr/>
      <w:tcPr>
        <w:shd w:val="clear" w:color="auto" w:fill="FEFFFF" w:themeFill="accent6" w:themeFillTint="66"/>
      </w:tcPr>
    </w:tblStylePr>
    <w:tblStylePr w:type="band1Horz">
      <w:tblPr/>
      <w:tcPr>
        <w:shd w:val="clear" w:color="auto" w:fill="FEFFFF" w:themeFill="accent6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0436D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1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151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3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A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6F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C96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A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70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FBB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63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95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1B5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1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92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4804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58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DF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FF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264B32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8CB1DD" w:themeColor="text1" w:themeTint="66"/>
        <w:left w:val="single" w:sz="4" w:space="0" w:color="8CB1DD" w:themeColor="text1" w:themeTint="66"/>
        <w:bottom w:val="single" w:sz="4" w:space="0" w:color="8CB1DD" w:themeColor="text1" w:themeTint="66"/>
        <w:right w:val="single" w:sz="4" w:space="0" w:color="8CB1DD" w:themeColor="text1" w:themeTint="66"/>
        <w:insideH w:val="single" w:sz="4" w:space="0" w:color="8CB1DD" w:themeColor="text1" w:themeTint="66"/>
        <w:insideV w:val="single" w:sz="4" w:space="0" w:color="8CB1D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BAD3E3" w:themeColor="accent1" w:themeTint="66"/>
        <w:left w:val="single" w:sz="4" w:space="0" w:color="BAD3E3" w:themeColor="accent1" w:themeTint="66"/>
        <w:bottom w:val="single" w:sz="4" w:space="0" w:color="BAD3E3" w:themeColor="accent1" w:themeTint="66"/>
        <w:right w:val="single" w:sz="4" w:space="0" w:color="BAD3E3" w:themeColor="accent1" w:themeTint="66"/>
        <w:insideH w:val="single" w:sz="4" w:space="0" w:color="BAD3E3" w:themeColor="accent1" w:themeTint="66"/>
        <w:insideV w:val="single" w:sz="4" w:space="0" w:color="BAD3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B3D8BF" w:themeColor="accent2" w:themeTint="66"/>
        <w:left w:val="single" w:sz="4" w:space="0" w:color="B3D8BF" w:themeColor="accent2" w:themeTint="66"/>
        <w:bottom w:val="single" w:sz="4" w:space="0" w:color="B3D8BF" w:themeColor="accent2" w:themeTint="66"/>
        <w:right w:val="single" w:sz="4" w:space="0" w:color="B3D8BF" w:themeColor="accent2" w:themeTint="66"/>
        <w:insideH w:val="single" w:sz="4" w:space="0" w:color="B3D8BF" w:themeColor="accent2" w:themeTint="66"/>
        <w:insideV w:val="single" w:sz="4" w:space="0" w:color="B3D8B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CBE3C2" w:themeColor="accent3" w:themeTint="66"/>
        <w:left w:val="single" w:sz="4" w:space="0" w:color="CBE3C2" w:themeColor="accent3" w:themeTint="66"/>
        <w:bottom w:val="single" w:sz="4" w:space="0" w:color="CBE3C2" w:themeColor="accent3" w:themeTint="66"/>
        <w:right w:val="single" w:sz="4" w:space="0" w:color="CBE3C2" w:themeColor="accent3" w:themeTint="66"/>
        <w:insideH w:val="single" w:sz="4" w:space="0" w:color="CBE3C2" w:themeColor="accent3" w:themeTint="66"/>
        <w:insideV w:val="single" w:sz="4" w:space="0" w:color="CBE3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9E1B7" w:themeColor="accent4" w:themeTint="66"/>
        <w:left w:val="single" w:sz="4" w:space="0" w:color="F9E1B7" w:themeColor="accent4" w:themeTint="66"/>
        <w:bottom w:val="single" w:sz="4" w:space="0" w:color="F9E1B7" w:themeColor="accent4" w:themeTint="66"/>
        <w:right w:val="single" w:sz="4" w:space="0" w:color="F9E1B7" w:themeColor="accent4" w:themeTint="66"/>
        <w:insideH w:val="single" w:sz="4" w:space="0" w:color="F9E1B7" w:themeColor="accent4" w:themeTint="66"/>
        <w:insideV w:val="single" w:sz="4" w:space="0" w:color="F9E1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4CCB5" w:themeColor="accent5" w:themeTint="66"/>
        <w:left w:val="single" w:sz="4" w:space="0" w:color="F4CCB5" w:themeColor="accent5" w:themeTint="66"/>
        <w:bottom w:val="single" w:sz="4" w:space="0" w:color="F4CCB5" w:themeColor="accent5" w:themeTint="66"/>
        <w:right w:val="single" w:sz="4" w:space="0" w:color="F4CCB5" w:themeColor="accent5" w:themeTint="66"/>
        <w:insideH w:val="single" w:sz="4" w:space="0" w:color="F4CCB5" w:themeColor="accent5" w:themeTint="66"/>
        <w:insideV w:val="single" w:sz="4" w:space="0" w:color="F4CC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66"/>
        <w:left w:val="single" w:sz="4" w:space="0" w:color="FEFFFF" w:themeColor="accent6" w:themeTint="66"/>
        <w:bottom w:val="single" w:sz="4" w:space="0" w:color="FEFFFF" w:themeColor="accent6" w:themeTint="66"/>
        <w:right w:val="single" w:sz="4" w:space="0" w:color="FEFFFF" w:themeColor="accent6" w:themeTint="66"/>
        <w:insideH w:val="single" w:sz="4" w:space="0" w:color="FEFFFF" w:themeColor="accent6" w:themeTint="66"/>
        <w:insideV w:val="single" w:sz="4" w:space="0" w:color="FE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538ACC" w:themeColor="text1" w:themeTint="99"/>
        <w:bottom w:val="single" w:sz="2" w:space="0" w:color="538ACC" w:themeColor="text1" w:themeTint="99"/>
        <w:insideH w:val="single" w:sz="2" w:space="0" w:color="538ACC" w:themeColor="text1" w:themeTint="99"/>
        <w:insideV w:val="single" w:sz="2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8AC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8AC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97BED5" w:themeColor="accent1" w:themeTint="99"/>
        <w:bottom w:val="single" w:sz="2" w:space="0" w:color="97BED5" w:themeColor="accent1" w:themeTint="99"/>
        <w:insideH w:val="single" w:sz="2" w:space="0" w:color="97BED5" w:themeColor="accent1" w:themeTint="99"/>
        <w:insideV w:val="single" w:sz="2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BED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BED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8DC59F" w:themeColor="accent2" w:themeTint="99"/>
        <w:bottom w:val="single" w:sz="2" w:space="0" w:color="8DC59F" w:themeColor="accent2" w:themeTint="99"/>
        <w:insideH w:val="single" w:sz="2" w:space="0" w:color="8DC59F" w:themeColor="accent2" w:themeTint="99"/>
        <w:insideV w:val="single" w:sz="2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59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59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B1D6A3" w:themeColor="accent3" w:themeTint="99"/>
        <w:bottom w:val="single" w:sz="2" w:space="0" w:color="B1D6A3" w:themeColor="accent3" w:themeTint="99"/>
        <w:insideH w:val="single" w:sz="2" w:space="0" w:color="B1D6A3" w:themeColor="accent3" w:themeTint="99"/>
        <w:insideV w:val="single" w:sz="2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6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6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F6D294" w:themeColor="accent4" w:themeTint="99"/>
        <w:bottom w:val="single" w:sz="2" w:space="0" w:color="F6D294" w:themeColor="accent4" w:themeTint="99"/>
        <w:insideH w:val="single" w:sz="2" w:space="0" w:color="F6D294" w:themeColor="accent4" w:themeTint="99"/>
        <w:insideV w:val="single" w:sz="2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9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9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EEB291" w:themeColor="accent5" w:themeTint="99"/>
        <w:bottom w:val="single" w:sz="2" w:space="0" w:color="EEB291" w:themeColor="accent5" w:themeTint="99"/>
        <w:insideH w:val="single" w:sz="2" w:space="0" w:color="EEB291" w:themeColor="accent5" w:themeTint="99"/>
        <w:insideV w:val="single" w:sz="2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B2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B2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FEFFFF" w:themeColor="accent6" w:themeTint="99"/>
        <w:bottom w:val="single" w:sz="2" w:space="0" w:color="FEFFFF" w:themeColor="accent6" w:themeTint="99"/>
        <w:insideH w:val="single" w:sz="2" w:space="0" w:color="FEFFFF" w:themeColor="accent6" w:themeTint="99"/>
        <w:insideV w:val="single" w:sz="2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bottom w:val="single" w:sz="4" w:space="0" w:color="538ACC" w:themeColor="text1" w:themeTint="99"/>
        </w:tcBorders>
      </w:tcPr>
    </w:tblStylePr>
    <w:tblStylePr w:type="nwCell">
      <w:tblPr/>
      <w:tcPr>
        <w:tcBorders>
          <w:bottom w:val="single" w:sz="4" w:space="0" w:color="538ACC" w:themeColor="text1" w:themeTint="99"/>
        </w:tcBorders>
      </w:tcPr>
    </w:tblStylePr>
    <w:tblStylePr w:type="seCell">
      <w:tblPr/>
      <w:tcPr>
        <w:tcBorders>
          <w:top w:val="single" w:sz="4" w:space="0" w:color="538ACC" w:themeColor="text1" w:themeTint="99"/>
        </w:tcBorders>
      </w:tcPr>
    </w:tblStylePr>
    <w:tblStylePr w:type="swCell">
      <w:tblPr/>
      <w:tcPr>
        <w:tcBorders>
          <w:top w:val="single" w:sz="4" w:space="0" w:color="538ACC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bottom w:val="single" w:sz="4" w:space="0" w:color="97BED5" w:themeColor="accent1" w:themeTint="99"/>
        </w:tcBorders>
      </w:tcPr>
    </w:tblStylePr>
    <w:tblStylePr w:type="nwCell">
      <w:tblPr/>
      <w:tcPr>
        <w:tcBorders>
          <w:bottom w:val="single" w:sz="4" w:space="0" w:color="97BED5" w:themeColor="accent1" w:themeTint="99"/>
        </w:tcBorders>
      </w:tcPr>
    </w:tblStylePr>
    <w:tblStylePr w:type="seCell">
      <w:tblPr/>
      <w:tcPr>
        <w:tcBorders>
          <w:top w:val="single" w:sz="4" w:space="0" w:color="97BED5" w:themeColor="accent1" w:themeTint="99"/>
        </w:tcBorders>
      </w:tcPr>
    </w:tblStylePr>
    <w:tblStylePr w:type="swCell">
      <w:tblPr/>
      <w:tcPr>
        <w:tcBorders>
          <w:top w:val="single" w:sz="4" w:space="0" w:color="97BED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bottom w:val="single" w:sz="4" w:space="0" w:color="8DC59F" w:themeColor="accent2" w:themeTint="99"/>
        </w:tcBorders>
      </w:tcPr>
    </w:tblStylePr>
    <w:tblStylePr w:type="nwCell">
      <w:tblPr/>
      <w:tcPr>
        <w:tcBorders>
          <w:bottom w:val="single" w:sz="4" w:space="0" w:color="8DC59F" w:themeColor="accent2" w:themeTint="99"/>
        </w:tcBorders>
      </w:tcPr>
    </w:tblStylePr>
    <w:tblStylePr w:type="seCell">
      <w:tblPr/>
      <w:tcPr>
        <w:tcBorders>
          <w:top w:val="single" w:sz="4" w:space="0" w:color="8DC59F" w:themeColor="accent2" w:themeTint="99"/>
        </w:tcBorders>
      </w:tcPr>
    </w:tblStylePr>
    <w:tblStylePr w:type="swCell">
      <w:tblPr/>
      <w:tcPr>
        <w:tcBorders>
          <w:top w:val="single" w:sz="4" w:space="0" w:color="8DC59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bottom w:val="single" w:sz="4" w:space="0" w:color="B1D6A3" w:themeColor="accent3" w:themeTint="99"/>
        </w:tcBorders>
      </w:tcPr>
    </w:tblStylePr>
    <w:tblStylePr w:type="nwCell">
      <w:tblPr/>
      <w:tcPr>
        <w:tcBorders>
          <w:bottom w:val="single" w:sz="4" w:space="0" w:color="B1D6A3" w:themeColor="accent3" w:themeTint="99"/>
        </w:tcBorders>
      </w:tcPr>
    </w:tblStylePr>
    <w:tblStylePr w:type="seCell">
      <w:tblPr/>
      <w:tcPr>
        <w:tcBorders>
          <w:top w:val="single" w:sz="4" w:space="0" w:color="B1D6A3" w:themeColor="accent3" w:themeTint="99"/>
        </w:tcBorders>
      </w:tcPr>
    </w:tblStylePr>
    <w:tblStylePr w:type="swCell">
      <w:tblPr/>
      <w:tcPr>
        <w:tcBorders>
          <w:top w:val="single" w:sz="4" w:space="0" w:color="B1D6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bottom w:val="single" w:sz="4" w:space="0" w:color="F6D294" w:themeColor="accent4" w:themeTint="99"/>
        </w:tcBorders>
      </w:tcPr>
    </w:tblStylePr>
    <w:tblStylePr w:type="nwCell">
      <w:tblPr/>
      <w:tcPr>
        <w:tcBorders>
          <w:bottom w:val="single" w:sz="4" w:space="0" w:color="F6D294" w:themeColor="accent4" w:themeTint="99"/>
        </w:tcBorders>
      </w:tcPr>
    </w:tblStylePr>
    <w:tblStylePr w:type="seCell">
      <w:tblPr/>
      <w:tcPr>
        <w:tcBorders>
          <w:top w:val="single" w:sz="4" w:space="0" w:color="F6D294" w:themeColor="accent4" w:themeTint="99"/>
        </w:tcBorders>
      </w:tcPr>
    </w:tblStylePr>
    <w:tblStylePr w:type="swCell">
      <w:tblPr/>
      <w:tcPr>
        <w:tcBorders>
          <w:top w:val="single" w:sz="4" w:space="0" w:color="F6D29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bottom w:val="single" w:sz="4" w:space="0" w:color="EEB291" w:themeColor="accent5" w:themeTint="99"/>
        </w:tcBorders>
      </w:tcPr>
    </w:tblStylePr>
    <w:tblStylePr w:type="nwCell">
      <w:tblPr/>
      <w:tcPr>
        <w:tcBorders>
          <w:bottom w:val="single" w:sz="4" w:space="0" w:color="EEB291" w:themeColor="accent5" w:themeTint="99"/>
        </w:tcBorders>
      </w:tcPr>
    </w:tblStylePr>
    <w:tblStylePr w:type="seCell">
      <w:tblPr/>
      <w:tcPr>
        <w:tcBorders>
          <w:top w:val="single" w:sz="4" w:space="0" w:color="EEB291" w:themeColor="accent5" w:themeTint="99"/>
        </w:tcBorders>
      </w:tcPr>
    </w:tblStylePr>
    <w:tblStylePr w:type="swCell">
      <w:tblPr/>
      <w:tcPr>
        <w:tcBorders>
          <w:top w:val="single" w:sz="4" w:space="0" w:color="EEB2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bottom w:val="single" w:sz="4" w:space="0" w:color="FEFFFF" w:themeColor="accent6" w:themeTint="99"/>
        </w:tcBorders>
      </w:tcPr>
    </w:tblStylePr>
    <w:tblStylePr w:type="nwCell">
      <w:tblPr/>
      <w:tcPr>
        <w:tcBorders>
          <w:bottom w:val="single" w:sz="4" w:space="0" w:color="FEFFFF" w:themeColor="accent6" w:themeTint="99"/>
        </w:tcBorders>
      </w:tcPr>
    </w:tblStylePr>
    <w:tblStylePr w:type="seCell">
      <w:tblPr/>
      <w:tcPr>
        <w:tcBorders>
          <w:top w:val="single" w:sz="4" w:space="0" w:color="FEFFFF" w:themeColor="accent6" w:themeTint="99"/>
        </w:tcBorders>
      </w:tcPr>
    </w:tblStylePr>
    <w:tblStylePr w:type="swCell">
      <w:tblPr/>
      <w:tcPr>
        <w:tcBorders>
          <w:top w:val="single" w:sz="4" w:space="0" w:color="FE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436D" w:themeColor="text1"/>
          <w:left w:val="single" w:sz="4" w:space="0" w:color="20436D" w:themeColor="text1"/>
          <w:bottom w:val="single" w:sz="4" w:space="0" w:color="20436D" w:themeColor="text1"/>
          <w:right w:val="single" w:sz="4" w:space="0" w:color="20436D" w:themeColor="text1"/>
          <w:insideH w:val="nil"/>
          <w:insideV w:val="nil"/>
        </w:tcBorders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94BA" w:themeColor="accent1"/>
          <w:left w:val="single" w:sz="4" w:space="0" w:color="5394BA" w:themeColor="accent1"/>
          <w:bottom w:val="single" w:sz="4" w:space="0" w:color="5394BA" w:themeColor="accent1"/>
          <w:right w:val="single" w:sz="4" w:space="0" w:color="5394BA" w:themeColor="accent1"/>
          <w:insideH w:val="nil"/>
          <w:insideV w:val="nil"/>
        </w:tcBorders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9664" w:themeColor="accent2"/>
          <w:left w:val="single" w:sz="4" w:space="0" w:color="4C9664" w:themeColor="accent2"/>
          <w:bottom w:val="single" w:sz="4" w:space="0" w:color="4C9664" w:themeColor="accent2"/>
          <w:right w:val="single" w:sz="4" w:space="0" w:color="4C9664" w:themeColor="accent2"/>
          <w:insideH w:val="nil"/>
          <w:insideV w:val="nil"/>
        </w:tcBorders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BB67" w:themeColor="accent3"/>
          <w:left w:val="single" w:sz="4" w:space="0" w:color="7FBB67" w:themeColor="accent3"/>
          <w:bottom w:val="single" w:sz="4" w:space="0" w:color="7FBB67" w:themeColor="accent3"/>
          <w:right w:val="single" w:sz="4" w:space="0" w:color="7FBB67" w:themeColor="accent3"/>
          <w:insideH w:val="nil"/>
          <w:insideV w:val="nil"/>
        </w:tcBorders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4E" w:themeColor="accent4"/>
          <w:left w:val="single" w:sz="4" w:space="0" w:color="F1B54E" w:themeColor="accent4"/>
          <w:bottom w:val="single" w:sz="4" w:space="0" w:color="F1B54E" w:themeColor="accent4"/>
          <w:right w:val="single" w:sz="4" w:space="0" w:color="F1B54E" w:themeColor="accent4"/>
          <w:insideH w:val="nil"/>
          <w:insideV w:val="nil"/>
        </w:tcBorders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048" w:themeColor="accent5"/>
          <w:left w:val="single" w:sz="4" w:space="0" w:color="E48048" w:themeColor="accent5"/>
          <w:bottom w:val="single" w:sz="4" w:space="0" w:color="E48048" w:themeColor="accent5"/>
          <w:right w:val="single" w:sz="4" w:space="0" w:color="E48048" w:themeColor="accent5"/>
          <w:insideH w:val="nil"/>
          <w:insideV w:val="nil"/>
        </w:tcBorders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FFF" w:themeColor="accent6"/>
          <w:left w:val="single" w:sz="4" w:space="0" w:color="FEFFFF" w:themeColor="accent6"/>
          <w:bottom w:val="single" w:sz="4" w:space="0" w:color="FEFFFF" w:themeColor="accent6"/>
          <w:right w:val="single" w:sz="4" w:space="0" w:color="FEFFFF" w:themeColor="accent6"/>
          <w:insideH w:val="nil"/>
          <w:insideV w:val="nil"/>
        </w:tcBorders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8EE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436D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436D" w:themeFill="text1"/>
      </w:tcPr>
    </w:tblStylePr>
    <w:tblStylePr w:type="band1Vert">
      <w:tblPr/>
      <w:tcPr>
        <w:shd w:val="clear" w:color="auto" w:fill="8CB1DD" w:themeFill="text1" w:themeFillTint="66"/>
      </w:tcPr>
    </w:tblStylePr>
    <w:tblStylePr w:type="band1Horz">
      <w:tblPr/>
      <w:tcPr>
        <w:shd w:val="clear" w:color="auto" w:fill="8CB1D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9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94BA" w:themeFill="accent1"/>
      </w:tcPr>
    </w:tblStylePr>
    <w:tblStylePr w:type="band1Vert">
      <w:tblPr/>
      <w:tcPr>
        <w:shd w:val="clear" w:color="auto" w:fill="BAD3E3" w:themeFill="accent1" w:themeFillTint="66"/>
      </w:tcPr>
    </w:tblStylePr>
    <w:tblStylePr w:type="band1Horz">
      <w:tblPr/>
      <w:tcPr>
        <w:shd w:val="clear" w:color="auto" w:fill="BAD3E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B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96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9664" w:themeFill="accent2"/>
      </w:tcPr>
    </w:tblStylePr>
    <w:tblStylePr w:type="band1Vert">
      <w:tblPr/>
      <w:tcPr>
        <w:shd w:val="clear" w:color="auto" w:fill="B3D8BF" w:themeFill="accent2" w:themeFillTint="66"/>
      </w:tcPr>
    </w:tblStylePr>
    <w:tblStylePr w:type="band1Horz">
      <w:tblPr/>
      <w:tcPr>
        <w:shd w:val="clear" w:color="auto" w:fill="B3D8B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BB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BB67" w:themeFill="accent3"/>
      </w:tcPr>
    </w:tblStylePr>
    <w:tblStylePr w:type="band1Vert">
      <w:tblPr/>
      <w:tcPr>
        <w:shd w:val="clear" w:color="auto" w:fill="CBE3C2" w:themeFill="accent3" w:themeFillTint="66"/>
      </w:tcPr>
    </w:tblStylePr>
    <w:tblStylePr w:type="band1Horz">
      <w:tblPr/>
      <w:tcPr>
        <w:shd w:val="clear" w:color="auto" w:fill="CBE3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4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4E" w:themeFill="accent4"/>
      </w:tcPr>
    </w:tblStylePr>
    <w:tblStylePr w:type="band1Vert">
      <w:tblPr/>
      <w:tcPr>
        <w:shd w:val="clear" w:color="auto" w:fill="F9E1B7" w:themeFill="accent4" w:themeFillTint="66"/>
      </w:tcPr>
    </w:tblStylePr>
    <w:tblStylePr w:type="band1Horz">
      <w:tblPr/>
      <w:tcPr>
        <w:shd w:val="clear" w:color="auto" w:fill="F9E1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5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04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048" w:themeFill="accent5"/>
      </w:tcPr>
    </w:tblStylePr>
    <w:tblStylePr w:type="band1Vert">
      <w:tblPr/>
      <w:tcPr>
        <w:shd w:val="clear" w:color="auto" w:fill="F4CCB5" w:themeFill="accent5" w:themeFillTint="66"/>
      </w:tcPr>
    </w:tblStylePr>
    <w:tblStylePr w:type="band1Horz">
      <w:tblPr/>
      <w:tcPr>
        <w:shd w:val="clear" w:color="auto" w:fill="F4CC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FFFF" w:themeFill="accent6"/>
      </w:tcPr>
    </w:tblStylePr>
    <w:tblStylePr w:type="band1Vert">
      <w:tblPr/>
      <w:tcPr>
        <w:shd w:val="clear" w:color="auto" w:fill="FEFFFF" w:themeFill="accent6" w:themeFillTint="66"/>
      </w:tcPr>
    </w:tblStylePr>
    <w:tblStylePr w:type="band1Horz">
      <w:tblPr/>
      <w:tcPr>
        <w:shd w:val="clear" w:color="auto" w:fill="FE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bottom w:val="single" w:sz="4" w:space="0" w:color="538ACC" w:themeColor="text1" w:themeTint="99"/>
        </w:tcBorders>
      </w:tcPr>
    </w:tblStylePr>
    <w:tblStylePr w:type="nwCell">
      <w:tblPr/>
      <w:tcPr>
        <w:tcBorders>
          <w:bottom w:val="single" w:sz="4" w:space="0" w:color="538ACC" w:themeColor="text1" w:themeTint="99"/>
        </w:tcBorders>
      </w:tcPr>
    </w:tblStylePr>
    <w:tblStylePr w:type="seCell">
      <w:tblPr/>
      <w:tcPr>
        <w:tcBorders>
          <w:top w:val="single" w:sz="4" w:space="0" w:color="538ACC" w:themeColor="text1" w:themeTint="99"/>
        </w:tcBorders>
      </w:tcPr>
    </w:tblStylePr>
    <w:tblStylePr w:type="swCell">
      <w:tblPr/>
      <w:tcPr>
        <w:tcBorders>
          <w:top w:val="single" w:sz="4" w:space="0" w:color="538ACC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bottom w:val="single" w:sz="4" w:space="0" w:color="97BED5" w:themeColor="accent1" w:themeTint="99"/>
        </w:tcBorders>
      </w:tcPr>
    </w:tblStylePr>
    <w:tblStylePr w:type="nwCell">
      <w:tblPr/>
      <w:tcPr>
        <w:tcBorders>
          <w:bottom w:val="single" w:sz="4" w:space="0" w:color="97BED5" w:themeColor="accent1" w:themeTint="99"/>
        </w:tcBorders>
      </w:tcPr>
    </w:tblStylePr>
    <w:tblStylePr w:type="seCell">
      <w:tblPr/>
      <w:tcPr>
        <w:tcBorders>
          <w:top w:val="single" w:sz="4" w:space="0" w:color="97BED5" w:themeColor="accent1" w:themeTint="99"/>
        </w:tcBorders>
      </w:tcPr>
    </w:tblStylePr>
    <w:tblStylePr w:type="swCell">
      <w:tblPr/>
      <w:tcPr>
        <w:tcBorders>
          <w:top w:val="single" w:sz="4" w:space="0" w:color="97BED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bottom w:val="single" w:sz="4" w:space="0" w:color="8DC59F" w:themeColor="accent2" w:themeTint="99"/>
        </w:tcBorders>
      </w:tcPr>
    </w:tblStylePr>
    <w:tblStylePr w:type="nwCell">
      <w:tblPr/>
      <w:tcPr>
        <w:tcBorders>
          <w:bottom w:val="single" w:sz="4" w:space="0" w:color="8DC59F" w:themeColor="accent2" w:themeTint="99"/>
        </w:tcBorders>
      </w:tcPr>
    </w:tblStylePr>
    <w:tblStylePr w:type="seCell">
      <w:tblPr/>
      <w:tcPr>
        <w:tcBorders>
          <w:top w:val="single" w:sz="4" w:space="0" w:color="8DC59F" w:themeColor="accent2" w:themeTint="99"/>
        </w:tcBorders>
      </w:tcPr>
    </w:tblStylePr>
    <w:tblStylePr w:type="swCell">
      <w:tblPr/>
      <w:tcPr>
        <w:tcBorders>
          <w:top w:val="single" w:sz="4" w:space="0" w:color="8DC59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bottom w:val="single" w:sz="4" w:space="0" w:color="B1D6A3" w:themeColor="accent3" w:themeTint="99"/>
        </w:tcBorders>
      </w:tcPr>
    </w:tblStylePr>
    <w:tblStylePr w:type="nwCell">
      <w:tblPr/>
      <w:tcPr>
        <w:tcBorders>
          <w:bottom w:val="single" w:sz="4" w:space="0" w:color="B1D6A3" w:themeColor="accent3" w:themeTint="99"/>
        </w:tcBorders>
      </w:tcPr>
    </w:tblStylePr>
    <w:tblStylePr w:type="seCell">
      <w:tblPr/>
      <w:tcPr>
        <w:tcBorders>
          <w:top w:val="single" w:sz="4" w:space="0" w:color="B1D6A3" w:themeColor="accent3" w:themeTint="99"/>
        </w:tcBorders>
      </w:tcPr>
    </w:tblStylePr>
    <w:tblStylePr w:type="swCell">
      <w:tblPr/>
      <w:tcPr>
        <w:tcBorders>
          <w:top w:val="single" w:sz="4" w:space="0" w:color="B1D6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bottom w:val="single" w:sz="4" w:space="0" w:color="F6D294" w:themeColor="accent4" w:themeTint="99"/>
        </w:tcBorders>
      </w:tcPr>
    </w:tblStylePr>
    <w:tblStylePr w:type="nwCell">
      <w:tblPr/>
      <w:tcPr>
        <w:tcBorders>
          <w:bottom w:val="single" w:sz="4" w:space="0" w:color="F6D294" w:themeColor="accent4" w:themeTint="99"/>
        </w:tcBorders>
      </w:tcPr>
    </w:tblStylePr>
    <w:tblStylePr w:type="seCell">
      <w:tblPr/>
      <w:tcPr>
        <w:tcBorders>
          <w:top w:val="single" w:sz="4" w:space="0" w:color="F6D294" w:themeColor="accent4" w:themeTint="99"/>
        </w:tcBorders>
      </w:tcPr>
    </w:tblStylePr>
    <w:tblStylePr w:type="swCell">
      <w:tblPr/>
      <w:tcPr>
        <w:tcBorders>
          <w:top w:val="single" w:sz="4" w:space="0" w:color="F6D29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bottom w:val="single" w:sz="4" w:space="0" w:color="EEB291" w:themeColor="accent5" w:themeTint="99"/>
        </w:tcBorders>
      </w:tcPr>
    </w:tblStylePr>
    <w:tblStylePr w:type="nwCell">
      <w:tblPr/>
      <w:tcPr>
        <w:tcBorders>
          <w:bottom w:val="single" w:sz="4" w:space="0" w:color="EEB291" w:themeColor="accent5" w:themeTint="99"/>
        </w:tcBorders>
      </w:tcPr>
    </w:tblStylePr>
    <w:tblStylePr w:type="seCell">
      <w:tblPr/>
      <w:tcPr>
        <w:tcBorders>
          <w:top w:val="single" w:sz="4" w:space="0" w:color="EEB291" w:themeColor="accent5" w:themeTint="99"/>
        </w:tcBorders>
      </w:tcPr>
    </w:tblStylePr>
    <w:tblStylePr w:type="swCell">
      <w:tblPr/>
      <w:tcPr>
        <w:tcBorders>
          <w:top w:val="single" w:sz="4" w:space="0" w:color="EEB2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bottom w:val="single" w:sz="4" w:space="0" w:color="FEFFFF" w:themeColor="accent6" w:themeTint="99"/>
        </w:tcBorders>
      </w:tcPr>
    </w:tblStylePr>
    <w:tblStylePr w:type="nwCell">
      <w:tblPr/>
      <w:tcPr>
        <w:tcBorders>
          <w:bottom w:val="single" w:sz="4" w:space="0" w:color="FEFFFF" w:themeColor="accent6" w:themeTint="99"/>
        </w:tcBorders>
      </w:tcPr>
    </w:tblStylePr>
    <w:tblStylePr w:type="seCell">
      <w:tblPr/>
      <w:tcPr>
        <w:tcBorders>
          <w:top w:val="single" w:sz="4" w:space="0" w:color="FEFFFF" w:themeColor="accent6" w:themeTint="99"/>
        </w:tcBorders>
      </w:tcPr>
    </w:tblStylePr>
    <w:tblStylePr w:type="swCell">
      <w:tblPr/>
      <w:tcPr>
        <w:tcBorders>
          <w:top w:val="single" w:sz="4" w:space="0" w:color="FE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42646"/>
    <w:rPr>
      <w:rFonts w:ascii="Montserrat Light" w:eastAsiaTheme="majorEastAsia" w:hAnsi="Montserrat Light" w:cs="Times New Roman (Headings CS)"/>
      <w:color w:val="6C93B6"/>
      <w:spacing w:val="-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96F8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96F8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64A5F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64A5F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C5D98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C5D98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94610B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96F8F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5394BA" w:themeColor="accent1"/>
        <w:bottom w:val="single" w:sz="4" w:space="10" w:color="5394BA" w:themeColor="accent1"/>
      </w:pBdr>
      <w:spacing w:before="360" w:after="360"/>
      <w:ind w:left="864" w:right="864"/>
      <w:jc w:val="center"/>
    </w:pPr>
    <w:rPr>
      <w:i/>
      <w:iCs/>
      <w:color w:val="396F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96F8F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96F8F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  <w:insideH w:val="single" w:sz="8" w:space="0" w:color="20436D" w:themeColor="text1"/>
        <w:insideV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18" w:space="0" w:color="20436D" w:themeColor="text1"/>
          <w:right w:val="single" w:sz="8" w:space="0" w:color="20436D" w:themeColor="text1"/>
          <w:insideH w:val="nil"/>
          <w:insideV w:val="single" w:sz="8" w:space="0" w:color="20436D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H w:val="nil"/>
          <w:insideV w:val="single" w:sz="8" w:space="0" w:color="20436D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band1Vert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  <w:shd w:val="clear" w:color="auto" w:fill="B8CEEA" w:themeFill="text1" w:themeFillTint="3F"/>
      </w:tcPr>
    </w:tblStylePr>
    <w:tblStylePr w:type="band1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V w:val="single" w:sz="8" w:space="0" w:color="20436D" w:themeColor="text1"/>
        </w:tcBorders>
        <w:shd w:val="clear" w:color="auto" w:fill="B8CEEA" w:themeFill="text1" w:themeFillTint="3F"/>
      </w:tcPr>
    </w:tblStylePr>
    <w:tblStylePr w:type="band2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V w:val="single" w:sz="8" w:space="0" w:color="20436D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  <w:insideH w:val="single" w:sz="8" w:space="0" w:color="5394BA" w:themeColor="accent1"/>
        <w:insideV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18" w:space="0" w:color="5394BA" w:themeColor="accent1"/>
          <w:right w:val="single" w:sz="8" w:space="0" w:color="5394BA" w:themeColor="accent1"/>
          <w:insideH w:val="nil"/>
          <w:insideV w:val="single" w:sz="8" w:space="0" w:color="53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H w:val="nil"/>
          <w:insideV w:val="single" w:sz="8" w:space="0" w:color="53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band1Vert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  <w:shd w:val="clear" w:color="auto" w:fill="D4E4EE" w:themeFill="accent1" w:themeFillTint="3F"/>
      </w:tcPr>
    </w:tblStylePr>
    <w:tblStylePr w:type="band1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V w:val="single" w:sz="8" w:space="0" w:color="5394BA" w:themeColor="accent1"/>
        </w:tcBorders>
        <w:shd w:val="clear" w:color="auto" w:fill="D4E4EE" w:themeFill="accent1" w:themeFillTint="3F"/>
      </w:tcPr>
    </w:tblStylePr>
    <w:tblStylePr w:type="band2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V w:val="single" w:sz="8" w:space="0" w:color="53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  <w:insideH w:val="single" w:sz="8" w:space="0" w:color="4C9664" w:themeColor="accent2"/>
        <w:insideV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18" w:space="0" w:color="4C9664" w:themeColor="accent2"/>
          <w:right w:val="single" w:sz="8" w:space="0" w:color="4C9664" w:themeColor="accent2"/>
          <w:insideH w:val="nil"/>
          <w:insideV w:val="single" w:sz="8" w:space="0" w:color="4C96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H w:val="nil"/>
          <w:insideV w:val="single" w:sz="8" w:space="0" w:color="4C96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band1Vert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  <w:shd w:val="clear" w:color="auto" w:fill="D0E7D7" w:themeFill="accent2" w:themeFillTint="3F"/>
      </w:tcPr>
    </w:tblStylePr>
    <w:tblStylePr w:type="band1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V w:val="single" w:sz="8" w:space="0" w:color="4C9664" w:themeColor="accent2"/>
        </w:tcBorders>
        <w:shd w:val="clear" w:color="auto" w:fill="D0E7D7" w:themeFill="accent2" w:themeFillTint="3F"/>
      </w:tcPr>
    </w:tblStylePr>
    <w:tblStylePr w:type="band2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V w:val="single" w:sz="8" w:space="0" w:color="4C966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  <w:insideH w:val="single" w:sz="8" w:space="0" w:color="7FBB67" w:themeColor="accent3"/>
        <w:insideV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18" w:space="0" w:color="7FBB67" w:themeColor="accent3"/>
          <w:right w:val="single" w:sz="8" w:space="0" w:color="7FBB67" w:themeColor="accent3"/>
          <w:insideH w:val="nil"/>
          <w:insideV w:val="single" w:sz="8" w:space="0" w:color="7FBB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H w:val="nil"/>
          <w:insideV w:val="single" w:sz="8" w:space="0" w:color="7FBB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band1Vert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  <w:shd w:val="clear" w:color="auto" w:fill="DFEED9" w:themeFill="accent3" w:themeFillTint="3F"/>
      </w:tcPr>
    </w:tblStylePr>
    <w:tblStylePr w:type="band1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V w:val="single" w:sz="8" w:space="0" w:color="7FBB67" w:themeColor="accent3"/>
        </w:tcBorders>
        <w:shd w:val="clear" w:color="auto" w:fill="DFEED9" w:themeFill="accent3" w:themeFillTint="3F"/>
      </w:tcPr>
    </w:tblStylePr>
    <w:tblStylePr w:type="band2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V w:val="single" w:sz="8" w:space="0" w:color="7FBB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  <w:insideH w:val="single" w:sz="8" w:space="0" w:color="F1B54E" w:themeColor="accent4"/>
        <w:insideV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18" w:space="0" w:color="F1B54E" w:themeColor="accent4"/>
          <w:right w:val="single" w:sz="8" w:space="0" w:color="F1B54E" w:themeColor="accent4"/>
          <w:insideH w:val="nil"/>
          <w:insideV w:val="single" w:sz="8" w:space="0" w:color="F1B5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H w:val="nil"/>
          <w:insideV w:val="single" w:sz="8" w:space="0" w:color="F1B5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band1Vert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  <w:shd w:val="clear" w:color="auto" w:fill="FBECD3" w:themeFill="accent4" w:themeFillTint="3F"/>
      </w:tcPr>
    </w:tblStylePr>
    <w:tblStylePr w:type="band1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V w:val="single" w:sz="8" w:space="0" w:color="F1B54E" w:themeColor="accent4"/>
        </w:tcBorders>
        <w:shd w:val="clear" w:color="auto" w:fill="FBECD3" w:themeFill="accent4" w:themeFillTint="3F"/>
      </w:tcPr>
    </w:tblStylePr>
    <w:tblStylePr w:type="band2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V w:val="single" w:sz="8" w:space="0" w:color="F1B54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  <w:insideH w:val="single" w:sz="8" w:space="0" w:color="E48048" w:themeColor="accent5"/>
        <w:insideV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18" w:space="0" w:color="E48048" w:themeColor="accent5"/>
          <w:right w:val="single" w:sz="8" w:space="0" w:color="E48048" w:themeColor="accent5"/>
          <w:insideH w:val="nil"/>
          <w:insideV w:val="single" w:sz="8" w:space="0" w:color="E4804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H w:val="nil"/>
          <w:insideV w:val="single" w:sz="8" w:space="0" w:color="E4804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band1Vert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  <w:shd w:val="clear" w:color="auto" w:fill="F8DFD1" w:themeFill="accent5" w:themeFillTint="3F"/>
      </w:tcPr>
    </w:tblStylePr>
    <w:tblStylePr w:type="band1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V w:val="single" w:sz="8" w:space="0" w:color="E48048" w:themeColor="accent5"/>
        </w:tcBorders>
        <w:shd w:val="clear" w:color="auto" w:fill="F8DFD1" w:themeFill="accent5" w:themeFillTint="3F"/>
      </w:tcPr>
    </w:tblStylePr>
    <w:tblStylePr w:type="band2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V w:val="single" w:sz="8" w:space="0" w:color="E4804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  <w:insideH w:val="single" w:sz="8" w:space="0" w:color="FEFFFF" w:themeColor="accent6"/>
        <w:insideV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18" w:space="0" w:color="FEFFFF" w:themeColor="accent6"/>
          <w:right w:val="single" w:sz="8" w:space="0" w:color="FEFFFF" w:themeColor="accent6"/>
          <w:insideH w:val="nil"/>
          <w:insideV w:val="single" w:sz="8" w:space="0" w:color="FE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H w:val="nil"/>
          <w:insideV w:val="single" w:sz="8" w:space="0" w:color="FE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band1Vert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  <w:shd w:val="clear" w:color="auto" w:fill="FEFFFF" w:themeFill="accent6" w:themeFillTint="3F"/>
      </w:tcPr>
    </w:tblStylePr>
    <w:tblStylePr w:type="band1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V w:val="single" w:sz="8" w:space="0" w:color="FEFFFF" w:themeColor="accent6"/>
        </w:tcBorders>
        <w:shd w:val="clear" w:color="auto" w:fill="FEFFFF" w:themeFill="accent6" w:themeFillTint="3F"/>
      </w:tcPr>
    </w:tblStylePr>
    <w:tblStylePr w:type="band2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V w:val="single" w:sz="8" w:space="0" w:color="FE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band1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band1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band1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band1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band1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band1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band1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/>
    </w:pPr>
    <w:rPr>
      <w:color w:val="183151" w:themeColor="text1" w:themeShade="BF"/>
    </w:rPr>
    <w:tblPr>
      <w:tblStyleRowBandSize w:val="1"/>
      <w:tblStyleColBandSize w:val="1"/>
      <w:tblBorders>
        <w:top w:val="single" w:sz="8" w:space="0" w:color="20436D" w:themeColor="text1"/>
        <w:bottom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36D" w:themeColor="text1"/>
          <w:left w:val="nil"/>
          <w:bottom w:val="single" w:sz="8" w:space="0" w:color="20436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36D" w:themeColor="text1"/>
          <w:left w:val="nil"/>
          <w:bottom w:val="single" w:sz="8" w:space="0" w:color="20436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8" w:space="0" w:color="5394BA" w:themeColor="accent1"/>
        <w:bottom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94BA" w:themeColor="accent1"/>
          <w:left w:val="nil"/>
          <w:bottom w:val="single" w:sz="8" w:space="0" w:color="53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94BA" w:themeColor="accent1"/>
          <w:left w:val="nil"/>
          <w:bottom w:val="single" w:sz="8" w:space="0" w:color="53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8" w:space="0" w:color="4C9664" w:themeColor="accent2"/>
        <w:bottom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9664" w:themeColor="accent2"/>
          <w:left w:val="nil"/>
          <w:bottom w:val="single" w:sz="8" w:space="0" w:color="4C96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9664" w:themeColor="accent2"/>
          <w:left w:val="nil"/>
          <w:bottom w:val="single" w:sz="8" w:space="0" w:color="4C96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8" w:space="0" w:color="7FBB67" w:themeColor="accent3"/>
        <w:bottom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BB67" w:themeColor="accent3"/>
          <w:left w:val="nil"/>
          <w:bottom w:val="single" w:sz="8" w:space="0" w:color="7FBB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BB67" w:themeColor="accent3"/>
          <w:left w:val="nil"/>
          <w:bottom w:val="single" w:sz="8" w:space="0" w:color="7FBB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8" w:space="0" w:color="F1B54E" w:themeColor="accent4"/>
        <w:bottom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4E" w:themeColor="accent4"/>
          <w:left w:val="nil"/>
          <w:bottom w:val="single" w:sz="8" w:space="0" w:color="F1B5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4E" w:themeColor="accent4"/>
          <w:left w:val="nil"/>
          <w:bottom w:val="single" w:sz="8" w:space="0" w:color="F1B5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8" w:space="0" w:color="E48048" w:themeColor="accent5"/>
        <w:bottom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048" w:themeColor="accent5"/>
          <w:left w:val="nil"/>
          <w:bottom w:val="single" w:sz="8" w:space="0" w:color="E4804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048" w:themeColor="accent5"/>
          <w:left w:val="nil"/>
          <w:bottom w:val="single" w:sz="8" w:space="0" w:color="E4804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8" w:space="0" w:color="FEFFFF" w:themeColor="accent6"/>
        <w:bottom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FFF" w:themeColor="accent6"/>
          <w:left w:val="nil"/>
          <w:bottom w:val="single" w:sz="8" w:space="0" w:color="FE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FFF" w:themeColor="accent6"/>
          <w:left w:val="nil"/>
          <w:bottom w:val="single" w:sz="8" w:space="0" w:color="FE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bottom w:val="single" w:sz="4" w:space="0" w:color="538ACC" w:themeColor="text1" w:themeTint="99"/>
        <w:insideH w:val="single" w:sz="4" w:space="0" w:color="538AC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bottom w:val="single" w:sz="4" w:space="0" w:color="97BED5" w:themeColor="accent1" w:themeTint="99"/>
        <w:insideH w:val="single" w:sz="4" w:space="0" w:color="97BED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bottom w:val="single" w:sz="4" w:space="0" w:color="8DC59F" w:themeColor="accent2" w:themeTint="99"/>
        <w:insideH w:val="single" w:sz="4" w:space="0" w:color="8DC59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bottom w:val="single" w:sz="4" w:space="0" w:color="B1D6A3" w:themeColor="accent3" w:themeTint="99"/>
        <w:insideH w:val="single" w:sz="4" w:space="0" w:color="B1D6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bottom w:val="single" w:sz="4" w:space="0" w:color="F6D294" w:themeColor="accent4" w:themeTint="99"/>
        <w:insideH w:val="single" w:sz="4" w:space="0" w:color="F6D29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bottom w:val="single" w:sz="4" w:space="0" w:color="EEB291" w:themeColor="accent5" w:themeTint="99"/>
        <w:insideH w:val="single" w:sz="4" w:space="0" w:color="EEB2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bottom w:val="single" w:sz="4" w:space="0" w:color="FEFFFF" w:themeColor="accent6" w:themeTint="99"/>
        <w:insideH w:val="single" w:sz="4" w:space="0" w:color="FE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20436D" w:themeColor="text1"/>
        <w:left w:val="single" w:sz="4" w:space="0" w:color="20436D" w:themeColor="text1"/>
        <w:bottom w:val="single" w:sz="4" w:space="0" w:color="20436D" w:themeColor="text1"/>
        <w:right w:val="single" w:sz="4" w:space="0" w:color="20436D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436D" w:themeColor="text1"/>
          <w:right w:val="single" w:sz="4" w:space="0" w:color="20436D" w:themeColor="text1"/>
        </w:tcBorders>
      </w:tcPr>
    </w:tblStylePr>
    <w:tblStylePr w:type="band1Horz">
      <w:tblPr/>
      <w:tcPr>
        <w:tcBorders>
          <w:top w:val="single" w:sz="4" w:space="0" w:color="20436D" w:themeColor="text1"/>
          <w:bottom w:val="single" w:sz="4" w:space="0" w:color="20436D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436D" w:themeColor="text1"/>
          <w:left w:val="nil"/>
        </w:tcBorders>
      </w:tcPr>
    </w:tblStylePr>
    <w:tblStylePr w:type="swCell">
      <w:tblPr/>
      <w:tcPr>
        <w:tcBorders>
          <w:top w:val="double" w:sz="4" w:space="0" w:color="20436D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5394BA" w:themeColor="accent1"/>
        <w:left w:val="single" w:sz="4" w:space="0" w:color="5394BA" w:themeColor="accent1"/>
        <w:bottom w:val="single" w:sz="4" w:space="0" w:color="5394BA" w:themeColor="accent1"/>
        <w:right w:val="single" w:sz="4" w:space="0" w:color="53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4BA" w:themeColor="accent1"/>
          <w:right w:val="single" w:sz="4" w:space="0" w:color="5394BA" w:themeColor="accent1"/>
        </w:tcBorders>
      </w:tcPr>
    </w:tblStylePr>
    <w:tblStylePr w:type="band1Horz">
      <w:tblPr/>
      <w:tcPr>
        <w:tcBorders>
          <w:top w:val="single" w:sz="4" w:space="0" w:color="5394BA" w:themeColor="accent1"/>
          <w:bottom w:val="single" w:sz="4" w:space="0" w:color="53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4BA" w:themeColor="accent1"/>
          <w:left w:val="nil"/>
        </w:tcBorders>
      </w:tcPr>
    </w:tblStylePr>
    <w:tblStylePr w:type="swCell">
      <w:tblPr/>
      <w:tcPr>
        <w:tcBorders>
          <w:top w:val="double" w:sz="4" w:space="0" w:color="5394B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4C9664" w:themeColor="accent2"/>
        <w:left w:val="single" w:sz="4" w:space="0" w:color="4C9664" w:themeColor="accent2"/>
        <w:bottom w:val="single" w:sz="4" w:space="0" w:color="4C9664" w:themeColor="accent2"/>
        <w:right w:val="single" w:sz="4" w:space="0" w:color="4C96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9664" w:themeColor="accent2"/>
          <w:right w:val="single" w:sz="4" w:space="0" w:color="4C9664" w:themeColor="accent2"/>
        </w:tcBorders>
      </w:tcPr>
    </w:tblStylePr>
    <w:tblStylePr w:type="band1Horz">
      <w:tblPr/>
      <w:tcPr>
        <w:tcBorders>
          <w:top w:val="single" w:sz="4" w:space="0" w:color="4C9664" w:themeColor="accent2"/>
          <w:bottom w:val="single" w:sz="4" w:space="0" w:color="4C96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9664" w:themeColor="accent2"/>
          <w:left w:val="nil"/>
        </w:tcBorders>
      </w:tcPr>
    </w:tblStylePr>
    <w:tblStylePr w:type="swCell">
      <w:tblPr/>
      <w:tcPr>
        <w:tcBorders>
          <w:top w:val="double" w:sz="4" w:space="0" w:color="4C966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7FBB67" w:themeColor="accent3"/>
        <w:left w:val="single" w:sz="4" w:space="0" w:color="7FBB67" w:themeColor="accent3"/>
        <w:bottom w:val="single" w:sz="4" w:space="0" w:color="7FBB67" w:themeColor="accent3"/>
        <w:right w:val="single" w:sz="4" w:space="0" w:color="7FBB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BB67" w:themeColor="accent3"/>
          <w:right w:val="single" w:sz="4" w:space="0" w:color="7FBB67" w:themeColor="accent3"/>
        </w:tcBorders>
      </w:tcPr>
    </w:tblStylePr>
    <w:tblStylePr w:type="band1Horz">
      <w:tblPr/>
      <w:tcPr>
        <w:tcBorders>
          <w:top w:val="single" w:sz="4" w:space="0" w:color="7FBB67" w:themeColor="accent3"/>
          <w:bottom w:val="single" w:sz="4" w:space="0" w:color="7FBB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BB67" w:themeColor="accent3"/>
          <w:left w:val="nil"/>
        </w:tcBorders>
      </w:tcPr>
    </w:tblStylePr>
    <w:tblStylePr w:type="swCell">
      <w:tblPr/>
      <w:tcPr>
        <w:tcBorders>
          <w:top w:val="double" w:sz="4" w:space="0" w:color="7FBB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1B54E" w:themeColor="accent4"/>
        <w:left w:val="single" w:sz="4" w:space="0" w:color="F1B54E" w:themeColor="accent4"/>
        <w:bottom w:val="single" w:sz="4" w:space="0" w:color="F1B54E" w:themeColor="accent4"/>
        <w:right w:val="single" w:sz="4" w:space="0" w:color="F1B54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4E" w:themeColor="accent4"/>
          <w:right w:val="single" w:sz="4" w:space="0" w:color="F1B54E" w:themeColor="accent4"/>
        </w:tcBorders>
      </w:tcPr>
    </w:tblStylePr>
    <w:tblStylePr w:type="band1Horz">
      <w:tblPr/>
      <w:tcPr>
        <w:tcBorders>
          <w:top w:val="single" w:sz="4" w:space="0" w:color="F1B54E" w:themeColor="accent4"/>
          <w:bottom w:val="single" w:sz="4" w:space="0" w:color="F1B5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4E" w:themeColor="accent4"/>
          <w:left w:val="nil"/>
        </w:tcBorders>
      </w:tcPr>
    </w:tblStylePr>
    <w:tblStylePr w:type="swCell">
      <w:tblPr/>
      <w:tcPr>
        <w:tcBorders>
          <w:top w:val="double" w:sz="4" w:space="0" w:color="F1B54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E48048" w:themeColor="accent5"/>
        <w:left w:val="single" w:sz="4" w:space="0" w:color="E48048" w:themeColor="accent5"/>
        <w:bottom w:val="single" w:sz="4" w:space="0" w:color="E48048" w:themeColor="accent5"/>
        <w:right w:val="single" w:sz="4" w:space="0" w:color="E4804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048" w:themeColor="accent5"/>
          <w:right w:val="single" w:sz="4" w:space="0" w:color="E48048" w:themeColor="accent5"/>
        </w:tcBorders>
      </w:tcPr>
    </w:tblStylePr>
    <w:tblStylePr w:type="band1Horz">
      <w:tblPr/>
      <w:tcPr>
        <w:tcBorders>
          <w:top w:val="single" w:sz="4" w:space="0" w:color="E48048" w:themeColor="accent5"/>
          <w:bottom w:val="single" w:sz="4" w:space="0" w:color="E4804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048" w:themeColor="accent5"/>
          <w:left w:val="nil"/>
        </w:tcBorders>
      </w:tcPr>
    </w:tblStylePr>
    <w:tblStylePr w:type="swCell">
      <w:tblPr/>
      <w:tcPr>
        <w:tcBorders>
          <w:top w:val="double" w:sz="4" w:space="0" w:color="E4804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/>
        <w:left w:val="single" w:sz="4" w:space="0" w:color="FEFFFF" w:themeColor="accent6"/>
        <w:bottom w:val="single" w:sz="4" w:space="0" w:color="FEFFFF" w:themeColor="accent6"/>
        <w:right w:val="single" w:sz="4" w:space="0" w:color="FE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FFFF" w:themeColor="accent6"/>
          <w:right w:val="single" w:sz="4" w:space="0" w:color="FEFFFF" w:themeColor="accent6"/>
        </w:tcBorders>
      </w:tcPr>
    </w:tblStylePr>
    <w:tblStylePr w:type="band1Horz">
      <w:tblPr/>
      <w:tcPr>
        <w:tcBorders>
          <w:top w:val="single" w:sz="4" w:space="0" w:color="FEFFFF" w:themeColor="accent6"/>
          <w:bottom w:val="single" w:sz="4" w:space="0" w:color="FE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FFFF" w:themeColor="accent6"/>
          <w:left w:val="nil"/>
        </w:tcBorders>
      </w:tcPr>
    </w:tblStylePr>
    <w:tblStylePr w:type="swCell">
      <w:tblPr/>
      <w:tcPr>
        <w:tcBorders>
          <w:top w:val="double" w:sz="4" w:space="0" w:color="FE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436D" w:themeColor="text1"/>
          <w:left w:val="single" w:sz="4" w:space="0" w:color="20436D" w:themeColor="text1"/>
          <w:bottom w:val="single" w:sz="4" w:space="0" w:color="20436D" w:themeColor="text1"/>
          <w:right w:val="single" w:sz="4" w:space="0" w:color="20436D" w:themeColor="text1"/>
          <w:insideH w:val="nil"/>
        </w:tcBorders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94BA" w:themeColor="accent1"/>
          <w:left w:val="single" w:sz="4" w:space="0" w:color="5394BA" w:themeColor="accent1"/>
          <w:bottom w:val="single" w:sz="4" w:space="0" w:color="5394BA" w:themeColor="accent1"/>
          <w:right w:val="single" w:sz="4" w:space="0" w:color="5394BA" w:themeColor="accent1"/>
          <w:insideH w:val="nil"/>
        </w:tcBorders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9664" w:themeColor="accent2"/>
          <w:left w:val="single" w:sz="4" w:space="0" w:color="4C9664" w:themeColor="accent2"/>
          <w:bottom w:val="single" w:sz="4" w:space="0" w:color="4C9664" w:themeColor="accent2"/>
          <w:right w:val="single" w:sz="4" w:space="0" w:color="4C9664" w:themeColor="accent2"/>
          <w:insideH w:val="nil"/>
        </w:tcBorders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BB67" w:themeColor="accent3"/>
          <w:left w:val="single" w:sz="4" w:space="0" w:color="7FBB67" w:themeColor="accent3"/>
          <w:bottom w:val="single" w:sz="4" w:space="0" w:color="7FBB67" w:themeColor="accent3"/>
          <w:right w:val="single" w:sz="4" w:space="0" w:color="7FBB67" w:themeColor="accent3"/>
          <w:insideH w:val="nil"/>
        </w:tcBorders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4E" w:themeColor="accent4"/>
          <w:left w:val="single" w:sz="4" w:space="0" w:color="F1B54E" w:themeColor="accent4"/>
          <w:bottom w:val="single" w:sz="4" w:space="0" w:color="F1B54E" w:themeColor="accent4"/>
          <w:right w:val="single" w:sz="4" w:space="0" w:color="F1B54E" w:themeColor="accent4"/>
          <w:insideH w:val="nil"/>
        </w:tcBorders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048" w:themeColor="accent5"/>
          <w:left w:val="single" w:sz="4" w:space="0" w:color="E48048" w:themeColor="accent5"/>
          <w:bottom w:val="single" w:sz="4" w:space="0" w:color="E48048" w:themeColor="accent5"/>
          <w:right w:val="single" w:sz="4" w:space="0" w:color="E48048" w:themeColor="accent5"/>
          <w:insideH w:val="nil"/>
        </w:tcBorders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FFF" w:themeColor="accent6"/>
          <w:left w:val="single" w:sz="4" w:space="0" w:color="FEFFFF" w:themeColor="accent6"/>
          <w:bottom w:val="single" w:sz="4" w:space="0" w:color="FEFFFF" w:themeColor="accent6"/>
          <w:right w:val="single" w:sz="4" w:space="0" w:color="FEFFFF" w:themeColor="accent6"/>
          <w:insideH w:val="nil"/>
        </w:tcBorders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436D" w:themeColor="text1"/>
        <w:left w:val="single" w:sz="24" w:space="0" w:color="20436D" w:themeColor="text1"/>
        <w:bottom w:val="single" w:sz="24" w:space="0" w:color="20436D" w:themeColor="text1"/>
        <w:right w:val="single" w:sz="24" w:space="0" w:color="20436D" w:themeColor="text1"/>
      </w:tblBorders>
    </w:tblPr>
    <w:tcPr>
      <w:shd w:val="clear" w:color="auto" w:fill="20436D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94BA" w:themeColor="accent1"/>
        <w:left w:val="single" w:sz="24" w:space="0" w:color="5394BA" w:themeColor="accent1"/>
        <w:bottom w:val="single" w:sz="24" w:space="0" w:color="5394BA" w:themeColor="accent1"/>
        <w:right w:val="single" w:sz="24" w:space="0" w:color="5394BA" w:themeColor="accent1"/>
      </w:tblBorders>
    </w:tblPr>
    <w:tcPr>
      <w:shd w:val="clear" w:color="auto" w:fill="53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9664" w:themeColor="accent2"/>
        <w:left w:val="single" w:sz="24" w:space="0" w:color="4C9664" w:themeColor="accent2"/>
        <w:bottom w:val="single" w:sz="24" w:space="0" w:color="4C9664" w:themeColor="accent2"/>
        <w:right w:val="single" w:sz="24" w:space="0" w:color="4C9664" w:themeColor="accent2"/>
      </w:tblBorders>
    </w:tblPr>
    <w:tcPr>
      <w:shd w:val="clear" w:color="auto" w:fill="4C96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BB67" w:themeColor="accent3"/>
        <w:left w:val="single" w:sz="24" w:space="0" w:color="7FBB67" w:themeColor="accent3"/>
        <w:bottom w:val="single" w:sz="24" w:space="0" w:color="7FBB67" w:themeColor="accent3"/>
        <w:right w:val="single" w:sz="24" w:space="0" w:color="7FBB67" w:themeColor="accent3"/>
      </w:tblBorders>
    </w:tblPr>
    <w:tcPr>
      <w:shd w:val="clear" w:color="auto" w:fill="7FBB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4E" w:themeColor="accent4"/>
        <w:left w:val="single" w:sz="24" w:space="0" w:color="F1B54E" w:themeColor="accent4"/>
        <w:bottom w:val="single" w:sz="24" w:space="0" w:color="F1B54E" w:themeColor="accent4"/>
        <w:right w:val="single" w:sz="24" w:space="0" w:color="F1B54E" w:themeColor="accent4"/>
      </w:tblBorders>
    </w:tblPr>
    <w:tcPr>
      <w:shd w:val="clear" w:color="auto" w:fill="F1B54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048" w:themeColor="accent5"/>
        <w:left w:val="single" w:sz="24" w:space="0" w:color="E48048" w:themeColor="accent5"/>
        <w:bottom w:val="single" w:sz="24" w:space="0" w:color="E48048" w:themeColor="accent5"/>
        <w:right w:val="single" w:sz="24" w:space="0" w:color="E48048" w:themeColor="accent5"/>
      </w:tblBorders>
    </w:tblPr>
    <w:tcPr>
      <w:shd w:val="clear" w:color="auto" w:fill="E4804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FFFF" w:themeColor="accent6"/>
        <w:left w:val="single" w:sz="24" w:space="0" w:color="FEFFFF" w:themeColor="accent6"/>
        <w:bottom w:val="single" w:sz="24" w:space="0" w:color="FEFFFF" w:themeColor="accent6"/>
        <w:right w:val="single" w:sz="24" w:space="0" w:color="FEFFFF" w:themeColor="accent6"/>
      </w:tblBorders>
    </w:tblPr>
    <w:tcPr>
      <w:shd w:val="clear" w:color="auto" w:fill="FE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20436D" w:themeColor="text1"/>
        <w:bottom w:val="single" w:sz="4" w:space="0" w:color="20436D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436D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5394BA" w:themeColor="accent1"/>
        <w:bottom w:val="single" w:sz="4" w:space="0" w:color="53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3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4C9664" w:themeColor="accent2"/>
        <w:bottom w:val="single" w:sz="4" w:space="0" w:color="4C96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96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7FBB67" w:themeColor="accent3"/>
        <w:bottom w:val="single" w:sz="4" w:space="0" w:color="7FBB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FBB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1B54E" w:themeColor="accent4"/>
        <w:bottom w:val="single" w:sz="4" w:space="0" w:color="F1B5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48048" w:themeColor="accent5"/>
        <w:bottom w:val="single" w:sz="4" w:space="0" w:color="E4804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804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/>
        <w:bottom w:val="single" w:sz="4" w:space="0" w:color="FE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436D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436D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436D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436D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96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96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96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96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B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B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B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B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4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4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4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4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04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04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04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04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356EB4" w:themeColor="text1" w:themeTint="BF"/>
        <w:left w:val="single" w:sz="8" w:space="0" w:color="356EB4" w:themeColor="text1" w:themeTint="BF"/>
        <w:bottom w:val="single" w:sz="8" w:space="0" w:color="356EB4" w:themeColor="text1" w:themeTint="BF"/>
        <w:right w:val="single" w:sz="8" w:space="0" w:color="356EB4" w:themeColor="text1" w:themeTint="BF"/>
        <w:insideH w:val="single" w:sz="8" w:space="0" w:color="356EB4" w:themeColor="text1" w:themeTint="BF"/>
        <w:insideV w:val="single" w:sz="8" w:space="0" w:color="356EB4" w:themeColor="text1" w:themeTint="BF"/>
      </w:tblBorders>
    </w:tblPr>
    <w:tcPr>
      <w:shd w:val="clear" w:color="auto" w:fill="B8CEE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6EB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shd w:val="clear" w:color="auto" w:fill="709ED5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EAECB" w:themeColor="accent1" w:themeTint="BF"/>
        <w:left w:val="single" w:sz="8" w:space="0" w:color="7EAECB" w:themeColor="accent1" w:themeTint="BF"/>
        <w:bottom w:val="single" w:sz="8" w:space="0" w:color="7EAECB" w:themeColor="accent1" w:themeTint="BF"/>
        <w:right w:val="single" w:sz="8" w:space="0" w:color="7EAECB" w:themeColor="accent1" w:themeTint="BF"/>
        <w:insideH w:val="single" w:sz="8" w:space="0" w:color="7EAECB" w:themeColor="accent1" w:themeTint="BF"/>
        <w:insideV w:val="single" w:sz="8" w:space="0" w:color="7EAECB" w:themeColor="accent1" w:themeTint="BF"/>
      </w:tblBorders>
    </w:tblPr>
    <w:tcPr>
      <w:shd w:val="clear" w:color="auto" w:fill="D4E4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AE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shd w:val="clear" w:color="auto" w:fill="A9C9D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1B788" w:themeColor="accent2" w:themeTint="BF"/>
        <w:left w:val="single" w:sz="8" w:space="0" w:color="71B788" w:themeColor="accent2" w:themeTint="BF"/>
        <w:bottom w:val="single" w:sz="8" w:space="0" w:color="71B788" w:themeColor="accent2" w:themeTint="BF"/>
        <w:right w:val="single" w:sz="8" w:space="0" w:color="71B788" w:themeColor="accent2" w:themeTint="BF"/>
        <w:insideH w:val="single" w:sz="8" w:space="0" w:color="71B788" w:themeColor="accent2" w:themeTint="BF"/>
        <w:insideV w:val="single" w:sz="8" w:space="0" w:color="71B788" w:themeColor="accent2" w:themeTint="BF"/>
      </w:tblBorders>
    </w:tblPr>
    <w:tcPr>
      <w:shd w:val="clear" w:color="auto" w:fill="D0E7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78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shd w:val="clear" w:color="auto" w:fill="A1CFA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9ECC8D" w:themeColor="accent3" w:themeTint="BF"/>
        <w:left w:val="single" w:sz="8" w:space="0" w:color="9ECC8D" w:themeColor="accent3" w:themeTint="BF"/>
        <w:bottom w:val="single" w:sz="8" w:space="0" w:color="9ECC8D" w:themeColor="accent3" w:themeTint="BF"/>
        <w:right w:val="single" w:sz="8" w:space="0" w:color="9ECC8D" w:themeColor="accent3" w:themeTint="BF"/>
        <w:insideH w:val="single" w:sz="8" w:space="0" w:color="9ECC8D" w:themeColor="accent3" w:themeTint="BF"/>
        <w:insideV w:val="single" w:sz="8" w:space="0" w:color="9ECC8D" w:themeColor="accent3" w:themeTint="BF"/>
      </w:tblBorders>
    </w:tblPr>
    <w:tcPr>
      <w:shd w:val="clear" w:color="auto" w:fill="DFEE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CC8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4C77A" w:themeColor="accent4" w:themeTint="BF"/>
        <w:left w:val="single" w:sz="8" w:space="0" w:color="F4C77A" w:themeColor="accent4" w:themeTint="BF"/>
        <w:bottom w:val="single" w:sz="8" w:space="0" w:color="F4C77A" w:themeColor="accent4" w:themeTint="BF"/>
        <w:right w:val="single" w:sz="8" w:space="0" w:color="F4C77A" w:themeColor="accent4" w:themeTint="BF"/>
        <w:insideH w:val="single" w:sz="8" w:space="0" w:color="F4C77A" w:themeColor="accent4" w:themeTint="BF"/>
        <w:insideV w:val="single" w:sz="8" w:space="0" w:color="F4C77A" w:themeColor="accent4" w:themeTint="BF"/>
      </w:tblBorders>
    </w:tblPr>
    <w:tcPr>
      <w:shd w:val="clear" w:color="auto" w:fill="FBEC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7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shd w:val="clear" w:color="auto" w:fill="F8DAA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A9F75" w:themeColor="accent5" w:themeTint="BF"/>
        <w:left w:val="single" w:sz="8" w:space="0" w:color="EA9F75" w:themeColor="accent5" w:themeTint="BF"/>
        <w:bottom w:val="single" w:sz="8" w:space="0" w:color="EA9F75" w:themeColor="accent5" w:themeTint="BF"/>
        <w:right w:val="single" w:sz="8" w:space="0" w:color="EA9F75" w:themeColor="accent5" w:themeTint="BF"/>
        <w:insideH w:val="single" w:sz="8" w:space="0" w:color="EA9F75" w:themeColor="accent5" w:themeTint="BF"/>
        <w:insideV w:val="single" w:sz="8" w:space="0" w:color="EA9F75" w:themeColor="accent5" w:themeTint="BF"/>
      </w:tblBorders>
    </w:tblPr>
    <w:tcPr>
      <w:shd w:val="clear" w:color="auto" w:fill="F8DF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9F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shd w:val="clear" w:color="auto" w:fill="F1BF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 w:themeTint="BF"/>
        <w:left w:val="single" w:sz="8" w:space="0" w:color="FEFFFF" w:themeColor="accent6" w:themeTint="BF"/>
        <w:bottom w:val="single" w:sz="8" w:space="0" w:color="FEFFFF" w:themeColor="accent6" w:themeTint="BF"/>
        <w:right w:val="single" w:sz="8" w:space="0" w:color="FEFFFF" w:themeColor="accent6" w:themeTint="BF"/>
        <w:insideH w:val="single" w:sz="8" w:space="0" w:color="FEFFFF" w:themeColor="accent6" w:themeTint="BF"/>
        <w:insideV w:val="single" w:sz="8" w:space="0" w:color="FEFFFF" w:themeColor="accent6" w:themeTint="BF"/>
      </w:tblBorders>
    </w:tblPr>
    <w:tcPr>
      <w:shd w:val="clear" w:color="auto" w:fill="FE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shd w:val="clear" w:color="auto" w:fill="FE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  <w:insideH w:val="single" w:sz="8" w:space="0" w:color="20436D" w:themeColor="text1"/>
        <w:insideV w:val="single" w:sz="8" w:space="0" w:color="20436D" w:themeColor="text1"/>
      </w:tblBorders>
    </w:tblPr>
    <w:tcPr>
      <w:shd w:val="clear" w:color="auto" w:fill="B8CEEA" w:themeFill="text1" w:themeFillTint="3F"/>
    </w:tcPr>
    <w:tblStylePr w:type="firstRow">
      <w:rPr>
        <w:b/>
        <w:bCs/>
        <w:color w:val="20436D" w:themeColor="text1"/>
      </w:rPr>
      <w:tblPr/>
      <w:tcPr>
        <w:shd w:val="clear" w:color="auto" w:fill="E2EBF6" w:themeFill="text1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8EE" w:themeFill="text1" w:themeFillTint="33"/>
      </w:tc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tcBorders>
          <w:insideH w:val="single" w:sz="6" w:space="0" w:color="20436D" w:themeColor="text1"/>
          <w:insideV w:val="single" w:sz="6" w:space="0" w:color="20436D" w:themeColor="text1"/>
        </w:tcBorders>
        <w:shd w:val="clear" w:color="auto" w:fill="709ED5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  <w:insideH w:val="single" w:sz="8" w:space="0" w:color="5394BA" w:themeColor="accent1"/>
        <w:insideV w:val="single" w:sz="8" w:space="0" w:color="5394BA" w:themeColor="accent1"/>
      </w:tblBorders>
    </w:tblPr>
    <w:tcPr>
      <w:shd w:val="clear" w:color="auto" w:fill="D4E4EE" w:themeFill="accent1" w:themeFillTint="3F"/>
    </w:tcPr>
    <w:tblStylePr w:type="firstRow">
      <w:rPr>
        <w:b/>
        <w:bCs/>
        <w:color w:val="20436D" w:themeColor="text1"/>
      </w:rPr>
      <w:tblPr/>
      <w:tcPr>
        <w:shd w:val="clear" w:color="auto" w:fill="EEF4F8" w:themeFill="accent1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9F1" w:themeFill="accent1" w:themeFillTint="33"/>
      </w:tc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tcBorders>
          <w:insideH w:val="single" w:sz="6" w:space="0" w:color="5394BA" w:themeColor="accent1"/>
          <w:insideV w:val="single" w:sz="6" w:space="0" w:color="5394BA" w:themeColor="accent1"/>
        </w:tcBorders>
        <w:shd w:val="clear" w:color="auto" w:fill="A9C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  <w:insideH w:val="single" w:sz="8" w:space="0" w:color="4C9664" w:themeColor="accent2"/>
        <w:insideV w:val="single" w:sz="8" w:space="0" w:color="4C9664" w:themeColor="accent2"/>
      </w:tblBorders>
    </w:tblPr>
    <w:tcPr>
      <w:shd w:val="clear" w:color="auto" w:fill="D0E7D7" w:themeFill="accent2" w:themeFillTint="3F"/>
    </w:tcPr>
    <w:tblStylePr w:type="firstRow">
      <w:rPr>
        <w:b/>
        <w:bCs/>
        <w:color w:val="20436D" w:themeColor="text1"/>
      </w:rPr>
      <w:tblPr/>
      <w:tcPr>
        <w:shd w:val="clear" w:color="auto" w:fill="ECF5EF" w:themeFill="accent2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DF" w:themeFill="accent2" w:themeFillTint="33"/>
      </w:tc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tcBorders>
          <w:insideH w:val="single" w:sz="6" w:space="0" w:color="4C9664" w:themeColor="accent2"/>
          <w:insideV w:val="single" w:sz="6" w:space="0" w:color="4C9664" w:themeColor="accent2"/>
        </w:tcBorders>
        <w:shd w:val="clear" w:color="auto" w:fill="A1CF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  <w:insideH w:val="single" w:sz="8" w:space="0" w:color="7FBB67" w:themeColor="accent3"/>
        <w:insideV w:val="single" w:sz="8" w:space="0" w:color="7FBB67" w:themeColor="accent3"/>
      </w:tblBorders>
    </w:tblPr>
    <w:tcPr>
      <w:shd w:val="clear" w:color="auto" w:fill="DFEED9" w:themeFill="accent3" w:themeFillTint="3F"/>
    </w:tcPr>
    <w:tblStylePr w:type="firstRow">
      <w:rPr>
        <w:b/>
        <w:bCs/>
        <w:color w:val="20436D" w:themeColor="text1"/>
      </w:rPr>
      <w:tblPr/>
      <w:tcPr>
        <w:shd w:val="clear" w:color="auto" w:fill="F2F8F0" w:themeFill="accent3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E0" w:themeFill="accent3" w:themeFillTint="33"/>
      </w:tc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tcBorders>
          <w:insideH w:val="single" w:sz="6" w:space="0" w:color="7FBB67" w:themeColor="accent3"/>
          <w:insideV w:val="single" w:sz="6" w:space="0" w:color="7FBB67" w:themeColor="accent3"/>
        </w:tcBorders>
        <w:shd w:val="clear" w:color="auto" w:fill="BFDD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  <w:insideH w:val="single" w:sz="8" w:space="0" w:color="F1B54E" w:themeColor="accent4"/>
        <w:insideV w:val="single" w:sz="8" w:space="0" w:color="F1B54E" w:themeColor="accent4"/>
      </w:tblBorders>
    </w:tblPr>
    <w:tcPr>
      <w:shd w:val="clear" w:color="auto" w:fill="FBECD3" w:themeFill="accent4" w:themeFillTint="3F"/>
    </w:tcPr>
    <w:tblStylePr w:type="firstRow">
      <w:rPr>
        <w:b/>
        <w:bCs/>
        <w:color w:val="20436D" w:themeColor="text1"/>
      </w:rPr>
      <w:tblPr/>
      <w:tcPr>
        <w:shd w:val="clear" w:color="auto" w:fill="FDF7ED" w:themeFill="accent4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B" w:themeFill="accent4" w:themeFillTint="33"/>
      </w:tc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tcBorders>
          <w:insideH w:val="single" w:sz="6" w:space="0" w:color="F1B54E" w:themeColor="accent4"/>
          <w:insideV w:val="single" w:sz="6" w:space="0" w:color="F1B54E" w:themeColor="accent4"/>
        </w:tcBorders>
        <w:shd w:val="clear" w:color="auto" w:fill="F8DAA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  <w:insideH w:val="single" w:sz="8" w:space="0" w:color="E48048" w:themeColor="accent5"/>
        <w:insideV w:val="single" w:sz="8" w:space="0" w:color="E48048" w:themeColor="accent5"/>
      </w:tblBorders>
    </w:tblPr>
    <w:tcPr>
      <w:shd w:val="clear" w:color="auto" w:fill="F8DFD1" w:themeFill="accent5" w:themeFillTint="3F"/>
    </w:tcPr>
    <w:tblStylePr w:type="firstRow">
      <w:rPr>
        <w:b/>
        <w:bCs/>
        <w:color w:val="20436D" w:themeColor="text1"/>
      </w:rPr>
      <w:tblPr/>
      <w:tcPr>
        <w:shd w:val="clear" w:color="auto" w:fill="FCF2EC" w:themeFill="accent5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5DA" w:themeFill="accent5" w:themeFillTint="33"/>
      </w:tc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tcBorders>
          <w:insideH w:val="single" w:sz="6" w:space="0" w:color="E48048" w:themeColor="accent5"/>
          <w:insideV w:val="single" w:sz="6" w:space="0" w:color="E48048" w:themeColor="accent5"/>
        </w:tcBorders>
        <w:shd w:val="clear" w:color="auto" w:fill="F1BF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  <w:insideH w:val="single" w:sz="8" w:space="0" w:color="FEFFFF" w:themeColor="accent6"/>
        <w:insideV w:val="single" w:sz="8" w:space="0" w:color="FEFFFF" w:themeColor="accent6"/>
      </w:tblBorders>
    </w:tblPr>
    <w:tcPr>
      <w:shd w:val="clear" w:color="auto" w:fill="FEFFFF" w:themeFill="accent6" w:themeFillTint="3F"/>
    </w:tcPr>
    <w:tblStylePr w:type="firstRow">
      <w:rPr>
        <w:b/>
        <w:bCs/>
        <w:color w:val="20436D" w:themeColor="text1"/>
      </w:rPr>
      <w:tblPr/>
      <w:tcPr>
        <w:shd w:val="clear" w:color="auto" w:fill="FEFFFF" w:themeFill="accent6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 w:themeFillTint="33"/>
      </w:tc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tcBorders>
          <w:insideH w:val="single" w:sz="6" w:space="0" w:color="FEFFFF" w:themeColor="accent6"/>
          <w:insideV w:val="single" w:sz="6" w:space="0" w:color="FEFFFF" w:themeColor="accent6"/>
        </w:tcBorders>
        <w:shd w:val="clear" w:color="auto" w:fill="FE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CEEA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36D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36D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09ED5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09ED5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4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C9D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C9D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7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96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96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CF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CFA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E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BB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BB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D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D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4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4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A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A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F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04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04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BF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BF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bottom w:val="single" w:sz="8" w:space="0" w:color="20436D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436D" w:themeColor="text1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20436D" w:themeColor="text1"/>
          <w:bottom w:val="single" w:sz="8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436D" w:themeColor="text1"/>
          <w:bottom w:val="single" w:sz="8" w:space="0" w:color="20436D" w:themeColor="text1"/>
        </w:tcBorders>
      </w:tcPr>
    </w:tblStylePr>
    <w:tblStylePr w:type="band1Vert">
      <w:tblPr/>
      <w:tcPr>
        <w:shd w:val="clear" w:color="auto" w:fill="B8CEEA" w:themeFill="text1" w:themeFillTint="3F"/>
      </w:tcPr>
    </w:tblStylePr>
    <w:tblStylePr w:type="band1Horz">
      <w:tblPr/>
      <w:tcPr>
        <w:shd w:val="clear" w:color="auto" w:fill="B8CEEA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bottom w:val="single" w:sz="8" w:space="0" w:color="53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94BA" w:themeColor="accent1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5394BA" w:themeColor="accent1"/>
          <w:bottom w:val="single" w:sz="8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94BA" w:themeColor="accent1"/>
          <w:bottom w:val="single" w:sz="8" w:space="0" w:color="5394BA" w:themeColor="accent1"/>
        </w:tcBorders>
      </w:tcPr>
    </w:tblStylePr>
    <w:tblStylePr w:type="band1Vert">
      <w:tblPr/>
      <w:tcPr>
        <w:shd w:val="clear" w:color="auto" w:fill="D4E4EE" w:themeFill="accent1" w:themeFillTint="3F"/>
      </w:tcPr>
    </w:tblStylePr>
    <w:tblStylePr w:type="band1Horz">
      <w:tblPr/>
      <w:tcPr>
        <w:shd w:val="clear" w:color="auto" w:fill="D4E4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bottom w:val="single" w:sz="8" w:space="0" w:color="4C96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9664" w:themeColor="accent2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4C9664" w:themeColor="accent2"/>
          <w:bottom w:val="single" w:sz="8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9664" w:themeColor="accent2"/>
          <w:bottom w:val="single" w:sz="8" w:space="0" w:color="4C9664" w:themeColor="accent2"/>
        </w:tcBorders>
      </w:tcPr>
    </w:tblStylePr>
    <w:tblStylePr w:type="band1Vert">
      <w:tblPr/>
      <w:tcPr>
        <w:shd w:val="clear" w:color="auto" w:fill="D0E7D7" w:themeFill="accent2" w:themeFillTint="3F"/>
      </w:tcPr>
    </w:tblStylePr>
    <w:tblStylePr w:type="band1Horz">
      <w:tblPr/>
      <w:tcPr>
        <w:shd w:val="clear" w:color="auto" w:fill="D0E7D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bottom w:val="single" w:sz="8" w:space="0" w:color="7FBB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BB67" w:themeColor="accent3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7FBB67" w:themeColor="accent3"/>
          <w:bottom w:val="single" w:sz="8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BB67" w:themeColor="accent3"/>
          <w:bottom w:val="single" w:sz="8" w:space="0" w:color="7FBB67" w:themeColor="accent3"/>
        </w:tcBorders>
      </w:tcPr>
    </w:tblStylePr>
    <w:tblStylePr w:type="band1Vert">
      <w:tblPr/>
      <w:tcPr>
        <w:shd w:val="clear" w:color="auto" w:fill="DFEED9" w:themeFill="accent3" w:themeFillTint="3F"/>
      </w:tcPr>
    </w:tblStylePr>
    <w:tblStylePr w:type="band1Horz">
      <w:tblPr/>
      <w:tcPr>
        <w:shd w:val="clear" w:color="auto" w:fill="DFEE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bottom w:val="single" w:sz="8" w:space="0" w:color="F1B5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4E" w:themeColor="accent4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F1B54E" w:themeColor="accent4"/>
          <w:bottom w:val="single" w:sz="8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4E" w:themeColor="accent4"/>
          <w:bottom w:val="single" w:sz="8" w:space="0" w:color="F1B54E" w:themeColor="accent4"/>
        </w:tcBorders>
      </w:tcPr>
    </w:tblStylePr>
    <w:tblStylePr w:type="band1Vert">
      <w:tblPr/>
      <w:tcPr>
        <w:shd w:val="clear" w:color="auto" w:fill="FBECD3" w:themeFill="accent4" w:themeFillTint="3F"/>
      </w:tcPr>
    </w:tblStylePr>
    <w:tblStylePr w:type="band1Horz">
      <w:tblPr/>
      <w:tcPr>
        <w:shd w:val="clear" w:color="auto" w:fill="FBEC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bottom w:val="single" w:sz="8" w:space="0" w:color="E4804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048" w:themeColor="accent5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E48048" w:themeColor="accent5"/>
          <w:bottom w:val="single" w:sz="8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048" w:themeColor="accent5"/>
          <w:bottom w:val="single" w:sz="8" w:space="0" w:color="E48048" w:themeColor="accent5"/>
        </w:tcBorders>
      </w:tcPr>
    </w:tblStylePr>
    <w:tblStylePr w:type="band1Vert">
      <w:tblPr/>
      <w:tcPr>
        <w:shd w:val="clear" w:color="auto" w:fill="F8DFD1" w:themeFill="accent5" w:themeFillTint="3F"/>
      </w:tcPr>
    </w:tblStylePr>
    <w:tblStylePr w:type="band1Horz">
      <w:tblPr/>
      <w:tcPr>
        <w:shd w:val="clear" w:color="auto" w:fill="F8DF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bottom w:val="single" w:sz="8" w:space="0" w:color="FE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FFFF" w:themeColor="accent6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FEFFFF" w:themeColor="accent6"/>
          <w:bottom w:val="single" w:sz="8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FFFF" w:themeColor="accent6"/>
          <w:bottom w:val="single" w:sz="8" w:space="0" w:color="FEFFFF" w:themeColor="accent6"/>
        </w:tcBorders>
      </w:tcPr>
    </w:tblStylePr>
    <w:tblStylePr w:type="band1Vert">
      <w:tblPr/>
      <w:tcPr>
        <w:shd w:val="clear" w:color="auto" w:fill="FEFFFF" w:themeFill="accent6" w:themeFillTint="3F"/>
      </w:tcPr>
    </w:tblStylePr>
    <w:tblStylePr w:type="band1Horz">
      <w:tblPr/>
      <w:tcPr>
        <w:shd w:val="clear" w:color="auto" w:fill="FE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436D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436D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436D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CEEA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4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96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96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7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BB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BB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BB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E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4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4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4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0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04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04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F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356EB4" w:themeColor="text1" w:themeTint="BF"/>
        <w:left w:val="single" w:sz="8" w:space="0" w:color="356EB4" w:themeColor="text1" w:themeTint="BF"/>
        <w:bottom w:val="single" w:sz="8" w:space="0" w:color="356EB4" w:themeColor="text1" w:themeTint="BF"/>
        <w:right w:val="single" w:sz="8" w:space="0" w:color="356EB4" w:themeColor="text1" w:themeTint="BF"/>
        <w:insideH w:val="single" w:sz="8" w:space="0" w:color="356EB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6EB4" w:themeColor="text1" w:themeTint="BF"/>
          <w:left w:val="single" w:sz="8" w:space="0" w:color="356EB4" w:themeColor="text1" w:themeTint="BF"/>
          <w:bottom w:val="single" w:sz="8" w:space="0" w:color="356EB4" w:themeColor="text1" w:themeTint="BF"/>
          <w:right w:val="single" w:sz="8" w:space="0" w:color="356EB4" w:themeColor="text1" w:themeTint="BF"/>
          <w:insideH w:val="nil"/>
          <w:insideV w:val="nil"/>
        </w:tcBorders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6EB4" w:themeColor="text1" w:themeTint="BF"/>
          <w:left w:val="single" w:sz="8" w:space="0" w:color="356EB4" w:themeColor="text1" w:themeTint="BF"/>
          <w:bottom w:val="single" w:sz="8" w:space="0" w:color="356EB4" w:themeColor="text1" w:themeTint="BF"/>
          <w:right w:val="single" w:sz="8" w:space="0" w:color="356EB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EE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CEE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EAECB" w:themeColor="accent1" w:themeTint="BF"/>
        <w:left w:val="single" w:sz="8" w:space="0" w:color="7EAECB" w:themeColor="accent1" w:themeTint="BF"/>
        <w:bottom w:val="single" w:sz="8" w:space="0" w:color="7EAECB" w:themeColor="accent1" w:themeTint="BF"/>
        <w:right w:val="single" w:sz="8" w:space="0" w:color="7EAECB" w:themeColor="accent1" w:themeTint="BF"/>
        <w:insideH w:val="single" w:sz="8" w:space="0" w:color="7EAE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AECB" w:themeColor="accent1" w:themeTint="BF"/>
          <w:left w:val="single" w:sz="8" w:space="0" w:color="7EAECB" w:themeColor="accent1" w:themeTint="BF"/>
          <w:bottom w:val="single" w:sz="8" w:space="0" w:color="7EAECB" w:themeColor="accent1" w:themeTint="BF"/>
          <w:right w:val="single" w:sz="8" w:space="0" w:color="7EAECB" w:themeColor="accent1" w:themeTint="BF"/>
          <w:insideH w:val="nil"/>
          <w:insideV w:val="nil"/>
        </w:tcBorders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AECB" w:themeColor="accent1" w:themeTint="BF"/>
          <w:left w:val="single" w:sz="8" w:space="0" w:color="7EAECB" w:themeColor="accent1" w:themeTint="BF"/>
          <w:bottom w:val="single" w:sz="8" w:space="0" w:color="7EAECB" w:themeColor="accent1" w:themeTint="BF"/>
          <w:right w:val="single" w:sz="8" w:space="0" w:color="7EAE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4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4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1B788" w:themeColor="accent2" w:themeTint="BF"/>
        <w:left w:val="single" w:sz="8" w:space="0" w:color="71B788" w:themeColor="accent2" w:themeTint="BF"/>
        <w:bottom w:val="single" w:sz="8" w:space="0" w:color="71B788" w:themeColor="accent2" w:themeTint="BF"/>
        <w:right w:val="single" w:sz="8" w:space="0" w:color="71B788" w:themeColor="accent2" w:themeTint="BF"/>
        <w:insideH w:val="single" w:sz="8" w:space="0" w:color="71B78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788" w:themeColor="accent2" w:themeTint="BF"/>
          <w:left w:val="single" w:sz="8" w:space="0" w:color="71B788" w:themeColor="accent2" w:themeTint="BF"/>
          <w:bottom w:val="single" w:sz="8" w:space="0" w:color="71B788" w:themeColor="accent2" w:themeTint="BF"/>
          <w:right w:val="single" w:sz="8" w:space="0" w:color="71B788" w:themeColor="accent2" w:themeTint="BF"/>
          <w:insideH w:val="nil"/>
          <w:insideV w:val="nil"/>
        </w:tcBorders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788" w:themeColor="accent2" w:themeTint="BF"/>
          <w:left w:val="single" w:sz="8" w:space="0" w:color="71B788" w:themeColor="accent2" w:themeTint="BF"/>
          <w:bottom w:val="single" w:sz="8" w:space="0" w:color="71B788" w:themeColor="accent2" w:themeTint="BF"/>
          <w:right w:val="single" w:sz="8" w:space="0" w:color="71B78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7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7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9ECC8D" w:themeColor="accent3" w:themeTint="BF"/>
        <w:left w:val="single" w:sz="8" w:space="0" w:color="9ECC8D" w:themeColor="accent3" w:themeTint="BF"/>
        <w:bottom w:val="single" w:sz="8" w:space="0" w:color="9ECC8D" w:themeColor="accent3" w:themeTint="BF"/>
        <w:right w:val="single" w:sz="8" w:space="0" w:color="9ECC8D" w:themeColor="accent3" w:themeTint="BF"/>
        <w:insideH w:val="single" w:sz="8" w:space="0" w:color="9ECC8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CC8D" w:themeColor="accent3" w:themeTint="BF"/>
          <w:left w:val="single" w:sz="8" w:space="0" w:color="9ECC8D" w:themeColor="accent3" w:themeTint="BF"/>
          <w:bottom w:val="single" w:sz="8" w:space="0" w:color="9ECC8D" w:themeColor="accent3" w:themeTint="BF"/>
          <w:right w:val="single" w:sz="8" w:space="0" w:color="9ECC8D" w:themeColor="accent3" w:themeTint="BF"/>
          <w:insideH w:val="nil"/>
          <w:insideV w:val="nil"/>
        </w:tcBorders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CC8D" w:themeColor="accent3" w:themeTint="BF"/>
          <w:left w:val="single" w:sz="8" w:space="0" w:color="9ECC8D" w:themeColor="accent3" w:themeTint="BF"/>
          <w:bottom w:val="single" w:sz="8" w:space="0" w:color="9ECC8D" w:themeColor="accent3" w:themeTint="BF"/>
          <w:right w:val="single" w:sz="8" w:space="0" w:color="9ECC8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4C77A" w:themeColor="accent4" w:themeTint="BF"/>
        <w:left w:val="single" w:sz="8" w:space="0" w:color="F4C77A" w:themeColor="accent4" w:themeTint="BF"/>
        <w:bottom w:val="single" w:sz="8" w:space="0" w:color="F4C77A" w:themeColor="accent4" w:themeTint="BF"/>
        <w:right w:val="single" w:sz="8" w:space="0" w:color="F4C77A" w:themeColor="accent4" w:themeTint="BF"/>
        <w:insideH w:val="single" w:sz="8" w:space="0" w:color="F4C77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7A" w:themeColor="accent4" w:themeTint="BF"/>
          <w:left w:val="single" w:sz="8" w:space="0" w:color="F4C77A" w:themeColor="accent4" w:themeTint="BF"/>
          <w:bottom w:val="single" w:sz="8" w:space="0" w:color="F4C77A" w:themeColor="accent4" w:themeTint="BF"/>
          <w:right w:val="single" w:sz="8" w:space="0" w:color="F4C77A" w:themeColor="accent4" w:themeTint="BF"/>
          <w:insideH w:val="nil"/>
          <w:insideV w:val="nil"/>
        </w:tcBorders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7A" w:themeColor="accent4" w:themeTint="BF"/>
          <w:left w:val="single" w:sz="8" w:space="0" w:color="F4C77A" w:themeColor="accent4" w:themeTint="BF"/>
          <w:bottom w:val="single" w:sz="8" w:space="0" w:color="F4C77A" w:themeColor="accent4" w:themeTint="BF"/>
          <w:right w:val="single" w:sz="8" w:space="0" w:color="F4C77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A9F75" w:themeColor="accent5" w:themeTint="BF"/>
        <w:left w:val="single" w:sz="8" w:space="0" w:color="EA9F75" w:themeColor="accent5" w:themeTint="BF"/>
        <w:bottom w:val="single" w:sz="8" w:space="0" w:color="EA9F75" w:themeColor="accent5" w:themeTint="BF"/>
        <w:right w:val="single" w:sz="8" w:space="0" w:color="EA9F75" w:themeColor="accent5" w:themeTint="BF"/>
        <w:insideH w:val="single" w:sz="8" w:space="0" w:color="EA9F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9F75" w:themeColor="accent5" w:themeTint="BF"/>
          <w:left w:val="single" w:sz="8" w:space="0" w:color="EA9F75" w:themeColor="accent5" w:themeTint="BF"/>
          <w:bottom w:val="single" w:sz="8" w:space="0" w:color="EA9F75" w:themeColor="accent5" w:themeTint="BF"/>
          <w:right w:val="single" w:sz="8" w:space="0" w:color="EA9F75" w:themeColor="accent5" w:themeTint="BF"/>
          <w:insideH w:val="nil"/>
          <w:insideV w:val="nil"/>
        </w:tcBorders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9F75" w:themeColor="accent5" w:themeTint="BF"/>
          <w:left w:val="single" w:sz="8" w:space="0" w:color="EA9F75" w:themeColor="accent5" w:themeTint="BF"/>
          <w:bottom w:val="single" w:sz="8" w:space="0" w:color="EA9F75" w:themeColor="accent5" w:themeTint="BF"/>
          <w:right w:val="single" w:sz="8" w:space="0" w:color="EA9F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F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F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 w:themeTint="BF"/>
        <w:left w:val="single" w:sz="8" w:space="0" w:color="FEFFFF" w:themeColor="accent6" w:themeTint="BF"/>
        <w:bottom w:val="single" w:sz="8" w:space="0" w:color="FEFFFF" w:themeColor="accent6" w:themeTint="BF"/>
        <w:right w:val="single" w:sz="8" w:space="0" w:color="FEFFFF" w:themeColor="accent6" w:themeTint="BF"/>
        <w:insideH w:val="single" w:sz="8" w:space="0" w:color="FE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FFFF" w:themeColor="accent6" w:themeTint="BF"/>
          <w:left w:val="single" w:sz="8" w:space="0" w:color="FEFFFF" w:themeColor="accent6" w:themeTint="BF"/>
          <w:bottom w:val="single" w:sz="8" w:space="0" w:color="FEFFFF" w:themeColor="accent6" w:themeTint="BF"/>
          <w:right w:val="single" w:sz="8" w:space="0" w:color="FEFFFF" w:themeColor="accent6" w:themeTint="BF"/>
          <w:insideH w:val="nil"/>
          <w:insideV w:val="nil"/>
        </w:tcBorders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FFF" w:themeColor="accent6" w:themeTint="BF"/>
          <w:left w:val="single" w:sz="8" w:space="0" w:color="FEFFFF" w:themeColor="accent6" w:themeTint="BF"/>
          <w:bottom w:val="single" w:sz="8" w:space="0" w:color="FEFFFF" w:themeColor="accent6" w:themeTint="BF"/>
          <w:right w:val="single" w:sz="8" w:space="0" w:color="FE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/>
    </w:pPr>
    <w:tblPr>
      <w:tblStyleRowBandSize w:val="1"/>
      <w:tblStyleColBandSize w:val="1"/>
      <w:tblBorders>
        <w:top w:val="single" w:sz="4" w:space="0" w:color="6F9DD5" w:themeColor="text1" w:themeTint="80"/>
        <w:bottom w:val="single" w:sz="4" w:space="0" w:color="6F9DD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F9DD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F9DD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F9DD5" w:themeColor="text1" w:themeTint="80"/>
          <w:right w:val="single" w:sz="4" w:space="0" w:color="6F9DD5" w:themeColor="text1" w:themeTint="80"/>
        </w:tcBorders>
      </w:tcPr>
    </w:tblStylePr>
    <w:tblStylePr w:type="band2Vert">
      <w:tblPr/>
      <w:tcPr>
        <w:tcBorders>
          <w:left w:val="single" w:sz="4" w:space="0" w:color="6F9DD5" w:themeColor="text1" w:themeTint="80"/>
          <w:right w:val="single" w:sz="4" w:space="0" w:color="6F9DD5" w:themeColor="text1" w:themeTint="80"/>
        </w:tcBorders>
      </w:tcPr>
    </w:tblStylePr>
    <w:tblStylePr w:type="band1Horz">
      <w:tblPr/>
      <w:tcPr>
        <w:tcBorders>
          <w:top w:val="single" w:sz="4" w:space="0" w:color="6F9DD5" w:themeColor="text1" w:themeTint="80"/>
          <w:bottom w:val="single" w:sz="4" w:space="0" w:color="6F9DD5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6F9DD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6F9DD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9DD5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9DD5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9DD5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9DD5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356E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356EB4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color w:val="4681C8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4681C8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356EB4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4681C8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96F8F" w:themeColor="accent1" w:themeShade="BF"/>
    </w:rPr>
  </w:style>
  <w:style w:type="paragraph" w:customStyle="1" w:styleId="Footer-Continuation">
    <w:name w:val="Footer - Continuation"/>
    <w:basedOn w:val="Normal"/>
    <w:uiPriority w:val="99"/>
    <w:rsid w:val="00BC0F0A"/>
    <w:pPr>
      <w:spacing w:after="120"/>
      <w:ind w:right="-720"/>
      <w:contextualSpacing/>
      <w:jc w:val="right"/>
    </w:pPr>
    <w:rPr>
      <w:rFonts w:asciiTheme="majorHAnsi" w:hAnsiTheme="majorHAnsi"/>
      <w:color w:val="264B32" w:themeColor="accent2" w:themeShade="80"/>
    </w:rPr>
  </w:style>
  <w:style w:type="paragraph" w:customStyle="1" w:styleId="BasicParagraph">
    <w:name w:val="[Basic Paragraph]"/>
    <w:basedOn w:val="Normal"/>
    <w:uiPriority w:val="99"/>
    <w:rsid w:val="00780939"/>
    <w:pPr>
      <w:keepNext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Stag Sans Light" w:hAnsi="Stag Sans Light" w:cs="Stag Sans Light"/>
      <w:color w:val="000000"/>
      <w:sz w:val="24"/>
      <w:szCs w:val="24"/>
    </w:rPr>
  </w:style>
  <w:style w:type="paragraph" w:customStyle="1" w:styleId="Title2">
    <w:name w:val="Title 2"/>
    <w:qFormat/>
    <w:rsid w:val="00883D82"/>
    <w:pPr>
      <w:spacing w:before="120" w:line="1240" w:lineRule="exact"/>
    </w:pPr>
    <w:rPr>
      <w:rFonts w:ascii="Montserrat ExtraBold" w:eastAsiaTheme="majorEastAsia" w:hAnsi="Montserrat ExtraBold" w:cs="Times New Roman (Headings CS)"/>
      <w:b/>
      <w:bCs/>
      <w:color w:val="20436D" w:themeColor="text1"/>
      <w:spacing w:val="-60"/>
      <w:sz w:val="132"/>
      <w:szCs w:val="132"/>
    </w:rPr>
  </w:style>
  <w:style w:type="paragraph" w:customStyle="1" w:styleId="Title1">
    <w:name w:val="Title 1"/>
    <w:qFormat/>
    <w:rsid w:val="00883D82"/>
    <w:rPr>
      <w:rFonts w:ascii="Montserrat Light" w:eastAsiaTheme="majorEastAsia" w:hAnsi="Montserrat Light" w:cs="Times New Roman (Headings CS)"/>
      <w:color w:val="5394BA" w:themeColor="accent1"/>
      <w:spacing w:val="-10"/>
      <w:sz w:val="52"/>
      <w:szCs w:val="52"/>
    </w:rPr>
  </w:style>
  <w:style w:type="paragraph" w:customStyle="1" w:styleId="bodyonea">
    <w:name w:val="body one_a"/>
    <w:basedOn w:val="Normal"/>
    <w:uiPriority w:val="99"/>
    <w:rsid w:val="00246E5B"/>
    <w:pPr>
      <w:suppressAutoHyphens/>
      <w:autoSpaceDE w:val="0"/>
      <w:autoSpaceDN w:val="0"/>
      <w:adjustRightInd w:val="0"/>
      <w:spacing w:after="180" w:line="320" w:lineRule="atLeast"/>
      <w:textAlignment w:val="center"/>
    </w:pPr>
    <w:rPr>
      <w:rFonts w:ascii="Montserrat" w:eastAsiaTheme="minorHAnsi" w:hAnsi="Montserrat" w:cs="Montserrat"/>
      <w:color w:val="000000"/>
      <w:spacing w:val="0"/>
      <w:sz w:val="20"/>
      <w:szCs w:val="20"/>
    </w:rPr>
  </w:style>
  <w:style w:type="paragraph" w:customStyle="1" w:styleId="headonea">
    <w:name w:val="head one_a"/>
    <w:basedOn w:val="Normal"/>
    <w:uiPriority w:val="99"/>
    <w:rsid w:val="00156677"/>
    <w:pPr>
      <w:keepNext/>
      <w:suppressAutoHyphens/>
      <w:autoSpaceDE w:val="0"/>
      <w:autoSpaceDN w:val="0"/>
      <w:adjustRightInd w:val="0"/>
      <w:spacing w:before="280" w:after="60" w:line="420" w:lineRule="atLeast"/>
      <w:textAlignment w:val="center"/>
    </w:pPr>
    <w:rPr>
      <w:rFonts w:ascii="Montserrat ExtraBold" w:eastAsiaTheme="minorHAnsi" w:hAnsi="Montserrat ExtraBold" w:cs="Montserrat ExtraBold"/>
      <w:b/>
      <w:bCs/>
      <w:color w:val="1F446D"/>
      <w:spacing w:val="-11"/>
      <w:w w:val="103"/>
      <w:sz w:val="36"/>
      <w:szCs w:val="36"/>
    </w:rPr>
  </w:style>
  <w:style w:type="paragraph" w:customStyle="1" w:styleId="quoteb">
    <w:name w:val="quote_b"/>
    <w:basedOn w:val="Normal"/>
    <w:uiPriority w:val="99"/>
    <w:rsid w:val="003A3B05"/>
    <w:pPr>
      <w:keepNext/>
      <w:suppressAutoHyphens/>
      <w:autoSpaceDE w:val="0"/>
      <w:autoSpaceDN w:val="0"/>
      <w:adjustRightInd w:val="0"/>
      <w:spacing w:after="0" w:line="320" w:lineRule="atLeast"/>
      <w:ind w:left="432" w:right="432"/>
      <w:jc w:val="center"/>
      <w:textAlignment w:val="center"/>
    </w:pPr>
    <w:rPr>
      <w:rFonts w:eastAsiaTheme="minorHAnsi" w:cs="Montserrat Light"/>
      <w:color w:val="FFFFFF"/>
      <w:spacing w:val="0"/>
      <w:w w:val="103"/>
      <w:sz w:val="24"/>
      <w:szCs w:val="24"/>
    </w:rPr>
  </w:style>
  <w:style w:type="paragraph" w:customStyle="1" w:styleId="quotesourceb">
    <w:name w:val="quote source_b"/>
    <w:basedOn w:val="Normal"/>
    <w:uiPriority w:val="99"/>
    <w:rsid w:val="00DE367D"/>
    <w:pPr>
      <w:keepNext/>
      <w:suppressAutoHyphens/>
      <w:autoSpaceDE w:val="0"/>
      <w:autoSpaceDN w:val="0"/>
      <w:adjustRightInd w:val="0"/>
      <w:spacing w:before="180" w:after="120" w:line="280" w:lineRule="atLeast"/>
      <w:ind w:left="480" w:right="480"/>
      <w:jc w:val="center"/>
      <w:textAlignment w:val="center"/>
    </w:pPr>
    <w:rPr>
      <w:rFonts w:ascii="Montserrat ExtraBold" w:eastAsiaTheme="minorHAnsi" w:hAnsi="Montserrat ExtraBold" w:cs="Montserrat ExtraBold"/>
      <w:b/>
      <w:bCs/>
      <w:color w:val="FFFFFF"/>
      <w:spacing w:val="-4"/>
      <w:w w:val="103"/>
      <w:sz w:val="20"/>
      <w:szCs w:val="20"/>
    </w:rPr>
  </w:style>
  <w:style w:type="paragraph" w:customStyle="1" w:styleId="bulletlistonea">
    <w:name w:val="bullet list one_a"/>
    <w:basedOn w:val="Normal"/>
    <w:uiPriority w:val="99"/>
    <w:rsid w:val="00E42A91"/>
    <w:pPr>
      <w:keepNext/>
      <w:suppressAutoHyphens/>
      <w:autoSpaceDE w:val="0"/>
      <w:autoSpaceDN w:val="0"/>
      <w:adjustRightInd w:val="0"/>
      <w:spacing w:after="120" w:line="280" w:lineRule="exact"/>
      <w:ind w:left="245" w:hanging="245"/>
      <w:textAlignment w:val="center"/>
    </w:pPr>
    <w:rPr>
      <w:rFonts w:ascii="Montserrat" w:eastAsiaTheme="minorHAnsi" w:hAnsi="Montserrat" w:cs="Montserrat"/>
      <w:color w:val="000000"/>
      <w:spacing w:val="0"/>
      <w:sz w:val="20"/>
      <w:szCs w:val="20"/>
    </w:rPr>
  </w:style>
  <w:style w:type="character" w:customStyle="1" w:styleId="bulletonea">
    <w:name w:val="bullet one_a"/>
    <w:uiPriority w:val="99"/>
    <w:rsid w:val="003A3B05"/>
    <w:rPr>
      <w:rFonts w:ascii="Montserrat Black" w:hAnsi="Montserrat Black"/>
      <w:b/>
      <w:bCs/>
      <w:color w:val="20436D" w:themeColor="text1"/>
      <w:position w:val="-2"/>
      <w:sz w:val="28"/>
      <w:szCs w:val="28"/>
    </w:rPr>
  </w:style>
  <w:style w:type="paragraph" w:customStyle="1" w:styleId="titlea">
    <w:name w:val="title_a"/>
    <w:basedOn w:val="Normal"/>
    <w:uiPriority w:val="99"/>
    <w:rsid w:val="00104F3F"/>
    <w:pPr>
      <w:keepNext/>
      <w:suppressAutoHyphens/>
      <w:autoSpaceDE w:val="0"/>
      <w:autoSpaceDN w:val="0"/>
      <w:adjustRightInd w:val="0"/>
      <w:spacing w:after="0" w:line="600" w:lineRule="atLeast"/>
      <w:textAlignment w:val="center"/>
    </w:pPr>
    <w:rPr>
      <w:rFonts w:ascii="Montserrat ExtraBold" w:eastAsiaTheme="minorHAnsi" w:hAnsi="Montserrat ExtraBold" w:cs="Montserrat ExtraBold"/>
      <w:b/>
      <w:bCs/>
      <w:color w:val="FFFFFF"/>
      <w:w w:val="10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/Library/Containers/com.microsoft.Word/Data/Library/Application%20Support/Microsoft/Office/16.0/DTS/Search/%7bADAD0999-42A1-7649-A39A-771E8AF81B05%7dtf02803622_win32.dotx" TargetMode="External"/></Relationships>
</file>

<file path=word/theme/theme1.xml><?xml version="1.0" encoding="utf-8"?>
<a:theme xmlns:a="http://schemas.openxmlformats.org/drawingml/2006/main" name="Personal Letterhead">
  <a:themeElements>
    <a:clrScheme name="CSUMB Brand Colors">
      <a:dk1>
        <a:srgbClr val="20436D"/>
      </a:dk1>
      <a:lt1>
        <a:srgbClr val="FFFFFF"/>
      </a:lt1>
      <a:dk2>
        <a:srgbClr val="60615F"/>
      </a:dk2>
      <a:lt2>
        <a:srgbClr val="9F9E9B"/>
      </a:lt2>
      <a:accent1>
        <a:srgbClr val="5394BA"/>
      </a:accent1>
      <a:accent2>
        <a:srgbClr val="4C9664"/>
      </a:accent2>
      <a:accent3>
        <a:srgbClr val="7FBB67"/>
      </a:accent3>
      <a:accent4>
        <a:srgbClr val="F1B54E"/>
      </a:accent4>
      <a:accent5>
        <a:srgbClr val="E48048"/>
      </a:accent5>
      <a:accent6>
        <a:srgbClr val="FEFFFF"/>
      </a:accent6>
      <a:hlink>
        <a:srgbClr val="5394BA"/>
      </a:hlink>
      <a:folHlink>
        <a:srgbClr val="9F9D9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2C20D-51FC-4930-9898-055FC3A1E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6BE38FB-EC05-4212-B7EC-321D234590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2B971E-947E-4ADF-B26C-E8853C370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{ADAD0999-42A1-7649-A39A-771E8AF81B05}tf02803622_win32.dotx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2024-02-26T21:02:00Z</dcterms:created>
  <dcterms:modified xsi:type="dcterms:W3CDTF">2024-02-26T22:24:00Z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