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19809" w14:textId="5D4829D9" w:rsidR="0051691F" w:rsidRDefault="00246E5B">
      <w:pPr>
        <w:rPr>
          <w:rFonts w:ascii="Montserrat ExtraBold" w:eastAsiaTheme="majorEastAsia" w:hAnsi="Montserrat ExtraBold" w:cs="Times New Roman (Headings CS)"/>
          <w:b/>
          <w:bCs/>
          <w:color w:val="20436D" w:themeColor="text1"/>
          <w:spacing w:val="-60"/>
          <w:sz w:val="132"/>
          <w:szCs w:val="132"/>
        </w:rPr>
      </w:pPr>
      <w:r>
        <w:rPr>
          <w:noProof/>
        </w:rPr>
        <w:drawing>
          <wp:anchor distT="0" distB="0" distL="114300" distR="114300" simplePos="0" relativeHeight="251683840" behindDoc="1" locked="0" layoutInCell="1" allowOverlap="1" wp14:anchorId="2DBD59FF" wp14:editId="2710883C">
            <wp:simplePos x="0" y="0"/>
            <wp:positionH relativeFrom="column">
              <wp:posOffset>89535</wp:posOffset>
            </wp:positionH>
            <wp:positionV relativeFrom="paragraph">
              <wp:posOffset>62865</wp:posOffset>
            </wp:positionV>
            <wp:extent cx="2656205" cy="2000250"/>
            <wp:effectExtent l="0" t="0" r="0" b="6350"/>
            <wp:wrapNone/>
            <wp:docPr id="526331105" name="Picture 2" descr="A group of people holding pad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31105" name="Picture 2" descr="A group of people holding paddles&#10;&#10;Description automatically generated"/>
                    <pic:cNvPicPr/>
                  </pic:nvPicPr>
                  <pic:blipFill rotWithShape="1">
                    <a:blip r:embed="rId10" cstate="print">
                      <a:extLst>
                        <a:ext uri="{28A0092B-C50C-407E-A947-70E740481C1C}">
                          <a14:useLocalDpi xmlns:a14="http://schemas.microsoft.com/office/drawing/2010/main" val="0"/>
                        </a:ext>
                      </a:extLst>
                    </a:blip>
                    <a:srcRect l="1" t="1014" r="1195"/>
                    <a:stretch/>
                  </pic:blipFill>
                  <pic:spPr bwMode="auto">
                    <a:xfrm>
                      <a:off x="0" y="0"/>
                      <a:ext cx="265620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288EF77B" wp14:editId="40473B5E">
            <wp:simplePos x="0" y="0"/>
            <wp:positionH relativeFrom="column">
              <wp:posOffset>85725</wp:posOffset>
            </wp:positionH>
            <wp:positionV relativeFrom="paragraph">
              <wp:posOffset>2058670</wp:posOffset>
            </wp:positionV>
            <wp:extent cx="2661285" cy="2203450"/>
            <wp:effectExtent l="0" t="0" r="5715" b="6350"/>
            <wp:wrapNone/>
            <wp:docPr id="34098719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87192" name="Picture 2" descr="A group of people posing for a photo&#10;&#10;Description automatically generated"/>
                    <pic:cNvPicPr/>
                  </pic:nvPicPr>
                  <pic:blipFill rotWithShape="1">
                    <a:blip r:embed="rId11" cstate="print">
                      <a:extLst>
                        <a:ext uri="{28A0092B-C50C-407E-A947-70E740481C1C}">
                          <a14:useLocalDpi xmlns:a14="http://schemas.microsoft.com/office/drawing/2010/main" val="0"/>
                        </a:ext>
                      </a:extLst>
                    </a:blip>
                    <a:srcRect t="2914" b="24365"/>
                    <a:stretch/>
                  </pic:blipFill>
                  <pic:spPr bwMode="auto">
                    <a:xfrm>
                      <a:off x="0" y="0"/>
                      <a:ext cx="2661285" cy="220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4772C13B" wp14:editId="07BD4943">
            <wp:simplePos x="0" y="0"/>
            <wp:positionH relativeFrom="column">
              <wp:posOffset>85725</wp:posOffset>
            </wp:positionH>
            <wp:positionV relativeFrom="paragraph">
              <wp:posOffset>4260215</wp:posOffset>
            </wp:positionV>
            <wp:extent cx="2661285" cy="2985770"/>
            <wp:effectExtent l="0" t="0" r="5715" b="0"/>
            <wp:wrapNone/>
            <wp:docPr id="1192488840" name="Picture 2"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88840" name="Picture 2" descr="A person holding a sign&#10;&#10;Description automatically generated"/>
                    <pic:cNvPicPr/>
                  </pic:nvPicPr>
                  <pic:blipFill rotWithShape="1">
                    <a:blip r:embed="rId12" cstate="print">
                      <a:extLst>
                        <a:ext uri="{28A0092B-C50C-407E-A947-70E740481C1C}">
                          <a14:useLocalDpi xmlns:a14="http://schemas.microsoft.com/office/drawing/2010/main" val="0"/>
                        </a:ext>
                      </a:extLst>
                    </a:blip>
                    <a:srcRect t="8003" b="8075"/>
                    <a:stretch/>
                  </pic:blipFill>
                  <pic:spPr bwMode="auto">
                    <a:xfrm>
                      <a:off x="0" y="0"/>
                      <a:ext cx="266128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7C0B9722" wp14:editId="03B04717">
            <wp:simplePos x="0" y="0"/>
            <wp:positionH relativeFrom="column">
              <wp:posOffset>6750050</wp:posOffset>
            </wp:positionH>
            <wp:positionV relativeFrom="paragraph">
              <wp:posOffset>62230</wp:posOffset>
            </wp:positionV>
            <wp:extent cx="2767330" cy="3799205"/>
            <wp:effectExtent l="0" t="0" r="1270" b="0"/>
            <wp:wrapNone/>
            <wp:docPr id="1407378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78438" name="Picture 2"/>
                    <pic:cNvPicPr/>
                  </pic:nvPicPr>
                  <pic:blipFill rotWithShape="1">
                    <a:blip r:embed="rId13" cstate="print">
                      <a:extLst>
                        <a:ext uri="{28A0092B-C50C-407E-A947-70E740481C1C}">
                          <a14:useLocalDpi xmlns:a14="http://schemas.microsoft.com/office/drawing/2010/main" val="0"/>
                        </a:ext>
                      </a:extLst>
                    </a:blip>
                    <a:srcRect l="15679" r="21238"/>
                    <a:stretch/>
                  </pic:blipFill>
                  <pic:spPr bwMode="auto">
                    <a:xfrm>
                      <a:off x="0" y="0"/>
                      <a:ext cx="2767330" cy="379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3952C8F1" wp14:editId="13E01700">
            <wp:simplePos x="0" y="0"/>
            <wp:positionH relativeFrom="column">
              <wp:posOffset>233680</wp:posOffset>
            </wp:positionH>
            <wp:positionV relativeFrom="paragraph">
              <wp:posOffset>2241550</wp:posOffset>
            </wp:positionV>
            <wp:extent cx="9283700" cy="1981200"/>
            <wp:effectExtent l="0" t="0" r="0" b="0"/>
            <wp:wrapNone/>
            <wp:docPr id="1487262300" name="Picture 3" descr="A blu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62300" name="Picture 3" descr="A blue line on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83700" cy="1981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17A3F799" wp14:editId="5929E3BD">
                <wp:simplePos x="0" y="0"/>
                <wp:positionH relativeFrom="column">
                  <wp:posOffset>3210560</wp:posOffset>
                </wp:positionH>
                <wp:positionV relativeFrom="paragraph">
                  <wp:posOffset>6825615</wp:posOffset>
                </wp:positionV>
                <wp:extent cx="3065145" cy="497205"/>
                <wp:effectExtent l="0" t="0" r="8255" b="0"/>
                <wp:wrapNone/>
                <wp:docPr id="487773332" name="Text Box 4"/>
                <wp:cNvGraphicFramePr/>
                <a:graphic xmlns:a="http://schemas.openxmlformats.org/drawingml/2006/main">
                  <a:graphicData uri="http://schemas.microsoft.com/office/word/2010/wordprocessingShape">
                    <wps:wsp>
                      <wps:cNvSpPr txBox="1"/>
                      <wps:spPr>
                        <a:xfrm>
                          <a:off x="0" y="0"/>
                          <a:ext cx="3065145" cy="497205"/>
                        </a:xfrm>
                        <a:prstGeom prst="rect">
                          <a:avLst/>
                        </a:prstGeom>
                        <a:noFill/>
                        <a:ln w="6350">
                          <a:noFill/>
                        </a:ln>
                      </wps:spPr>
                      <wps:txbx>
                        <w:txbxContent>
                          <w:p w14:paraId="05A12404" w14:textId="77777777" w:rsidR="00724A1B" w:rsidRPr="00751887" w:rsidRDefault="00724A1B" w:rsidP="00724A1B">
                            <w:pPr>
                              <w:jc w:val="center"/>
                              <w:rPr>
                                <w:color w:val="5394BA" w:themeColor="accent1"/>
                                <w:spacing w:val="-28"/>
                                <w:sz w:val="64"/>
                                <w:szCs w:val="64"/>
                              </w:rPr>
                            </w:pPr>
                            <w:r w:rsidRPr="00751887">
                              <w:rPr>
                                <w:color w:val="5394BA" w:themeColor="accent1"/>
                                <w:spacing w:val="-28"/>
                                <w:sz w:val="64"/>
                                <w:szCs w:val="64"/>
                              </w:rPr>
                              <w:t>csumb.edu/trio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3F799" id="_x0000_t202" coordsize="21600,21600" o:spt="202" path="m,l,21600r21600,l21600,xe">
                <v:stroke joinstyle="miter"/>
                <v:path gradientshapeok="t" o:connecttype="rect"/>
              </v:shapetype>
              <v:shape id="Text Box 4" o:spid="_x0000_s1026" type="#_x0000_t202" style="position:absolute;margin-left:252.8pt;margin-top:537.45pt;width:241.35pt;height:3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" filled="f" stroked="f" strokeweight=".5pt">
                <v:textbox inset="0,0,0,0">
                  <w:txbxContent>
                    <w:p w14:paraId="05A12404" w14:textId="77777777" w:rsidR="00724A1B" w:rsidRPr="00751887" w:rsidRDefault="00724A1B" w:rsidP="00724A1B">
                      <w:pPr>
                        <w:jc w:val="center"/>
                        <w:rPr>
                          <w:color w:val="5394BA" w:themeColor="accent1"/>
                          <w:spacing w:val="-28"/>
                          <w:sz w:val="64"/>
                          <w:szCs w:val="64"/>
                        </w:rPr>
                      </w:pPr>
                      <w:r w:rsidRPr="00751887">
                        <w:rPr>
                          <w:color w:val="5394BA" w:themeColor="accent1"/>
                          <w:spacing w:val="-28"/>
                          <w:sz w:val="64"/>
                          <w:szCs w:val="64"/>
                        </w:rPr>
                        <w:t>csumb.edu/trio</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29AD7E37" wp14:editId="3712AD3E">
                <wp:simplePos x="0" y="0"/>
                <wp:positionH relativeFrom="column">
                  <wp:posOffset>8003540</wp:posOffset>
                </wp:positionH>
                <wp:positionV relativeFrom="paragraph">
                  <wp:posOffset>4613275</wp:posOffset>
                </wp:positionV>
                <wp:extent cx="1664335" cy="471170"/>
                <wp:effectExtent l="0" t="0" r="0" b="0"/>
                <wp:wrapNone/>
                <wp:docPr id="1371411782" name="Text Box 4"/>
                <wp:cNvGraphicFramePr/>
                <a:graphic xmlns:a="http://schemas.openxmlformats.org/drawingml/2006/main">
                  <a:graphicData uri="http://schemas.microsoft.com/office/word/2010/wordprocessingShape">
                    <wps:wsp>
                      <wps:cNvSpPr txBox="1"/>
                      <wps:spPr>
                        <a:xfrm>
                          <a:off x="0" y="0"/>
                          <a:ext cx="1664335" cy="471170"/>
                        </a:xfrm>
                        <a:prstGeom prst="rect">
                          <a:avLst/>
                        </a:prstGeom>
                        <a:noFill/>
                        <a:ln w="6350">
                          <a:noFill/>
                        </a:ln>
                      </wps:spPr>
                      <wps:txbx>
                        <w:txbxContent>
                          <w:p w14:paraId="270D4025" w14:textId="77777777" w:rsidR="00724A1B" w:rsidRPr="000441F1" w:rsidRDefault="00724A1B" w:rsidP="00724A1B">
                            <w:pPr>
                              <w:spacing w:line="400" w:lineRule="exact"/>
                              <w:rPr>
                                <w:rFonts w:ascii="Montserrat ExtraBold" w:hAnsi="Montserrat ExtraBold"/>
                                <w:b/>
                                <w:bCs/>
                                <w:color w:val="20436D" w:themeColor="text1"/>
                                <w:spacing w:val="-10"/>
                                <w:sz w:val="36"/>
                                <w:szCs w:val="36"/>
                              </w:rPr>
                            </w:pPr>
                            <w:r>
                              <w:rPr>
                                <w:rFonts w:ascii="Montserrat ExtraBold" w:hAnsi="Montserrat ExtraBold"/>
                                <w:b/>
                                <w:bCs/>
                                <w:color w:val="20436D" w:themeColor="text1"/>
                                <w:spacing w:val="-10"/>
                                <w:sz w:val="36"/>
                                <w:szCs w:val="36"/>
                              </w:rPr>
                              <w:t>STEM-Health Sciences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D7E37" id="_x0000_s1027" type="#_x0000_t202" style="position:absolute;margin-left:630.2pt;margin-top:363.25pt;width:131.05pt;height:3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" filled="f" stroked="f" strokeweight=".5pt">
                <v:textbox inset="0,0,0,0">
                  <w:txbxContent>
                    <w:p w14:paraId="270D4025" w14:textId="77777777" w:rsidR="00724A1B" w:rsidRPr="000441F1" w:rsidRDefault="00724A1B" w:rsidP="00724A1B">
                      <w:pPr>
                        <w:spacing w:line="400" w:lineRule="exact"/>
                        <w:rPr>
                          <w:rFonts w:ascii="Montserrat ExtraBold" w:hAnsi="Montserrat ExtraBold"/>
                          <w:b/>
                          <w:bCs/>
                          <w:color w:val="20436D" w:themeColor="text1"/>
                          <w:spacing w:val="-10"/>
                          <w:sz w:val="36"/>
                          <w:szCs w:val="36"/>
                        </w:rPr>
                      </w:pPr>
                      <w:r>
                        <w:rPr>
                          <w:rFonts w:ascii="Montserrat ExtraBold" w:hAnsi="Montserrat ExtraBold"/>
                          <w:b/>
                          <w:bCs/>
                          <w:color w:val="20436D" w:themeColor="text1"/>
                          <w:spacing w:val="-10"/>
                          <w:sz w:val="36"/>
                          <w:szCs w:val="36"/>
                        </w:rPr>
                        <w:t>STEM-Health Sciences</w:t>
                      </w:r>
                    </w:p>
                  </w:txbxContent>
                </v:textbox>
              </v:shape>
            </w:pict>
          </mc:Fallback>
        </mc:AlternateContent>
      </w:r>
      <w:r>
        <w:rPr>
          <w:noProof/>
        </w:rPr>
        <w:drawing>
          <wp:anchor distT="0" distB="0" distL="114300" distR="114300" simplePos="0" relativeHeight="251691008" behindDoc="1" locked="0" layoutInCell="1" allowOverlap="1" wp14:anchorId="608CA05A" wp14:editId="5E84488C">
            <wp:simplePos x="0" y="0"/>
            <wp:positionH relativeFrom="column">
              <wp:posOffset>6674485</wp:posOffset>
            </wp:positionH>
            <wp:positionV relativeFrom="paragraph">
              <wp:posOffset>5551170</wp:posOffset>
            </wp:positionV>
            <wp:extent cx="2844800" cy="1511300"/>
            <wp:effectExtent l="0" t="0" r="0" b="0"/>
            <wp:wrapNone/>
            <wp:docPr id="622247194" name="Picture 5"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47194" name="Picture 5" descr="A logo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800" cy="1511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60FF8966" wp14:editId="534022CF">
            <wp:simplePos x="0" y="0"/>
            <wp:positionH relativeFrom="column">
              <wp:posOffset>1282700</wp:posOffset>
            </wp:positionH>
            <wp:positionV relativeFrom="paragraph">
              <wp:posOffset>3768090</wp:posOffset>
            </wp:positionV>
            <wp:extent cx="4254500" cy="1320800"/>
            <wp:effectExtent l="0" t="0" r="0" b="0"/>
            <wp:wrapNone/>
            <wp:docPr id="1507263629" name="Picture 12" descr="A black and grey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63629" name="Picture 12" descr="A black and grey curved 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54500" cy="1320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93056" behindDoc="0" locked="0" layoutInCell="1" allowOverlap="1" wp14:anchorId="2D851C76" wp14:editId="00D05456">
                <wp:simplePos x="0" y="0"/>
                <wp:positionH relativeFrom="column">
                  <wp:posOffset>3488690</wp:posOffset>
                </wp:positionH>
                <wp:positionV relativeFrom="paragraph">
                  <wp:posOffset>721995</wp:posOffset>
                </wp:positionV>
                <wp:extent cx="2628265" cy="1123315"/>
                <wp:effectExtent l="0" t="0" r="635" b="6985"/>
                <wp:wrapNone/>
                <wp:docPr id="1246633725" name="Group 14"/>
                <wp:cNvGraphicFramePr/>
                <a:graphic xmlns:a="http://schemas.openxmlformats.org/drawingml/2006/main">
                  <a:graphicData uri="http://schemas.microsoft.com/office/word/2010/wordprocessingGroup">
                    <wpg:wgp>
                      <wpg:cNvGrpSpPr/>
                      <wpg:grpSpPr>
                        <a:xfrm>
                          <a:off x="0" y="0"/>
                          <a:ext cx="2628265" cy="1123315"/>
                          <a:chOff x="0" y="0"/>
                          <a:chExt cx="2628387" cy="1123523"/>
                        </a:xfrm>
                      </wpg:grpSpPr>
                      <wps:wsp>
                        <wps:cNvPr id="658262956" name="Text Box 4"/>
                        <wps:cNvSpPr txBox="1"/>
                        <wps:spPr>
                          <a:xfrm>
                            <a:off x="651971" y="53306"/>
                            <a:ext cx="1976416" cy="1070217"/>
                          </a:xfrm>
                          <a:prstGeom prst="rect">
                            <a:avLst/>
                          </a:prstGeom>
                          <a:noFill/>
                          <a:ln w="6350">
                            <a:noFill/>
                          </a:ln>
                        </wps:spPr>
                        <wps:txbx>
                          <w:txbxContent>
                            <w:p w14:paraId="598059F6" w14:textId="77777777" w:rsidR="00724A1B" w:rsidRDefault="00724A1B" w:rsidP="00724A1B">
                              <w:pPr>
                                <w:spacing w:line="400" w:lineRule="exact"/>
                                <w:rPr>
                                  <w:rFonts w:ascii="Montserrat ExtraBold" w:hAnsi="Montserrat ExtraBold"/>
                                  <w:b/>
                                  <w:bCs/>
                                  <w:color w:val="20436D" w:themeColor="text1"/>
                                  <w:spacing w:val="-10"/>
                                  <w:sz w:val="36"/>
                                  <w:szCs w:val="36"/>
                                </w:rPr>
                              </w:pPr>
                              <w:r>
                                <w:rPr>
                                  <w:rFonts w:ascii="Montserrat ExtraBold" w:hAnsi="Montserrat ExtraBold"/>
                                  <w:b/>
                                  <w:bCs/>
                                  <w:color w:val="20436D" w:themeColor="text1"/>
                                  <w:spacing w:val="-10"/>
                                  <w:sz w:val="36"/>
                                  <w:szCs w:val="36"/>
                                </w:rPr>
                                <w:t>Apply online at</w:t>
                              </w:r>
                              <w:r>
                                <w:rPr>
                                  <w:rFonts w:ascii="Montserrat ExtraBold" w:hAnsi="Montserrat ExtraBold"/>
                                  <w:b/>
                                  <w:bCs/>
                                  <w:color w:val="20436D" w:themeColor="text1"/>
                                  <w:spacing w:val="-10"/>
                                  <w:sz w:val="36"/>
                                  <w:szCs w:val="36"/>
                                </w:rPr>
                                <w:br/>
                                <w:t>csumb.edu/</w:t>
                              </w:r>
                              <w:proofErr w:type="gramStart"/>
                              <w:r>
                                <w:rPr>
                                  <w:rFonts w:ascii="Montserrat ExtraBold" w:hAnsi="Montserrat ExtraBold"/>
                                  <w:b/>
                                  <w:bCs/>
                                  <w:color w:val="20436D" w:themeColor="text1"/>
                                  <w:spacing w:val="-10"/>
                                  <w:sz w:val="36"/>
                                  <w:szCs w:val="36"/>
                                </w:rPr>
                                <w:t>trio</w:t>
                              </w:r>
                              <w:proofErr w:type="gramEnd"/>
                            </w:p>
                            <w:p w14:paraId="2C081E91" w14:textId="2F7398ED" w:rsidR="00724A1B" w:rsidRPr="00724A1B" w:rsidRDefault="00724A1B" w:rsidP="00724A1B">
                              <w:pPr>
                                <w:spacing w:before="120" w:after="60" w:line="320" w:lineRule="exact"/>
                                <w:rPr>
                                  <w:rFonts w:ascii="Montserrat ExtraBold" w:hAnsi="Montserrat ExtraBold"/>
                                  <w:b/>
                                  <w:bCs/>
                                  <w:color w:val="20436D" w:themeColor="text1"/>
                                  <w:spacing w:val="-10"/>
                                  <w:sz w:val="44"/>
                                  <w:szCs w:val="40"/>
                                </w:rPr>
                              </w:pPr>
                              <w:r w:rsidRPr="00724A1B">
                                <w:rPr>
                                  <w:rFonts w:ascii="Montserrat" w:hAnsi="Montserrat"/>
                                  <w:color w:val="5394BA" w:themeColor="accent1"/>
                                  <w:spacing w:val="-10"/>
                                  <w:sz w:val="22"/>
                                  <w:szCs w:val="24"/>
                                </w:rPr>
                                <w:t xml:space="preserve">Applications are accepted </w:t>
                              </w:r>
                              <w:r w:rsidRPr="00724A1B">
                                <w:rPr>
                                  <w:rFonts w:ascii="Montserrat" w:hAnsi="Montserrat"/>
                                  <w:color w:val="5394BA" w:themeColor="accent1"/>
                                  <w:spacing w:val="-10"/>
                                  <w:sz w:val="22"/>
                                  <w:szCs w:val="24"/>
                                </w:rPr>
                                <w:br/>
                                <w:t>on an ongoing, rolling basis.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57550585" name="Picture 13" descr="A blue circle with a white line on i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wpg:wgp>
                  </a:graphicData>
                </a:graphic>
              </wp:anchor>
            </w:drawing>
          </mc:Choice>
          <mc:Fallback>
            <w:pict>
              <v:group w14:anchorId="2D851C76" id="Group 14" o:spid="_x0000_s1028" style="position:absolute;margin-left:274.7pt;margin-top:56.85pt;width:206.95pt;height:88.45pt;z-index:251693056" coordsize="26283,112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">
                <v:shape id="_x0000_s1029" type="#_x0000_t202" style="position:absolute;left:6519;top:533;width:19764;height:10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" filled="f" stroked="f" strokeweight=".5pt">
                  <v:textbox inset="0,0,0,0">
                    <w:txbxContent>
                      <w:p w14:paraId="598059F6" w14:textId="77777777" w:rsidR="00724A1B" w:rsidRDefault="00724A1B" w:rsidP="00724A1B">
                        <w:pPr>
                          <w:spacing w:line="400" w:lineRule="exact"/>
                          <w:rPr>
                            <w:rFonts w:ascii="Montserrat ExtraBold" w:hAnsi="Montserrat ExtraBold"/>
                            <w:b/>
                            <w:bCs/>
                            <w:color w:val="20436D" w:themeColor="text1"/>
                            <w:spacing w:val="-10"/>
                            <w:sz w:val="36"/>
                            <w:szCs w:val="36"/>
                          </w:rPr>
                        </w:pPr>
                        <w:r>
                          <w:rPr>
                            <w:rFonts w:ascii="Montserrat ExtraBold" w:hAnsi="Montserrat ExtraBold"/>
                            <w:b/>
                            <w:bCs/>
                            <w:color w:val="20436D" w:themeColor="text1"/>
                            <w:spacing w:val="-10"/>
                            <w:sz w:val="36"/>
                            <w:szCs w:val="36"/>
                          </w:rPr>
                          <w:t>Apply online at</w:t>
                        </w:r>
                        <w:r>
                          <w:rPr>
                            <w:rFonts w:ascii="Montserrat ExtraBold" w:hAnsi="Montserrat ExtraBold"/>
                            <w:b/>
                            <w:bCs/>
                            <w:color w:val="20436D" w:themeColor="text1"/>
                            <w:spacing w:val="-10"/>
                            <w:sz w:val="36"/>
                            <w:szCs w:val="36"/>
                          </w:rPr>
                          <w:br/>
                          <w:t>csumb.edu/</w:t>
                        </w:r>
                        <w:proofErr w:type="gramStart"/>
                        <w:r>
                          <w:rPr>
                            <w:rFonts w:ascii="Montserrat ExtraBold" w:hAnsi="Montserrat ExtraBold"/>
                            <w:b/>
                            <w:bCs/>
                            <w:color w:val="20436D" w:themeColor="text1"/>
                            <w:spacing w:val="-10"/>
                            <w:sz w:val="36"/>
                            <w:szCs w:val="36"/>
                          </w:rPr>
                          <w:t>trio</w:t>
                        </w:r>
                        <w:proofErr w:type="gramEnd"/>
                      </w:p>
                      <w:p w14:paraId="2C081E91" w14:textId="2F7398ED" w:rsidR="00724A1B" w:rsidRPr="00724A1B" w:rsidRDefault="00724A1B" w:rsidP="00724A1B">
                        <w:pPr>
                          <w:spacing w:before="120" w:after="60" w:line="320" w:lineRule="exact"/>
                          <w:rPr>
                            <w:rFonts w:ascii="Montserrat ExtraBold" w:hAnsi="Montserrat ExtraBold"/>
                            <w:b/>
                            <w:bCs/>
                            <w:color w:val="20436D" w:themeColor="text1"/>
                            <w:spacing w:val="-10"/>
                            <w:sz w:val="44"/>
                            <w:szCs w:val="40"/>
                          </w:rPr>
                        </w:pPr>
                        <w:r w:rsidRPr="00724A1B">
                          <w:rPr>
                            <w:rFonts w:ascii="Montserrat" w:hAnsi="Montserrat"/>
                            <w:color w:val="5394BA" w:themeColor="accent1"/>
                            <w:spacing w:val="-10"/>
                            <w:sz w:val="22"/>
                            <w:szCs w:val="24"/>
                          </w:rPr>
                          <w:t xml:space="preserve">Applications are accepted </w:t>
                        </w:r>
                        <w:r w:rsidRPr="00724A1B">
                          <w:rPr>
                            <w:rFonts w:ascii="Montserrat" w:hAnsi="Montserrat"/>
                            <w:color w:val="5394BA" w:themeColor="accent1"/>
                            <w:spacing w:val="-10"/>
                            <w:sz w:val="22"/>
                            <w:szCs w:val="24"/>
                          </w:rPr>
                          <w:br/>
                          <w:t>on an ongoing, rolling basis.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alt="A blue circle with a white line on it&#10;&#10;Description automatically generated" style="position:absolute;width:6096;height:6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">
                  <v:imagedata r:id="rId18" o:title="A blue circle with a white line on it&#10;&#10;Description automatically generated"/>
                </v:shape>
              </v:group>
            </w:pict>
          </mc:Fallback>
        </mc:AlternateContent>
      </w:r>
      <w:r>
        <w:rPr>
          <w:noProof/>
        </w:rPr>
        <mc:AlternateContent>
          <mc:Choice Requires="wpg">
            <w:drawing>
              <wp:anchor distT="0" distB="0" distL="114300" distR="114300" simplePos="0" relativeHeight="251694080" behindDoc="0" locked="0" layoutInCell="1" allowOverlap="1" wp14:anchorId="64595887" wp14:editId="761E3B28">
                <wp:simplePos x="0" y="0"/>
                <wp:positionH relativeFrom="column">
                  <wp:posOffset>4132580</wp:posOffset>
                </wp:positionH>
                <wp:positionV relativeFrom="paragraph">
                  <wp:posOffset>4375495</wp:posOffset>
                </wp:positionV>
                <wp:extent cx="2033270" cy="2087880"/>
                <wp:effectExtent l="0" t="0" r="0" b="0"/>
                <wp:wrapNone/>
                <wp:docPr id="1715500714" name="Group 11"/>
                <wp:cNvGraphicFramePr/>
                <a:graphic xmlns:a="http://schemas.openxmlformats.org/drawingml/2006/main">
                  <a:graphicData uri="http://schemas.microsoft.com/office/word/2010/wordprocessingGroup">
                    <wpg:wgp>
                      <wpg:cNvGrpSpPr/>
                      <wpg:grpSpPr>
                        <a:xfrm>
                          <a:off x="0" y="0"/>
                          <a:ext cx="2033270" cy="2087880"/>
                          <a:chOff x="0" y="0"/>
                          <a:chExt cx="2033823" cy="2088496"/>
                        </a:xfrm>
                      </wpg:grpSpPr>
                      <wps:wsp>
                        <wps:cNvPr id="1378436379" name="Text Box 4"/>
                        <wps:cNvSpPr txBox="1"/>
                        <wps:spPr>
                          <a:xfrm>
                            <a:off x="0" y="0"/>
                            <a:ext cx="2033823" cy="237826"/>
                          </a:xfrm>
                          <a:prstGeom prst="rect">
                            <a:avLst/>
                          </a:prstGeom>
                          <a:noFill/>
                          <a:ln w="6350">
                            <a:noFill/>
                          </a:ln>
                        </wps:spPr>
                        <wps:txbx>
                          <w:txbxContent>
                            <w:p w14:paraId="07179AB4" w14:textId="77777777" w:rsidR="00724A1B" w:rsidRPr="000441F1" w:rsidRDefault="00724A1B" w:rsidP="00724A1B">
                              <w:pPr>
                                <w:spacing w:line="320" w:lineRule="exact"/>
                                <w:rPr>
                                  <w:rFonts w:ascii="Montserrat ExtraBold" w:hAnsi="Montserrat ExtraBold"/>
                                  <w:b/>
                                  <w:bCs/>
                                  <w:color w:val="5394BA" w:themeColor="accent1"/>
                                  <w:spacing w:val="-10"/>
                                  <w:sz w:val="28"/>
                                  <w:szCs w:val="28"/>
                                </w:rPr>
                              </w:pPr>
                              <w:r w:rsidRPr="000441F1">
                                <w:rPr>
                                  <w:rFonts w:ascii="Montserrat ExtraBold" w:hAnsi="Montserrat ExtraBold"/>
                                  <w:b/>
                                  <w:bCs/>
                                  <w:color w:val="5394BA" w:themeColor="accent1"/>
                                  <w:spacing w:val="-10"/>
                                  <w:sz w:val="28"/>
                                  <w:szCs w:val="28"/>
                                </w:rPr>
                                <w:t>Contact 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85859672" name="Group 7"/>
                        <wpg:cNvGrpSpPr/>
                        <wpg:grpSpPr>
                          <a:xfrm>
                            <a:off x="65607" y="311635"/>
                            <a:ext cx="1939512" cy="304800"/>
                            <a:chOff x="0" y="0"/>
                            <a:chExt cx="1939512" cy="304800"/>
                          </a:xfrm>
                        </wpg:grpSpPr>
                        <wps:wsp>
                          <wps:cNvPr id="171441334" name="Text Box 4"/>
                          <wps:cNvSpPr txBox="1"/>
                          <wps:spPr>
                            <a:xfrm>
                              <a:off x="405945" y="32803"/>
                              <a:ext cx="1533567" cy="266065"/>
                            </a:xfrm>
                            <a:prstGeom prst="rect">
                              <a:avLst/>
                            </a:prstGeom>
                            <a:noFill/>
                            <a:ln w="6350">
                              <a:noFill/>
                            </a:ln>
                          </wps:spPr>
                          <wps:txbx>
                            <w:txbxContent>
                              <w:p w14:paraId="40DDB65F" w14:textId="77777777" w:rsidR="00724A1B" w:rsidRPr="005A7E92" w:rsidRDefault="00724A1B" w:rsidP="00724A1B">
                                <w:pPr>
                                  <w:spacing w:after="0" w:line="200" w:lineRule="exact"/>
                                  <w:rPr>
                                    <w:rFonts w:ascii="Montserrat ExtraBold" w:hAnsi="Montserrat ExtraBold"/>
                                    <w:b/>
                                    <w:bCs/>
                                    <w:color w:val="20436D" w:themeColor="text1"/>
                                    <w:spacing w:val="-2"/>
                                    <w:sz w:val="16"/>
                                    <w:szCs w:val="16"/>
                                  </w:rPr>
                                </w:pPr>
                                <w:r w:rsidRPr="005A7E92">
                                  <w:rPr>
                                    <w:rFonts w:ascii="Montserrat ExtraBold" w:hAnsi="Montserrat ExtraBold"/>
                                    <w:b/>
                                    <w:bCs/>
                                    <w:color w:val="20436D" w:themeColor="text1"/>
                                    <w:spacing w:val="-2"/>
                                    <w:sz w:val="16"/>
                                    <w:szCs w:val="16"/>
                                  </w:rPr>
                                  <w:t>office phone</w:t>
                                </w:r>
                              </w:p>
                              <w:p w14:paraId="14AA3627" w14:textId="77777777" w:rsidR="00724A1B" w:rsidRPr="005A7E92" w:rsidRDefault="00724A1B" w:rsidP="00724A1B">
                                <w:pPr>
                                  <w:spacing w:after="0" w:line="200" w:lineRule="exact"/>
                                  <w:rPr>
                                    <w:rFonts w:ascii="Montserrat Medium" w:hAnsi="Montserrat Medium"/>
                                    <w:color w:val="20436D" w:themeColor="text1"/>
                                    <w:spacing w:val="-2"/>
                                    <w:sz w:val="16"/>
                                    <w:szCs w:val="16"/>
                                  </w:rPr>
                                </w:pPr>
                                <w:r w:rsidRPr="005A7E92">
                                  <w:rPr>
                                    <w:rFonts w:ascii="Montserrat Medium" w:hAnsi="Montserrat Medium"/>
                                    <w:color w:val="20436D" w:themeColor="text1"/>
                                    <w:spacing w:val="-2"/>
                                    <w:sz w:val="16"/>
                                    <w:szCs w:val="16"/>
                                  </w:rPr>
                                  <w:t>000.000.0000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73952859" name="Picture 6" descr="A phone logo in a blue circl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wpg:grpSp>
                      <wpg:grpSp>
                        <wpg:cNvPr id="1167508976" name="Group 8"/>
                        <wpg:cNvGrpSpPr/>
                        <wpg:grpSpPr>
                          <a:xfrm>
                            <a:off x="65607" y="676574"/>
                            <a:ext cx="1939512" cy="304800"/>
                            <a:chOff x="0" y="0"/>
                            <a:chExt cx="1939512" cy="304800"/>
                          </a:xfrm>
                        </wpg:grpSpPr>
                        <wps:wsp>
                          <wps:cNvPr id="201878087" name="Text Box 4"/>
                          <wps:cNvSpPr txBox="1"/>
                          <wps:spPr>
                            <a:xfrm>
                              <a:off x="405945" y="36905"/>
                              <a:ext cx="1533567" cy="266065"/>
                            </a:xfrm>
                            <a:prstGeom prst="rect">
                              <a:avLst/>
                            </a:prstGeom>
                            <a:noFill/>
                            <a:ln w="6350">
                              <a:noFill/>
                            </a:ln>
                          </wps:spPr>
                          <wps:txbx>
                            <w:txbxContent>
                              <w:p w14:paraId="5FDE06EA" w14:textId="77777777" w:rsidR="00724A1B" w:rsidRPr="005A7E92" w:rsidRDefault="00724A1B" w:rsidP="00724A1B">
                                <w:pPr>
                                  <w:spacing w:after="0" w:line="200" w:lineRule="exact"/>
                                  <w:rPr>
                                    <w:rFonts w:ascii="Montserrat ExtraBold" w:hAnsi="Montserrat ExtraBold"/>
                                    <w:b/>
                                    <w:bCs/>
                                    <w:color w:val="20436D" w:themeColor="text1"/>
                                    <w:spacing w:val="-2"/>
                                    <w:sz w:val="16"/>
                                    <w:szCs w:val="16"/>
                                  </w:rPr>
                                </w:pPr>
                                <w:r w:rsidRPr="005A7E92">
                                  <w:rPr>
                                    <w:rFonts w:ascii="Montserrat ExtraBold" w:hAnsi="Montserrat ExtraBold"/>
                                    <w:b/>
                                    <w:bCs/>
                                    <w:color w:val="20436D" w:themeColor="text1"/>
                                    <w:spacing w:val="-2"/>
                                    <w:sz w:val="16"/>
                                    <w:szCs w:val="16"/>
                                  </w:rPr>
                                  <w:t>office email</w:t>
                                </w:r>
                              </w:p>
                              <w:p w14:paraId="63BC1639" w14:textId="77777777" w:rsidR="00724A1B" w:rsidRPr="005A7E92" w:rsidRDefault="00724A1B" w:rsidP="00724A1B">
                                <w:pPr>
                                  <w:spacing w:after="0" w:line="200" w:lineRule="exact"/>
                                  <w:rPr>
                                    <w:rFonts w:ascii="Montserrat Medium" w:hAnsi="Montserrat Medium"/>
                                    <w:color w:val="20436D" w:themeColor="text1"/>
                                    <w:spacing w:val="-2"/>
                                    <w:sz w:val="16"/>
                                    <w:szCs w:val="16"/>
                                  </w:rPr>
                                </w:pPr>
                                <w:r w:rsidRPr="005A7E92">
                                  <w:rPr>
                                    <w:rFonts w:ascii="Montserrat Medium" w:hAnsi="Montserrat Medium"/>
                                    <w:color w:val="20436D" w:themeColor="text1"/>
                                    <w:spacing w:val="-2"/>
                                    <w:sz w:val="16"/>
                                    <w:szCs w:val="16"/>
                                  </w:rPr>
                                  <w:t>xxx@csumb.edu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89692634" name="Picture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wpg:grpSp>
                      <wpg:grpSp>
                        <wpg:cNvPr id="456856644" name="Group 9"/>
                        <wpg:cNvGrpSpPr/>
                        <wpg:grpSpPr>
                          <a:xfrm>
                            <a:off x="65607" y="1045615"/>
                            <a:ext cx="1939512" cy="598665"/>
                            <a:chOff x="0" y="0"/>
                            <a:chExt cx="1939512" cy="598665"/>
                          </a:xfrm>
                        </wpg:grpSpPr>
                        <wps:wsp>
                          <wps:cNvPr id="1760396691" name="Text Box 4"/>
                          <wps:cNvSpPr txBox="1"/>
                          <wps:spPr>
                            <a:xfrm>
                              <a:off x="405945" y="36904"/>
                              <a:ext cx="1533567" cy="561761"/>
                            </a:xfrm>
                            <a:prstGeom prst="rect">
                              <a:avLst/>
                            </a:prstGeom>
                            <a:noFill/>
                            <a:ln w="6350">
                              <a:noFill/>
                            </a:ln>
                          </wps:spPr>
                          <wps:txbx>
                            <w:txbxContent>
                              <w:p w14:paraId="3622CA15" w14:textId="77777777" w:rsidR="00724A1B" w:rsidRPr="005A7E92" w:rsidRDefault="00724A1B" w:rsidP="00724A1B">
                                <w:pPr>
                                  <w:spacing w:after="0" w:line="200" w:lineRule="exact"/>
                                  <w:rPr>
                                    <w:rFonts w:ascii="Montserrat ExtraBold" w:hAnsi="Montserrat ExtraBold"/>
                                    <w:b/>
                                    <w:bCs/>
                                    <w:color w:val="20436D" w:themeColor="text1"/>
                                    <w:spacing w:val="-2"/>
                                    <w:sz w:val="16"/>
                                    <w:szCs w:val="16"/>
                                  </w:rPr>
                                </w:pPr>
                                <w:r w:rsidRPr="005A7E92">
                                  <w:rPr>
                                    <w:rFonts w:ascii="Montserrat ExtraBold" w:hAnsi="Montserrat ExtraBold"/>
                                    <w:b/>
                                    <w:bCs/>
                                    <w:color w:val="20436D" w:themeColor="text1"/>
                                    <w:spacing w:val="-2"/>
                                    <w:sz w:val="16"/>
                                    <w:szCs w:val="16"/>
                                  </w:rPr>
                                  <w:t>office address</w:t>
                                </w:r>
                              </w:p>
                              <w:p w14:paraId="6FAF48BD" w14:textId="77777777" w:rsidR="00724A1B" w:rsidRPr="005A7E92" w:rsidRDefault="00724A1B" w:rsidP="00724A1B">
                                <w:pPr>
                                  <w:spacing w:after="0" w:line="200" w:lineRule="exact"/>
                                  <w:rPr>
                                    <w:rFonts w:ascii="Montserrat Medium" w:hAnsi="Montserrat Medium"/>
                                    <w:color w:val="20436D" w:themeColor="text1"/>
                                    <w:spacing w:val="-2"/>
                                    <w:sz w:val="16"/>
                                    <w:szCs w:val="16"/>
                                  </w:rPr>
                                </w:pPr>
                                <w:r w:rsidRPr="005A7E92">
                                  <w:rPr>
                                    <w:rFonts w:ascii="Montserrat Medium" w:hAnsi="Montserrat Medium"/>
                                    <w:color w:val="20436D" w:themeColor="text1"/>
                                    <w:spacing w:val="-2"/>
                                    <w:sz w:val="16"/>
                                    <w:szCs w:val="16"/>
                                  </w:rPr>
                                  <w:t>123 Campus Center, Bldg. 00</w:t>
                                </w:r>
                                <w:r w:rsidRPr="005A7E92">
                                  <w:rPr>
                                    <w:rFonts w:ascii="Montserrat Medium" w:hAnsi="Montserrat Medium"/>
                                    <w:color w:val="20436D" w:themeColor="text1"/>
                                    <w:spacing w:val="-2"/>
                                    <w:sz w:val="16"/>
                                    <w:szCs w:val="16"/>
                                  </w:rPr>
                                  <w:br/>
                                  <w:t>Seaside, CA 93955-8001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31368973" name="Picture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wpg:grpSp>
                      <wpg:grpSp>
                        <wpg:cNvPr id="877763762" name="Group 10"/>
                        <wpg:cNvGrpSpPr/>
                        <wpg:grpSpPr>
                          <a:xfrm>
                            <a:off x="65607" y="1783696"/>
                            <a:ext cx="1939512" cy="304800"/>
                            <a:chOff x="0" y="0"/>
                            <a:chExt cx="1939512" cy="304800"/>
                          </a:xfrm>
                        </wpg:grpSpPr>
                        <wps:wsp>
                          <wps:cNvPr id="359466744" name="Text Box 4"/>
                          <wps:cNvSpPr txBox="1"/>
                          <wps:spPr>
                            <a:xfrm>
                              <a:off x="405945" y="32803"/>
                              <a:ext cx="1533567" cy="266065"/>
                            </a:xfrm>
                            <a:prstGeom prst="rect">
                              <a:avLst/>
                            </a:prstGeom>
                            <a:noFill/>
                            <a:ln w="6350">
                              <a:noFill/>
                            </a:ln>
                          </wps:spPr>
                          <wps:txbx>
                            <w:txbxContent>
                              <w:p w14:paraId="6B412C2C" w14:textId="77777777" w:rsidR="00724A1B" w:rsidRPr="005A7E92" w:rsidRDefault="00724A1B" w:rsidP="00724A1B">
                                <w:pPr>
                                  <w:spacing w:after="0" w:line="200" w:lineRule="exact"/>
                                  <w:rPr>
                                    <w:rFonts w:ascii="Montserrat ExtraBold" w:hAnsi="Montserrat ExtraBold"/>
                                    <w:b/>
                                    <w:bCs/>
                                    <w:color w:val="20436D" w:themeColor="text1"/>
                                    <w:spacing w:val="-2"/>
                                    <w:sz w:val="16"/>
                                    <w:szCs w:val="16"/>
                                  </w:rPr>
                                </w:pPr>
                                <w:r>
                                  <w:rPr>
                                    <w:rFonts w:ascii="Montserrat ExtraBold" w:hAnsi="Montserrat ExtraBold"/>
                                    <w:b/>
                                    <w:bCs/>
                                    <w:color w:val="20436D" w:themeColor="text1"/>
                                    <w:spacing w:val="-2"/>
                                    <w:sz w:val="16"/>
                                    <w:szCs w:val="16"/>
                                  </w:rPr>
                                  <w:t xml:space="preserve">official </w:t>
                                </w:r>
                                <w:proofErr w:type="spellStart"/>
                                <w:r>
                                  <w:rPr>
                                    <w:rFonts w:ascii="Montserrat ExtraBold" w:hAnsi="Montserrat ExtraBold"/>
                                    <w:b/>
                                    <w:bCs/>
                                    <w:color w:val="20436D" w:themeColor="text1"/>
                                    <w:spacing w:val="-2"/>
                                    <w:sz w:val="16"/>
                                    <w:szCs w:val="16"/>
                                  </w:rPr>
                                  <w:t>instagram</w:t>
                                </w:r>
                                <w:proofErr w:type="spellEnd"/>
                              </w:p>
                              <w:p w14:paraId="3E488008" w14:textId="77777777" w:rsidR="00724A1B" w:rsidRPr="005A7E92" w:rsidRDefault="00724A1B" w:rsidP="00724A1B">
                                <w:pPr>
                                  <w:spacing w:after="0" w:line="200" w:lineRule="exact"/>
                                  <w:rPr>
                                    <w:rFonts w:ascii="Montserrat Medium" w:hAnsi="Montserrat Medium"/>
                                    <w:color w:val="20436D" w:themeColor="text1"/>
                                    <w:spacing w:val="-2"/>
                                    <w:sz w:val="16"/>
                                    <w:szCs w:val="16"/>
                                  </w:rPr>
                                </w:pPr>
                                <w:proofErr w:type="spellStart"/>
                                <w:r>
                                  <w:rPr>
                                    <w:rFonts w:ascii="Montserrat Medium" w:hAnsi="Montserrat Medium"/>
                                    <w:color w:val="20436D" w:themeColor="text1"/>
                                    <w:spacing w:val="-2"/>
                                    <w:sz w:val="16"/>
                                    <w:szCs w:val="16"/>
                                  </w:rPr>
                                  <w:t>csumb_triosss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47362323" name="Picture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wpg:grpSp>
                    </wpg:wgp>
                  </a:graphicData>
                </a:graphic>
              </wp:anchor>
            </w:drawing>
          </mc:Choice>
          <mc:Fallback>
            <w:pict>
              <v:group w14:anchorId="64595887" id="Group 11" o:spid="_x0000_s1031" style="position:absolute;margin-left:325.4pt;margin-top:344.55pt;width:160.1pt;height:164.4pt;z-index:251694080" coordsize="20338,208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">
                <v:shape id="_x0000_s1032" type="#_x0000_t202" style="position:absolute;width:20338;height:2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" filled="f" stroked="f" strokeweight=".5pt">
                  <v:textbox inset="0,0,0,0">
                    <w:txbxContent>
                      <w:p w14:paraId="07179AB4" w14:textId="77777777" w:rsidR="00724A1B" w:rsidRPr="000441F1" w:rsidRDefault="00724A1B" w:rsidP="00724A1B">
                        <w:pPr>
                          <w:spacing w:line="320" w:lineRule="exact"/>
                          <w:rPr>
                            <w:rFonts w:ascii="Montserrat ExtraBold" w:hAnsi="Montserrat ExtraBold"/>
                            <w:b/>
                            <w:bCs/>
                            <w:color w:val="5394BA" w:themeColor="accent1"/>
                            <w:spacing w:val="-10"/>
                            <w:sz w:val="28"/>
                            <w:szCs w:val="28"/>
                          </w:rPr>
                        </w:pPr>
                        <w:r w:rsidRPr="000441F1">
                          <w:rPr>
                            <w:rFonts w:ascii="Montserrat ExtraBold" w:hAnsi="Montserrat ExtraBold"/>
                            <w:b/>
                            <w:bCs/>
                            <w:color w:val="5394BA" w:themeColor="accent1"/>
                            <w:spacing w:val="-10"/>
                            <w:sz w:val="28"/>
                            <w:szCs w:val="28"/>
                          </w:rPr>
                          <w:t>Contact Us</w:t>
                        </w:r>
                      </w:p>
                    </w:txbxContent>
                  </v:textbox>
                </v:shape>
                <v:group id="Group 7" o:spid="_x0000_s1033" style="position:absolute;left:656;top:3116;width:19395;height:3048" coordsize="19395,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">
                  <v:shape id="_x0000_s1034" type="#_x0000_t202" style="position:absolute;left:4059;top:328;width:15336;height:2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" filled="f" stroked="f" strokeweight=".5pt">
                    <v:textbox inset="0,0,0,0">
                      <w:txbxContent>
                        <w:p w14:paraId="40DDB65F" w14:textId="77777777" w:rsidR="00724A1B" w:rsidRPr="005A7E92" w:rsidRDefault="00724A1B" w:rsidP="00724A1B">
                          <w:pPr>
                            <w:spacing w:after="0" w:line="200" w:lineRule="exact"/>
                            <w:rPr>
                              <w:rFonts w:ascii="Montserrat ExtraBold" w:hAnsi="Montserrat ExtraBold"/>
                              <w:b/>
                              <w:bCs/>
                              <w:color w:val="20436D" w:themeColor="text1"/>
                              <w:spacing w:val="-2"/>
                              <w:sz w:val="16"/>
                              <w:szCs w:val="16"/>
                            </w:rPr>
                          </w:pPr>
                          <w:r w:rsidRPr="005A7E92">
                            <w:rPr>
                              <w:rFonts w:ascii="Montserrat ExtraBold" w:hAnsi="Montserrat ExtraBold"/>
                              <w:b/>
                              <w:bCs/>
                              <w:color w:val="20436D" w:themeColor="text1"/>
                              <w:spacing w:val="-2"/>
                              <w:sz w:val="16"/>
                              <w:szCs w:val="16"/>
                            </w:rPr>
                            <w:t>office phone</w:t>
                          </w:r>
                        </w:p>
                        <w:p w14:paraId="14AA3627" w14:textId="77777777" w:rsidR="00724A1B" w:rsidRPr="005A7E92" w:rsidRDefault="00724A1B" w:rsidP="00724A1B">
                          <w:pPr>
                            <w:spacing w:after="0" w:line="200" w:lineRule="exact"/>
                            <w:rPr>
                              <w:rFonts w:ascii="Montserrat Medium" w:hAnsi="Montserrat Medium"/>
                              <w:color w:val="20436D" w:themeColor="text1"/>
                              <w:spacing w:val="-2"/>
                              <w:sz w:val="16"/>
                              <w:szCs w:val="16"/>
                            </w:rPr>
                          </w:pPr>
                          <w:r w:rsidRPr="005A7E92">
                            <w:rPr>
                              <w:rFonts w:ascii="Montserrat Medium" w:hAnsi="Montserrat Medium"/>
                              <w:color w:val="20436D" w:themeColor="text1"/>
                              <w:spacing w:val="-2"/>
                              <w:sz w:val="16"/>
                              <w:szCs w:val="16"/>
                            </w:rPr>
                            <w:t>000.000.0000</w:t>
                          </w:r>
                        </w:p>
                      </w:txbxContent>
                    </v:textbox>
                  </v:shape>
                  <v:shape id="Picture 6" o:spid="_x0000_s1035" type="#_x0000_t75" alt="A phone logo in a blue circle&#10;&#10;Description automatically generated" style="position:absolute;width:3048;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">
                    <v:imagedata r:id="rId23" o:title="A phone logo in a blue circle&#10;&#10;Description automatically generated"/>
                  </v:shape>
                </v:group>
                <v:group id="Group 8" o:spid="_x0000_s1036" style="position:absolute;left:656;top:6765;width:19395;height:3048" coordsize="19395,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">
                  <v:shape id="_x0000_s1037" type="#_x0000_t202" style="position:absolute;left:4059;top:369;width:15336;height:2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" filled="f" stroked="f" strokeweight=".5pt">
                    <v:textbox inset="0,0,0,0">
                      <w:txbxContent>
                        <w:p w14:paraId="5FDE06EA" w14:textId="77777777" w:rsidR="00724A1B" w:rsidRPr="005A7E92" w:rsidRDefault="00724A1B" w:rsidP="00724A1B">
                          <w:pPr>
                            <w:spacing w:after="0" w:line="200" w:lineRule="exact"/>
                            <w:rPr>
                              <w:rFonts w:ascii="Montserrat ExtraBold" w:hAnsi="Montserrat ExtraBold"/>
                              <w:b/>
                              <w:bCs/>
                              <w:color w:val="20436D" w:themeColor="text1"/>
                              <w:spacing w:val="-2"/>
                              <w:sz w:val="16"/>
                              <w:szCs w:val="16"/>
                            </w:rPr>
                          </w:pPr>
                          <w:r w:rsidRPr="005A7E92">
                            <w:rPr>
                              <w:rFonts w:ascii="Montserrat ExtraBold" w:hAnsi="Montserrat ExtraBold"/>
                              <w:b/>
                              <w:bCs/>
                              <w:color w:val="20436D" w:themeColor="text1"/>
                              <w:spacing w:val="-2"/>
                              <w:sz w:val="16"/>
                              <w:szCs w:val="16"/>
                            </w:rPr>
                            <w:t>office email</w:t>
                          </w:r>
                        </w:p>
                        <w:p w14:paraId="63BC1639" w14:textId="77777777" w:rsidR="00724A1B" w:rsidRPr="005A7E92" w:rsidRDefault="00724A1B" w:rsidP="00724A1B">
                          <w:pPr>
                            <w:spacing w:after="0" w:line="200" w:lineRule="exact"/>
                            <w:rPr>
                              <w:rFonts w:ascii="Montserrat Medium" w:hAnsi="Montserrat Medium"/>
                              <w:color w:val="20436D" w:themeColor="text1"/>
                              <w:spacing w:val="-2"/>
                              <w:sz w:val="16"/>
                              <w:szCs w:val="16"/>
                            </w:rPr>
                          </w:pPr>
                          <w:r w:rsidRPr="005A7E92">
                            <w:rPr>
                              <w:rFonts w:ascii="Montserrat Medium" w:hAnsi="Montserrat Medium"/>
                              <w:color w:val="20436D" w:themeColor="text1"/>
                              <w:spacing w:val="-2"/>
                              <w:sz w:val="16"/>
                              <w:szCs w:val="16"/>
                            </w:rPr>
                            <w:t>xxx@csumb.edu</w:t>
                          </w:r>
                        </w:p>
                      </w:txbxContent>
                    </v:textbox>
                  </v:shape>
                  <v:shape id="Picture 6" o:spid="_x0000_s1038" type="#_x0000_t75" style="position:absolute;width:3048;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">
                    <v:imagedata r:id="rId24" o:title=""/>
                  </v:shape>
                </v:group>
                <v:group id="Group 9" o:spid="_x0000_s1039" style="position:absolute;left:656;top:10456;width:19395;height:5986" coordsize="19395,5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">
                  <v:shape id="_x0000_s1040" type="#_x0000_t202" style="position:absolute;left:4059;top:369;width:15336;height:5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" filled="f" stroked="f" strokeweight=".5pt">
                    <v:textbox inset="0,0,0,0">
                      <w:txbxContent>
                        <w:p w14:paraId="3622CA15" w14:textId="77777777" w:rsidR="00724A1B" w:rsidRPr="005A7E92" w:rsidRDefault="00724A1B" w:rsidP="00724A1B">
                          <w:pPr>
                            <w:spacing w:after="0" w:line="200" w:lineRule="exact"/>
                            <w:rPr>
                              <w:rFonts w:ascii="Montserrat ExtraBold" w:hAnsi="Montserrat ExtraBold"/>
                              <w:b/>
                              <w:bCs/>
                              <w:color w:val="20436D" w:themeColor="text1"/>
                              <w:spacing w:val="-2"/>
                              <w:sz w:val="16"/>
                              <w:szCs w:val="16"/>
                            </w:rPr>
                          </w:pPr>
                          <w:r w:rsidRPr="005A7E92">
                            <w:rPr>
                              <w:rFonts w:ascii="Montserrat ExtraBold" w:hAnsi="Montserrat ExtraBold"/>
                              <w:b/>
                              <w:bCs/>
                              <w:color w:val="20436D" w:themeColor="text1"/>
                              <w:spacing w:val="-2"/>
                              <w:sz w:val="16"/>
                              <w:szCs w:val="16"/>
                            </w:rPr>
                            <w:t>office address</w:t>
                          </w:r>
                        </w:p>
                        <w:p w14:paraId="6FAF48BD" w14:textId="77777777" w:rsidR="00724A1B" w:rsidRPr="005A7E92" w:rsidRDefault="00724A1B" w:rsidP="00724A1B">
                          <w:pPr>
                            <w:spacing w:after="0" w:line="200" w:lineRule="exact"/>
                            <w:rPr>
                              <w:rFonts w:ascii="Montserrat Medium" w:hAnsi="Montserrat Medium"/>
                              <w:color w:val="20436D" w:themeColor="text1"/>
                              <w:spacing w:val="-2"/>
                              <w:sz w:val="16"/>
                              <w:szCs w:val="16"/>
                            </w:rPr>
                          </w:pPr>
                          <w:r w:rsidRPr="005A7E92">
                            <w:rPr>
                              <w:rFonts w:ascii="Montserrat Medium" w:hAnsi="Montserrat Medium"/>
                              <w:color w:val="20436D" w:themeColor="text1"/>
                              <w:spacing w:val="-2"/>
                              <w:sz w:val="16"/>
                              <w:szCs w:val="16"/>
                            </w:rPr>
                            <w:t>123 Campus Center, Bldg. 00</w:t>
                          </w:r>
                          <w:r w:rsidRPr="005A7E92">
                            <w:rPr>
                              <w:rFonts w:ascii="Montserrat Medium" w:hAnsi="Montserrat Medium"/>
                              <w:color w:val="20436D" w:themeColor="text1"/>
                              <w:spacing w:val="-2"/>
                              <w:sz w:val="16"/>
                              <w:szCs w:val="16"/>
                            </w:rPr>
                            <w:br/>
                            <w:t>Seaside, CA 93955-8001</w:t>
                          </w:r>
                        </w:p>
                      </w:txbxContent>
                    </v:textbox>
                  </v:shape>
                  <v:shape id="Picture 6" o:spid="_x0000_s1041" type="#_x0000_t75" style="position:absolute;width:3048;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">
                    <v:imagedata r:id="rId25" o:title=""/>
                  </v:shape>
                </v:group>
                <v:group id="Group 10" o:spid="_x0000_s1042" style="position:absolute;left:656;top:17836;width:19395;height:3048" coordsize="19395,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">
                  <v:shape id="_x0000_s1043" type="#_x0000_t202" style="position:absolute;left:4059;top:328;width:15336;height:2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" filled="f" stroked="f" strokeweight=".5pt">
                    <v:textbox inset="0,0,0,0">
                      <w:txbxContent>
                        <w:p w14:paraId="6B412C2C" w14:textId="77777777" w:rsidR="00724A1B" w:rsidRPr="005A7E92" w:rsidRDefault="00724A1B" w:rsidP="00724A1B">
                          <w:pPr>
                            <w:spacing w:after="0" w:line="200" w:lineRule="exact"/>
                            <w:rPr>
                              <w:rFonts w:ascii="Montserrat ExtraBold" w:hAnsi="Montserrat ExtraBold"/>
                              <w:b/>
                              <w:bCs/>
                              <w:color w:val="20436D" w:themeColor="text1"/>
                              <w:spacing w:val="-2"/>
                              <w:sz w:val="16"/>
                              <w:szCs w:val="16"/>
                            </w:rPr>
                          </w:pPr>
                          <w:r>
                            <w:rPr>
                              <w:rFonts w:ascii="Montserrat ExtraBold" w:hAnsi="Montserrat ExtraBold"/>
                              <w:b/>
                              <w:bCs/>
                              <w:color w:val="20436D" w:themeColor="text1"/>
                              <w:spacing w:val="-2"/>
                              <w:sz w:val="16"/>
                              <w:szCs w:val="16"/>
                            </w:rPr>
                            <w:t xml:space="preserve">official </w:t>
                          </w:r>
                          <w:proofErr w:type="spellStart"/>
                          <w:r>
                            <w:rPr>
                              <w:rFonts w:ascii="Montserrat ExtraBold" w:hAnsi="Montserrat ExtraBold"/>
                              <w:b/>
                              <w:bCs/>
                              <w:color w:val="20436D" w:themeColor="text1"/>
                              <w:spacing w:val="-2"/>
                              <w:sz w:val="16"/>
                              <w:szCs w:val="16"/>
                            </w:rPr>
                            <w:t>instagram</w:t>
                          </w:r>
                          <w:proofErr w:type="spellEnd"/>
                        </w:p>
                        <w:p w14:paraId="3E488008" w14:textId="77777777" w:rsidR="00724A1B" w:rsidRPr="005A7E92" w:rsidRDefault="00724A1B" w:rsidP="00724A1B">
                          <w:pPr>
                            <w:spacing w:after="0" w:line="200" w:lineRule="exact"/>
                            <w:rPr>
                              <w:rFonts w:ascii="Montserrat Medium" w:hAnsi="Montserrat Medium"/>
                              <w:color w:val="20436D" w:themeColor="text1"/>
                              <w:spacing w:val="-2"/>
                              <w:sz w:val="16"/>
                              <w:szCs w:val="16"/>
                            </w:rPr>
                          </w:pPr>
                          <w:proofErr w:type="spellStart"/>
                          <w:r>
                            <w:rPr>
                              <w:rFonts w:ascii="Montserrat Medium" w:hAnsi="Montserrat Medium"/>
                              <w:color w:val="20436D" w:themeColor="text1"/>
                              <w:spacing w:val="-2"/>
                              <w:sz w:val="16"/>
                              <w:szCs w:val="16"/>
                            </w:rPr>
                            <w:t>csumb_triosss</w:t>
                          </w:r>
                          <w:proofErr w:type="spellEnd"/>
                        </w:p>
                      </w:txbxContent>
                    </v:textbox>
                  </v:shape>
                  <v:shape id="Picture 6" o:spid="_x0000_s1044" type="#_x0000_t75" style="position:absolute;width:3048;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">
                    <v:imagedata r:id="rId26" o:title=""/>
                  </v:shape>
                </v:group>
              </v:group>
            </w:pict>
          </mc:Fallback>
        </mc:AlternateContent>
      </w:r>
      <w:r w:rsidR="0051691F">
        <w:br w:type="page"/>
      </w:r>
    </w:p>
    <w:p w14:paraId="5ADD6361" w14:textId="019D1875" w:rsidR="000F7122" w:rsidRPr="00EE1FE3" w:rsidRDefault="00E42A91" w:rsidP="00883D82">
      <w:pPr>
        <w:pStyle w:val="Title2"/>
      </w:pPr>
      <w:r>
        <w:rPr>
          <w:noProof/>
        </w:rPr>
        <w:lastRenderedPageBreak/>
        <w:drawing>
          <wp:anchor distT="0" distB="0" distL="114300" distR="114300" simplePos="0" relativeHeight="251716608" behindDoc="0" locked="0" layoutInCell="1" allowOverlap="1" wp14:anchorId="7CEC29FB" wp14:editId="300976C5">
            <wp:simplePos x="0" y="0"/>
            <wp:positionH relativeFrom="column">
              <wp:posOffset>80237</wp:posOffset>
            </wp:positionH>
            <wp:positionV relativeFrom="paragraph">
              <wp:posOffset>-117870</wp:posOffset>
            </wp:positionV>
            <wp:extent cx="2780030" cy="2176145"/>
            <wp:effectExtent l="0" t="0" r="1270" b="0"/>
            <wp:wrapNone/>
            <wp:docPr id="307822881" name="Picture 2" descr="A group of people holding pad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22881" name="Picture 2" descr="A group of people holding paddles&#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l="2525" t="1014" r="2418"/>
                    <a:stretch/>
                  </pic:blipFill>
                  <pic:spPr bwMode="auto">
                    <a:xfrm>
                      <a:off x="0" y="0"/>
                      <a:ext cx="2780030" cy="217614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717632" behindDoc="0" locked="0" layoutInCell="1" allowOverlap="1" wp14:anchorId="292CFA7C" wp14:editId="6B0C5264">
                <wp:simplePos x="0" y="0"/>
                <wp:positionH relativeFrom="column">
                  <wp:posOffset>80237</wp:posOffset>
                </wp:positionH>
                <wp:positionV relativeFrom="paragraph">
                  <wp:posOffset>2146935</wp:posOffset>
                </wp:positionV>
                <wp:extent cx="2788231" cy="4711416"/>
                <wp:effectExtent l="0" t="0" r="6350" b="635"/>
                <wp:wrapNone/>
                <wp:docPr id="158231218" name="Text Box 4"/>
                <wp:cNvGraphicFramePr/>
                <a:graphic xmlns:a="http://schemas.openxmlformats.org/drawingml/2006/main">
                  <a:graphicData uri="http://schemas.microsoft.com/office/word/2010/wordprocessingShape">
                    <wps:wsp>
                      <wps:cNvSpPr txBox="1"/>
                      <wps:spPr>
                        <a:xfrm>
                          <a:off x="0" y="0"/>
                          <a:ext cx="2788231" cy="4711416"/>
                        </a:xfrm>
                        <a:prstGeom prst="rect">
                          <a:avLst/>
                        </a:prstGeom>
                        <a:noFill/>
                        <a:ln w="6350">
                          <a:noFill/>
                        </a:ln>
                      </wps:spPr>
                      <wps:txbx>
                        <w:txbxContent>
                          <w:p w14:paraId="2DAED7DD" w14:textId="77777777" w:rsidR="00156677" w:rsidRPr="00156677" w:rsidRDefault="00156677" w:rsidP="00156677">
                            <w:pPr>
                              <w:pStyle w:val="headonea"/>
                            </w:pPr>
                            <w:r w:rsidRPr="00156677">
                              <w:t>Mission</w:t>
                            </w:r>
                          </w:p>
                          <w:p w14:paraId="279C1035" w14:textId="77777777" w:rsidR="00156677" w:rsidRPr="00246E5B" w:rsidRDefault="00156677" w:rsidP="00246E5B">
                            <w:pPr>
                              <w:pStyle w:val="bodyonea"/>
                            </w:pPr>
                            <w:r w:rsidRPr="00246E5B">
                              <w:t xml:space="preserve">The TRIO Student Support Services (SSS) programs at CSUMB </w:t>
                            </w:r>
                            <w:proofErr w:type="gramStart"/>
                            <w:r w:rsidRPr="00246E5B">
                              <w:t>contribute  to</w:t>
                            </w:r>
                            <w:proofErr w:type="gramEnd"/>
                            <w:r w:rsidRPr="00246E5B">
                              <w:t xml:space="preserve"> the success of first-generation, low-income students and students </w:t>
                            </w:r>
                            <w:r w:rsidRPr="003A3B05">
                              <w:t>with</w:t>
                            </w:r>
                            <w:r w:rsidRPr="00246E5B">
                              <w:t xml:space="preserve"> disabilities by supporting and empowering participants in their academic,  personal and professional growth.</w:t>
                            </w:r>
                          </w:p>
                          <w:p w14:paraId="292676FB" w14:textId="77777777" w:rsidR="00156677" w:rsidRPr="00156677" w:rsidRDefault="00156677" w:rsidP="00156677">
                            <w:pPr>
                              <w:pStyle w:val="headonea"/>
                            </w:pPr>
                            <w:r w:rsidRPr="00156677">
                              <w:t>Who Are We?</w:t>
                            </w:r>
                          </w:p>
                          <w:p w14:paraId="43AF37BA" w14:textId="77777777" w:rsidR="00156677" w:rsidRDefault="00156677" w:rsidP="00246E5B">
                            <w:pPr>
                              <w:pStyle w:val="bodyonea"/>
                            </w:pPr>
                            <w:r>
                              <w:t xml:space="preserve">TRIO is a set of </w:t>
                            </w:r>
                            <w:proofErr w:type="gramStart"/>
                            <w:r>
                              <w:t>federally-funded</w:t>
                            </w:r>
                            <w:proofErr w:type="gramEnd"/>
                            <w:r>
                              <w:t xml:space="preserve"> college opportunity programs that support students from historically excluded backgrounds in </w:t>
                            </w:r>
                            <w:r w:rsidRPr="00156677">
                              <w:t>their</w:t>
                            </w:r>
                            <w:r>
                              <w:t xml:space="preserve"> pursuit of a college degree. Founded in the 1960s, today there are over 3,000 TRIO programs serving students around the country. TRIO SSS has been at CSUMB since 2001 and has grown to two programs — TRIO SSS and TRIO SSS STEM-Health Sciences — supporting approximately 300 students every year.</w:t>
                            </w:r>
                          </w:p>
                          <w:p w14:paraId="5263911B" w14:textId="77777777" w:rsidR="00724A1B" w:rsidRPr="000441F1" w:rsidRDefault="00724A1B" w:rsidP="00724A1B">
                            <w:pPr>
                              <w:pStyle w:val="BodyNormal"/>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2CFA7C" id="_x0000_s1045" type="#_x0000_t202" style="position:absolute;margin-left:6.3pt;margin-top:169.05pt;width:219.55pt;height:37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" filled="f" stroked="f" strokeweight=".5pt">
                <v:textbox inset="0,0,0,0">
                  <w:txbxContent>
                    <w:p w14:paraId="2DAED7DD" w14:textId="77777777" w:rsidR="00156677" w:rsidRPr="00156677" w:rsidRDefault="00156677" w:rsidP="00156677">
                      <w:pPr>
                        <w:pStyle w:val="headonea"/>
                      </w:pPr>
                      <w:r w:rsidRPr="00156677">
                        <w:t>Mission</w:t>
                      </w:r>
                    </w:p>
                    <w:p w14:paraId="279C1035" w14:textId="77777777" w:rsidR="00156677" w:rsidRPr="00246E5B" w:rsidRDefault="00156677" w:rsidP="00246E5B">
                      <w:pPr>
                        <w:pStyle w:val="bodyonea"/>
                      </w:pPr>
                      <w:r w:rsidRPr="00246E5B">
                        <w:t xml:space="preserve">The TRIO Student Support Services (SSS) programs at CSUMB </w:t>
                      </w:r>
                      <w:proofErr w:type="gramStart"/>
                      <w:r w:rsidRPr="00246E5B">
                        <w:t>contribute  to</w:t>
                      </w:r>
                      <w:proofErr w:type="gramEnd"/>
                      <w:r w:rsidRPr="00246E5B">
                        <w:t xml:space="preserve"> the success of first-generation, low-income students and students </w:t>
                      </w:r>
                      <w:r w:rsidRPr="003A3B05">
                        <w:t>with</w:t>
                      </w:r>
                      <w:r w:rsidRPr="00246E5B">
                        <w:t xml:space="preserve"> disabilities by supporting and empowering participants in their academic,  personal and professional growth.</w:t>
                      </w:r>
                    </w:p>
                    <w:p w14:paraId="292676FB" w14:textId="77777777" w:rsidR="00156677" w:rsidRPr="00156677" w:rsidRDefault="00156677" w:rsidP="00156677">
                      <w:pPr>
                        <w:pStyle w:val="headonea"/>
                      </w:pPr>
                      <w:r w:rsidRPr="00156677">
                        <w:t>Who Are We?</w:t>
                      </w:r>
                    </w:p>
                    <w:p w14:paraId="43AF37BA" w14:textId="77777777" w:rsidR="00156677" w:rsidRDefault="00156677" w:rsidP="00246E5B">
                      <w:pPr>
                        <w:pStyle w:val="bodyonea"/>
                      </w:pPr>
                      <w:r>
                        <w:t xml:space="preserve">TRIO is a set of </w:t>
                      </w:r>
                      <w:proofErr w:type="gramStart"/>
                      <w:r>
                        <w:t>federally-funded</w:t>
                      </w:r>
                      <w:proofErr w:type="gramEnd"/>
                      <w:r>
                        <w:t xml:space="preserve"> college opportunity programs that support students from historically excluded backgrounds in </w:t>
                      </w:r>
                      <w:r w:rsidRPr="00156677">
                        <w:t>their</w:t>
                      </w:r>
                      <w:r>
                        <w:t xml:space="preserve"> pursuit of a college degree. Founded in the 1960s, today there are over 3,000 TRIO programs serving students around the country. TRIO SSS has been at CSUMB since 2001 and has grown to two programs — TRIO SSS and TRIO SSS STEM-Health Sciences — supporting approximately 300 students every year.</w:t>
                      </w:r>
                    </w:p>
                    <w:p w14:paraId="5263911B" w14:textId="77777777" w:rsidR="00724A1B" w:rsidRPr="000441F1" w:rsidRDefault="00724A1B" w:rsidP="00724A1B">
                      <w:pPr>
                        <w:pStyle w:val="BodyNormal"/>
                      </w:pP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399433E7" wp14:editId="52C1C688">
                <wp:simplePos x="0" y="0"/>
                <wp:positionH relativeFrom="column">
                  <wp:posOffset>3465334</wp:posOffset>
                </wp:positionH>
                <wp:positionV relativeFrom="paragraph">
                  <wp:posOffset>2146935</wp:posOffset>
                </wp:positionV>
                <wp:extent cx="2787650" cy="1992302"/>
                <wp:effectExtent l="0" t="0" r="6350" b="1905"/>
                <wp:wrapNone/>
                <wp:docPr id="1692883489" name="Text Box 4"/>
                <wp:cNvGraphicFramePr/>
                <a:graphic xmlns:a="http://schemas.openxmlformats.org/drawingml/2006/main">
                  <a:graphicData uri="http://schemas.microsoft.com/office/word/2010/wordprocessingShape">
                    <wps:wsp>
                      <wps:cNvSpPr txBox="1"/>
                      <wps:spPr>
                        <a:xfrm>
                          <a:off x="0" y="0"/>
                          <a:ext cx="2787650" cy="1992302"/>
                        </a:xfrm>
                        <a:prstGeom prst="rect">
                          <a:avLst/>
                        </a:prstGeom>
                        <a:noFill/>
                        <a:ln w="6350">
                          <a:noFill/>
                        </a:ln>
                      </wps:spPr>
                      <wps:txbx>
                        <w:txbxContent>
                          <w:p w14:paraId="70E87682" w14:textId="38351345" w:rsidR="00246E5B" w:rsidRPr="00156677" w:rsidRDefault="00246E5B" w:rsidP="00246E5B">
                            <w:pPr>
                              <w:pStyle w:val="headonea"/>
                            </w:pPr>
                            <w:r>
                              <w:t>Eligibility</w:t>
                            </w:r>
                          </w:p>
                          <w:p w14:paraId="2E968D7F" w14:textId="406EFB9B" w:rsidR="00246E5B" w:rsidRPr="00E07BF3" w:rsidRDefault="00246E5B" w:rsidP="003A3B05">
                            <w:pPr>
                              <w:pStyle w:val="bodyonea"/>
                              <w:spacing w:after="60"/>
                            </w:pPr>
                            <w:r w:rsidRPr="00E07BF3">
                              <w:t xml:space="preserve">To be eligible for the TRIO </w:t>
                            </w:r>
                            <w:proofErr w:type="spellStart"/>
                            <w:r w:rsidRPr="00E07BF3">
                              <w:t>SSSprogram</w:t>
                            </w:r>
                            <w:proofErr w:type="spellEnd"/>
                            <w:r w:rsidRPr="00E07BF3">
                              <w:t>, participants must identify as at least ONE of the following:</w:t>
                            </w:r>
                          </w:p>
                          <w:p w14:paraId="594724E5" w14:textId="77777777" w:rsidR="00E07BF3" w:rsidRPr="00E07BF3" w:rsidRDefault="00E07BF3" w:rsidP="00E42A91">
                            <w:pPr>
                              <w:pStyle w:val="bulletlistonea"/>
                              <w:spacing w:line="240" w:lineRule="exact"/>
                            </w:pPr>
                            <w:r w:rsidRPr="003A3B05">
                              <w:rPr>
                                <w:rStyle w:val="bulletonea"/>
                              </w:rPr>
                              <w:t>•</w:t>
                            </w:r>
                            <w:r>
                              <w:tab/>
                            </w:r>
                            <w:r w:rsidRPr="003A3B05">
                              <w:t>First-generation</w:t>
                            </w:r>
                          </w:p>
                          <w:p w14:paraId="195F5C2E" w14:textId="3F8C8858" w:rsidR="00E07BF3" w:rsidRPr="00E07BF3" w:rsidRDefault="00E07BF3" w:rsidP="00E42A91">
                            <w:pPr>
                              <w:pStyle w:val="bulletlistonea"/>
                              <w:spacing w:line="240" w:lineRule="exact"/>
                            </w:pPr>
                            <w:r w:rsidRPr="00E07BF3">
                              <w:rPr>
                                <w:rStyle w:val="bulletonea"/>
                              </w:rPr>
                              <w:t>•</w:t>
                            </w:r>
                            <w:r w:rsidRPr="00E07BF3">
                              <w:tab/>
                              <w:t>Low-income</w:t>
                            </w:r>
                          </w:p>
                          <w:p w14:paraId="626AD958" w14:textId="6BEFE3D0" w:rsidR="00246E5B" w:rsidRPr="000441F1" w:rsidRDefault="00E07BF3" w:rsidP="00E42A91">
                            <w:pPr>
                              <w:pStyle w:val="bulletlistonea"/>
                              <w:spacing w:line="240" w:lineRule="exact"/>
                            </w:pPr>
                            <w:r w:rsidRPr="00E07BF3">
                              <w:rPr>
                                <w:rStyle w:val="bulletonea"/>
                              </w:rPr>
                              <w:t>•</w:t>
                            </w:r>
                            <w:r w:rsidRPr="00E07BF3">
                              <w:tab/>
                              <w:t>Documented</w:t>
                            </w:r>
                            <w:r>
                              <w:t xml:space="preserve"> disability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9433E7" id="_x0000_s1046" type="#_x0000_t202" style="position:absolute;margin-left:272.85pt;margin-top:169.05pt;width:219.5pt;height:156.8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" filled="f" stroked="f" strokeweight=".5pt">
                <v:textbox inset="0,0,0,0">
                  <w:txbxContent>
                    <w:p w14:paraId="70E87682" w14:textId="38351345" w:rsidR="00246E5B" w:rsidRPr="00156677" w:rsidRDefault="00246E5B" w:rsidP="00246E5B">
                      <w:pPr>
                        <w:pStyle w:val="headonea"/>
                      </w:pPr>
                      <w:r>
                        <w:t>Eligibility</w:t>
                      </w:r>
                    </w:p>
                    <w:p w14:paraId="2E968D7F" w14:textId="406EFB9B" w:rsidR="00246E5B" w:rsidRPr="00E07BF3" w:rsidRDefault="00246E5B" w:rsidP="003A3B05">
                      <w:pPr>
                        <w:pStyle w:val="bodyonea"/>
                        <w:spacing w:after="60"/>
                      </w:pPr>
                      <w:r w:rsidRPr="00E07BF3">
                        <w:t xml:space="preserve">To be eligible for the TRIO </w:t>
                      </w:r>
                      <w:proofErr w:type="spellStart"/>
                      <w:r w:rsidRPr="00E07BF3">
                        <w:t>SSSprogram</w:t>
                      </w:r>
                      <w:proofErr w:type="spellEnd"/>
                      <w:r w:rsidRPr="00E07BF3">
                        <w:t>, participants must identify as at least ONE of the following:</w:t>
                      </w:r>
                    </w:p>
                    <w:p w14:paraId="594724E5" w14:textId="77777777" w:rsidR="00E07BF3" w:rsidRPr="00E07BF3" w:rsidRDefault="00E07BF3" w:rsidP="00E42A91">
                      <w:pPr>
                        <w:pStyle w:val="bulletlistonea"/>
                        <w:spacing w:line="240" w:lineRule="exact"/>
                      </w:pPr>
                      <w:r w:rsidRPr="003A3B05">
                        <w:rPr>
                          <w:rStyle w:val="bulletonea"/>
                        </w:rPr>
                        <w:t>•</w:t>
                      </w:r>
                      <w:r>
                        <w:tab/>
                      </w:r>
                      <w:r w:rsidRPr="003A3B05">
                        <w:t>First-generation</w:t>
                      </w:r>
                    </w:p>
                    <w:p w14:paraId="195F5C2E" w14:textId="3F8C8858" w:rsidR="00E07BF3" w:rsidRPr="00E07BF3" w:rsidRDefault="00E07BF3" w:rsidP="00E42A91">
                      <w:pPr>
                        <w:pStyle w:val="bulletlistonea"/>
                        <w:spacing w:line="240" w:lineRule="exact"/>
                      </w:pPr>
                      <w:r w:rsidRPr="00E07BF3">
                        <w:rPr>
                          <w:rStyle w:val="bulletonea"/>
                        </w:rPr>
                        <w:t>•</w:t>
                      </w:r>
                      <w:r w:rsidRPr="00E07BF3">
                        <w:tab/>
                        <w:t>Low-income</w:t>
                      </w:r>
                    </w:p>
                    <w:p w14:paraId="626AD958" w14:textId="6BEFE3D0" w:rsidR="00246E5B" w:rsidRPr="000441F1" w:rsidRDefault="00E07BF3" w:rsidP="00E42A91">
                      <w:pPr>
                        <w:pStyle w:val="bulletlistonea"/>
                        <w:spacing w:line="240" w:lineRule="exact"/>
                      </w:pPr>
                      <w:r w:rsidRPr="00E07BF3">
                        <w:rPr>
                          <w:rStyle w:val="bulletonea"/>
                        </w:rPr>
                        <w:t>•</w:t>
                      </w:r>
                      <w:r w:rsidRPr="00E07BF3">
                        <w:tab/>
                        <w:t>Documented</w:t>
                      </w:r>
                      <w:r>
                        <w:t xml:space="preserve"> disability</w:t>
                      </w:r>
                    </w:p>
                  </w:txbxContent>
                </v:textbox>
              </v:shape>
            </w:pict>
          </mc:Fallback>
        </mc:AlternateContent>
      </w:r>
      <w:r>
        <w:rPr>
          <w:noProof/>
        </w:rPr>
        <w:drawing>
          <wp:anchor distT="0" distB="0" distL="114300" distR="114300" simplePos="0" relativeHeight="251719680" behindDoc="0" locked="0" layoutInCell="1" allowOverlap="1" wp14:anchorId="63D32D9A" wp14:editId="3C83D2D2">
            <wp:simplePos x="0" y="0"/>
            <wp:positionH relativeFrom="column">
              <wp:posOffset>6777763</wp:posOffset>
            </wp:positionH>
            <wp:positionV relativeFrom="paragraph">
              <wp:posOffset>-117870</wp:posOffset>
            </wp:positionV>
            <wp:extent cx="2780030" cy="2176145"/>
            <wp:effectExtent l="0" t="0" r="1270" b="0"/>
            <wp:wrapNone/>
            <wp:docPr id="68206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6241" name="Picture 2"/>
                    <pic:cNvPicPr>
                      <a:picLocks noChangeAspect="1"/>
                    </pic:cNvPicPr>
                  </pic:nvPicPr>
                  <pic:blipFill>
                    <a:blip r:embed="rId28" cstate="print">
                      <a:extLst>
                        <a:ext uri="{28A0092B-C50C-407E-A947-70E740481C1C}">
                          <a14:useLocalDpi xmlns:a14="http://schemas.microsoft.com/office/drawing/2010/main" val="0"/>
                        </a:ext>
                      </a:extLst>
                    </a:blip>
                    <a:srcRect l="4790" r="4790"/>
                    <a:stretch>
                      <a:fillRect/>
                    </a:stretch>
                  </pic:blipFill>
                  <pic:spPr bwMode="auto">
                    <a:xfrm>
                      <a:off x="0" y="0"/>
                      <a:ext cx="2780030" cy="217614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g">
            <w:drawing>
              <wp:anchor distT="0" distB="0" distL="114300" distR="114300" simplePos="0" relativeHeight="251720704" behindDoc="0" locked="0" layoutInCell="1" allowOverlap="1" wp14:anchorId="2487CFC4" wp14:editId="283B9E74">
                <wp:simplePos x="0" y="0"/>
                <wp:positionH relativeFrom="column">
                  <wp:posOffset>3459278</wp:posOffset>
                </wp:positionH>
                <wp:positionV relativeFrom="paragraph">
                  <wp:posOffset>-305595</wp:posOffset>
                </wp:positionV>
                <wp:extent cx="2780030" cy="2545383"/>
                <wp:effectExtent l="0" t="0" r="1270" b="0"/>
                <wp:wrapNone/>
                <wp:docPr id="1119189219" name="Group 1"/>
                <wp:cNvGraphicFramePr/>
                <a:graphic xmlns:a="http://schemas.openxmlformats.org/drawingml/2006/main">
                  <a:graphicData uri="http://schemas.microsoft.com/office/word/2010/wordprocessingGroup">
                    <wpg:wgp>
                      <wpg:cNvGrpSpPr/>
                      <wpg:grpSpPr>
                        <a:xfrm>
                          <a:off x="0" y="0"/>
                          <a:ext cx="2780030" cy="2545383"/>
                          <a:chOff x="0" y="0"/>
                          <a:chExt cx="2780030" cy="2545383"/>
                        </a:xfrm>
                      </wpg:grpSpPr>
                      <pic:pic xmlns:pic="http://schemas.openxmlformats.org/drawingml/2006/picture">
                        <pic:nvPicPr>
                          <pic:cNvPr id="1681610980" name="Picture 2"/>
                          <pic:cNvPicPr>
                            <a:picLocks noChangeAspect="1"/>
                          </pic:cNvPicPr>
                        </pic:nvPicPr>
                        <pic:blipFill>
                          <a:blip r:embed="rId29" cstate="print">
                            <a:extLst>
                              <a:ext uri="{28A0092B-C50C-407E-A947-70E740481C1C}">
                                <a14:useLocalDpi xmlns:a14="http://schemas.microsoft.com/office/drawing/2010/main" val="0"/>
                              </a:ext>
                            </a:extLst>
                          </a:blip>
                          <a:srcRect t="672" b="672"/>
                          <a:stretch>
                            <a:fillRect/>
                          </a:stretch>
                        </pic:blipFill>
                        <pic:spPr bwMode="auto">
                          <a:xfrm>
                            <a:off x="0" y="193780"/>
                            <a:ext cx="2780030" cy="2176145"/>
                          </a:xfrm>
                          <a:prstGeom prst="rect">
                            <a:avLst/>
                          </a:prstGeom>
                          <a:ln>
                            <a:noFill/>
                          </a:ln>
                          <a:extLst>
                            <a:ext uri="{53640926-AAD7-44D8-BBD7-CCE9431645EC}">
                              <a14:shadowObscured xmlns:a14="http://schemas.microsoft.com/office/drawing/2010/main"/>
                            </a:ext>
                          </a:extLst>
                        </pic:spPr>
                      </pic:pic>
                      <wps:wsp>
                        <wps:cNvPr id="1916677847" name="Text Box 16"/>
                        <wps:cNvSpPr txBox="1"/>
                        <wps:spPr>
                          <a:xfrm>
                            <a:off x="0" y="351227"/>
                            <a:ext cx="2780030" cy="1865704"/>
                          </a:xfrm>
                          <a:prstGeom prst="rect">
                            <a:avLst/>
                          </a:prstGeom>
                          <a:noFill/>
                          <a:ln w="6350">
                            <a:noFill/>
                          </a:ln>
                        </wps:spPr>
                        <wps:txbx>
                          <w:txbxContent>
                            <w:p w14:paraId="687B2A01" w14:textId="77777777" w:rsidR="00DE367D" w:rsidRDefault="00DE367D" w:rsidP="003A3B05">
                              <w:pPr>
                                <w:pStyle w:val="quoteb"/>
                              </w:pPr>
                              <w:r>
                                <w:t xml:space="preserve">In TRIO there are </w:t>
                              </w:r>
                              <w:r>
                                <w:br/>
                                <w:t xml:space="preserve">nothing but positive influences… TRIO created the environment for me to develop the </w:t>
                              </w:r>
                              <w:r w:rsidRPr="003A3B05">
                                <w:t>best</w:t>
                              </w:r>
                              <w:r>
                                <w:t xml:space="preserve"> of my capabilities as a student </w:t>
                              </w:r>
                              <w:r>
                                <w:br/>
                                <w:t>and leader.</w:t>
                              </w:r>
                            </w:p>
                            <w:p w14:paraId="58074D5E" w14:textId="77777777" w:rsidR="00DE367D" w:rsidRDefault="00DE367D" w:rsidP="00DE367D">
                              <w:pPr>
                                <w:pStyle w:val="quotesourceb"/>
                              </w:pPr>
                              <w:r>
                                <w:t>Arturo Muñoz, HCOM</w:t>
                              </w:r>
                            </w:p>
                            <w:p w14:paraId="7E382F45" w14:textId="77777777" w:rsidR="00DE367D" w:rsidRPr="00DE367D" w:rsidRDefault="00DE367D">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25374189" name="Picture 17" descr="A blue and black number&#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2225" y="0"/>
                            <a:ext cx="482600" cy="304800"/>
                          </a:xfrm>
                          <a:prstGeom prst="rect">
                            <a:avLst/>
                          </a:prstGeom>
                        </pic:spPr>
                      </pic:pic>
                      <pic:pic xmlns:pic="http://schemas.openxmlformats.org/drawingml/2006/picture">
                        <pic:nvPicPr>
                          <pic:cNvPr id="1168875340" name="Picture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089192" y="2240583"/>
                            <a:ext cx="482600" cy="304800"/>
                          </a:xfrm>
                          <a:prstGeom prst="rect">
                            <a:avLst/>
                          </a:prstGeom>
                        </pic:spPr>
                      </pic:pic>
                    </wpg:wgp>
                  </a:graphicData>
                </a:graphic>
              </wp:anchor>
            </w:drawing>
          </mc:Choice>
          <mc:Fallback>
            <w:pict>
              <v:group w14:anchorId="2487CFC4" id="Group 1" o:spid="_x0000_s1047" style="position:absolute;margin-left:272.4pt;margin-top:-24.05pt;width:218.9pt;height:200.4pt;z-index:251720704" coordsize="27800,254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">
                <v:shape id="Picture 2" o:spid="_x0000_s1048" type="#_x0000_t75" style="position:absolute;top:1937;width:27800;height:21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">
                  <v:imagedata r:id="rId32" o:title="" croptop="440f" cropbottom="440f"/>
                </v:shape>
                <v:shape id="Text Box 16" o:spid="_x0000_s1049" type="#_x0000_t202" style="position:absolute;top:3512;width:27800;height:186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" filled="f" stroked="f" strokeweight=".5pt">
                  <v:textbox>
                    <w:txbxContent>
                      <w:p w14:paraId="687B2A01" w14:textId="77777777" w:rsidR="00DE367D" w:rsidRDefault="00DE367D" w:rsidP="003A3B05">
                        <w:pPr>
                          <w:pStyle w:val="quoteb"/>
                        </w:pPr>
                        <w:r>
                          <w:t xml:space="preserve">In TRIO there are </w:t>
                        </w:r>
                        <w:r>
                          <w:br/>
                          <w:t xml:space="preserve">nothing but positive influences… TRIO created the environment for me to develop the </w:t>
                        </w:r>
                        <w:r w:rsidRPr="003A3B05">
                          <w:t>best</w:t>
                        </w:r>
                        <w:r>
                          <w:t xml:space="preserve"> of my capabilities as a student </w:t>
                        </w:r>
                        <w:r>
                          <w:br/>
                          <w:t>and leader.</w:t>
                        </w:r>
                      </w:p>
                      <w:p w14:paraId="58074D5E" w14:textId="77777777" w:rsidR="00DE367D" w:rsidRDefault="00DE367D" w:rsidP="00DE367D">
                        <w:pPr>
                          <w:pStyle w:val="quotesourceb"/>
                        </w:pPr>
                        <w:r>
                          <w:t>Arturo Muñoz, HCOM</w:t>
                        </w:r>
                      </w:p>
                      <w:p w14:paraId="7E382F45" w14:textId="77777777" w:rsidR="00DE367D" w:rsidRPr="00DE367D" w:rsidRDefault="00DE367D">
                        <w:pPr>
                          <w:rPr>
                            <w:color w:val="FFFFFF" w:themeColor="background1"/>
                            <w14:textFill>
                              <w14:noFill/>
                            </w14:textFill>
                          </w:rPr>
                        </w:pPr>
                      </w:p>
                    </w:txbxContent>
                  </v:textbox>
                </v:shape>
                <v:shape id="Picture 17" o:spid="_x0000_s1050" type="#_x0000_t75" alt="A blue and black number&#10;&#10;Description automatically generated" style="position:absolute;left:2422;width:4826;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">
                  <v:imagedata r:id="rId33" o:title="A blue and black number&#10;&#10;Description automatically generated"/>
                </v:shape>
                <v:shape id="Picture 17" o:spid="_x0000_s1051" type="#_x0000_t75" style="position:absolute;left:20891;top:22405;width:4826;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">
                  <v:imagedata r:id="rId34" o:title=""/>
                </v:shape>
              </v:group>
            </w:pict>
          </mc:Fallback>
        </mc:AlternateContent>
      </w:r>
      <w:r>
        <w:rPr>
          <w:noProof/>
        </w:rPr>
        <mc:AlternateContent>
          <mc:Choice Requires="wps">
            <w:drawing>
              <wp:anchor distT="0" distB="0" distL="114300" distR="114300" simplePos="0" relativeHeight="251721728" behindDoc="0" locked="0" layoutInCell="1" allowOverlap="1" wp14:anchorId="476C2674" wp14:editId="6EEA2127">
                <wp:simplePos x="0" y="0"/>
                <wp:positionH relativeFrom="column">
                  <wp:posOffset>6850430</wp:posOffset>
                </wp:positionH>
                <wp:positionV relativeFrom="paragraph">
                  <wp:posOffset>2146935</wp:posOffset>
                </wp:positionV>
                <wp:extent cx="2695849" cy="4260215"/>
                <wp:effectExtent l="0" t="0" r="0" b="6985"/>
                <wp:wrapNone/>
                <wp:docPr id="604242269" name="Text Box 4"/>
                <wp:cNvGraphicFramePr/>
                <a:graphic xmlns:a="http://schemas.openxmlformats.org/drawingml/2006/main">
                  <a:graphicData uri="http://schemas.microsoft.com/office/word/2010/wordprocessingShape">
                    <wps:wsp>
                      <wps:cNvSpPr txBox="1"/>
                      <wps:spPr>
                        <a:xfrm>
                          <a:off x="0" y="0"/>
                          <a:ext cx="2695849" cy="4260215"/>
                        </a:xfrm>
                        <a:prstGeom prst="rect">
                          <a:avLst/>
                        </a:prstGeom>
                        <a:noFill/>
                        <a:ln w="6350">
                          <a:noFill/>
                        </a:ln>
                      </wps:spPr>
                      <wps:txbx>
                        <w:txbxContent>
                          <w:p w14:paraId="3A992DEC" w14:textId="0EC203BC" w:rsidR="001A03B3" w:rsidRPr="00156677" w:rsidRDefault="001A03B3" w:rsidP="001A03B3">
                            <w:pPr>
                              <w:pStyle w:val="headonea"/>
                              <w:spacing w:after="0"/>
                            </w:pPr>
                            <w:r>
                              <w:t>Services Provided</w:t>
                            </w:r>
                          </w:p>
                          <w:p w14:paraId="023366C1" w14:textId="77777777" w:rsidR="00E42A91" w:rsidRPr="00E42A91" w:rsidRDefault="00E42A91" w:rsidP="00E42A91">
                            <w:pPr>
                              <w:pStyle w:val="bulletlistonea"/>
                            </w:pPr>
                            <w:r w:rsidRPr="00E42A91">
                              <w:rPr>
                                <w:rStyle w:val="bulletonea"/>
                              </w:rPr>
                              <w:t>•</w:t>
                            </w:r>
                            <w:r w:rsidRPr="00E42A91">
                              <w:tab/>
                              <w:t>1:1 Advising and mentoring</w:t>
                            </w:r>
                          </w:p>
                          <w:p w14:paraId="08F9BB14" w14:textId="5EBD8D95" w:rsidR="00E42A91" w:rsidRPr="00E42A91" w:rsidRDefault="00E42A91" w:rsidP="00E42A91">
                            <w:pPr>
                              <w:pStyle w:val="bulletlistonea"/>
                            </w:pPr>
                            <w:r w:rsidRPr="00E42A91">
                              <w:rPr>
                                <w:rStyle w:val="bulletonea"/>
                              </w:rPr>
                              <w:t>•</w:t>
                            </w:r>
                            <w:r w:rsidRPr="00E42A91">
                              <w:tab/>
                              <w:t>Academic support</w:t>
                            </w:r>
                          </w:p>
                          <w:p w14:paraId="6F8AB440" w14:textId="38A7D1D7" w:rsidR="00E42A91" w:rsidRPr="00E42A91" w:rsidRDefault="00E42A91" w:rsidP="00E42A91">
                            <w:pPr>
                              <w:pStyle w:val="bulletlistonea"/>
                            </w:pPr>
                            <w:r w:rsidRPr="00E42A91">
                              <w:rPr>
                                <w:rStyle w:val="bulletonea"/>
                              </w:rPr>
                              <w:t>•</w:t>
                            </w:r>
                            <w:r w:rsidRPr="00E42A91">
                              <w:tab/>
                              <w:t>Financial literacy</w:t>
                            </w:r>
                          </w:p>
                          <w:p w14:paraId="3731DEBF" w14:textId="7BCFF3F4" w:rsidR="00E42A91" w:rsidRPr="00E42A91" w:rsidRDefault="00E42A91" w:rsidP="00E42A91">
                            <w:pPr>
                              <w:pStyle w:val="bulletlistonea"/>
                            </w:pPr>
                            <w:r w:rsidRPr="00E42A91">
                              <w:rPr>
                                <w:rStyle w:val="bulletonea"/>
                              </w:rPr>
                              <w:t>•</w:t>
                            </w:r>
                            <w:r w:rsidRPr="00E42A91">
                              <w:tab/>
                              <w:t>Financial aid assistance and information</w:t>
                            </w:r>
                          </w:p>
                          <w:p w14:paraId="0F3B1856" w14:textId="5F38C24A" w:rsidR="00E42A91" w:rsidRPr="00E42A91" w:rsidRDefault="00E42A91" w:rsidP="00E42A91">
                            <w:pPr>
                              <w:pStyle w:val="bulletlistonea"/>
                            </w:pPr>
                            <w:r w:rsidRPr="00E42A91">
                              <w:rPr>
                                <w:rStyle w:val="bulletonea"/>
                              </w:rPr>
                              <w:t>•</w:t>
                            </w:r>
                            <w:r w:rsidRPr="00E42A91">
                              <w:tab/>
                              <w:t>Grant aid for eligible students</w:t>
                            </w:r>
                          </w:p>
                          <w:p w14:paraId="692151A3" w14:textId="6A86FE64" w:rsidR="00E42A91" w:rsidRPr="00E42A91" w:rsidRDefault="00E42A91" w:rsidP="00E42A91">
                            <w:pPr>
                              <w:pStyle w:val="bulletlistonea"/>
                            </w:pPr>
                            <w:r w:rsidRPr="00E42A91">
                              <w:rPr>
                                <w:rStyle w:val="bulletonea"/>
                              </w:rPr>
                              <w:t>•</w:t>
                            </w:r>
                            <w:r w:rsidRPr="00E42A91">
                              <w:tab/>
                              <w:t>Cultural and social enrichment trips/activities</w:t>
                            </w:r>
                          </w:p>
                          <w:p w14:paraId="3E45D579" w14:textId="6AF7EFEC" w:rsidR="00E42A91" w:rsidRPr="00E42A91" w:rsidRDefault="00E42A91" w:rsidP="00E42A91">
                            <w:pPr>
                              <w:pStyle w:val="bulletlistonea"/>
                            </w:pPr>
                            <w:r w:rsidRPr="00E42A91">
                              <w:rPr>
                                <w:rStyle w:val="bulletonea"/>
                              </w:rPr>
                              <w:t>•</w:t>
                            </w:r>
                            <w:r w:rsidRPr="00E42A91">
                              <w:tab/>
                              <w:t>Career preparation</w:t>
                            </w:r>
                          </w:p>
                          <w:p w14:paraId="181B5515" w14:textId="7EF3E3DE" w:rsidR="00E42A91" w:rsidRPr="00E42A91" w:rsidRDefault="00E42A91" w:rsidP="00E42A91">
                            <w:pPr>
                              <w:pStyle w:val="bulletlistonea"/>
                            </w:pPr>
                            <w:r w:rsidRPr="00E42A91">
                              <w:rPr>
                                <w:rStyle w:val="bulletonea"/>
                              </w:rPr>
                              <w:t>•</w:t>
                            </w:r>
                            <w:r w:rsidRPr="00E42A91">
                              <w:tab/>
                              <w:t>Graduate school exploration</w:t>
                            </w:r>
                          </w:p>
                          <w:p w14:paraId="6B9BBD19" w14:textId="713416DB" w:rsidR="00E42A91" w:rsidRPr="00E42A91" w:rsidRDefault="00E42A91" w:rsidP="00E42A91">
                            <w:pPr>
                              <w:pStyle w:val="bulletlistonea"/>
                            </w:pPr>
                            <w:r w:rsidRPr="00E42A91">
                              <w:rPr>
                                <w:rStyle w:val="bulletonea"/>
                              </w:rPr>
                              <w:t>•</w:t>
                            </w:r>
                            <w:r w:rsidRPr="00E42A91">
                              <w:tab/>
                              <w:t>Summer Academy orientation</w:t>
                            </w:r>
                          </w:p>
                          <w:p w14:paraId="50B26A4F" w14:textId="08AA7592" w:rsidR="00E42A91" w:rsidRPr="00E42A91" w:rsidRDefault="00E42A91" w:rsidP="00E42A91">
                            <w:pPr>
                              <w:pStyle w:val="bulletlistonea"/>
                            </w:pPr>
                            <w:r w:rsidRPr="00E42A91">
                              <w:rPr>
                                <w:rStyle w:val="bulletonea"/>
                              </w:rPr>
                              <w:t>•</w:t>
                            </w:r>
                            <w:r w:rsidRPr="00E42A91">
                              <w:tab/>
                              <w:t xml:space="preserve">Resources including computer lab, textbook </w:t>
                            </w:r>
                            <w:proofErr w:type="gramStart"/>
                            <w:r w:rsidRPr="00E42A91">
                              <w:t>loans</w:t>
                            </w:r>
                            <w:proofErr w:type="gramEnd"/>
                            <w:r w:rsidRPr="00E42A91">
                              <w:t xml:space="preserve"> and supplies</w:t>
                            </w:r>
                          </w:p>
                          <w:p w14:paraId="343FBA81" w14:textId="0CD058BF" w:rsidR="00F94F21" w:rsidRPr="000441F1" w:rsidRDefault="00E42A91" w:rsidP="00E42A91">
                            <w:pPr>
                              <w:pStyle w:val="bulletlistonea"/>
                            </w:pPr>
                            <w:r w:rsidRPr="00E42A91">
                              <w:rPr>
                                <w:rStyle w:val="bulletonea"/>
                              </w:rPr>
                              <w:t>•</w:t>
                            </w:r>
                            <w:r w:rsidRPr="00E42A91">
                              <w:tab/>
                              <w:t>Support and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6C2674" id="_x0000_s1052" type="#_x0000_t202" style="position:absolute;margin-left:539.4pt;margin-top:169.05pt;width:212.25pt;height:335.4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" filled="f" stroked="f" strokeweight=".5pt">
                <v:textbox inset="0,0,0,0">
                  <w:txbxContent>
                    <w:p w14:paraId="3A992DEC" w14:textId="0EC203BC" w:rsidR="001A03B3" w:rsidRPr="00156677" w:rsidRDefault="001A03B3" w:rsidP="001A03B3">
                      <w:pPr>
                        <w:pStyle w:val="headonea"/>
                        <w:spacing w:after="0"/>
                      </w:pPr>
                      <w:r>
                        <w:t>Services Provided</w:t>
                      </w:r>
                    </w:p>
                    <w:p w14:paraId="023366C1" w14:textId="77777777" w:rsidR="00E42A91" w:rsidRPr="00E42A91" w:rsidRDefault="00E42A91" w:rsidP="00E42A91">
                      <w:pPr>
                        <w:pStyle w:val="bulletlistonea"/>
                      </w:pPr>
                      <w:r w:rsidRPr="00E42A91">
                        <w:rPr>
                          <w:rStyle w:val="bulletonea"/>
                        </w:rPr>
                        <w:t>•</w:t>
                      </w:r>
                      <w:r w:rsidRPr="00E42A91">
                        <w:tab/>
                        <w:t>1:1 Advising and mentoring</w:t>
                      </w:r>
                    </w:p>
                    <w:p w14:paraId="08F9BB14" w14:textId="5EBD8D95" w:rsidR="00E42A91" w:rsidRPr="00E42A91" w:rsidRDefault="00E42A91" w:rsidP="00E42A91">
                      <w:pPr>
                        <w:pStyle w:val="bulletlistonea"/>
                      </w:pPr>
                      <w:r w:rsidRPr="00E42A91">
                        <w:rPr>
                          <w:rStyle w:val="bulletonea"/>
                        </w:rPr>
                        <w:t>•</w:t>
                      </w:r>
                      <w:r w:rsidRPr="00E42A91">
                        <w:tab/>
                        <w:t>Academic support</w:t>
                      </w:r>
                    </w:p>
                    <w:p w14:paraId="6F8AB440" w14:textId="38A7D1D7" w:rsidR="00E42A91" w:rsidRPr="00E42A91" w:rsidRDefault="00E42A91" w:rsidP="00E42A91">
                      <w:pPr>
                        <w:pStyle w:val="bulletlistonea"/>
                      </w:pPr>
                      <w:r w:rsidRPr="00E42A91">
                        <w:rPr>
                          <w:rStyle w:val="bulletonea"/>
                        </w:rPr>
                        <w:t>•</w:t>
                      </w:r>
                      <w:r w:rsidRPr="00E42A91">
                        <w:tab/>
                        <w:t>Financial literacy</w:t>
                      </w:r>
                    </w:p>
                    <w:p w14:paraId="3731DEBF" w14:textId="7BCFF3F4" w:rsidR="00E42A91" w:rsidRPr="00E42A91" w:rsidRDefault="00E42A91" w:rsidP="00E42A91">
                      <w:pPr>
                        <w:pStyle w:val="bulletlistonea"/>
                      </w:pPr>
                      <w:r w:rsidRPr="00E42A91">
                        <w:rPr>
                          <w:rStyle w:val="bulletonea"/>
                        </w:rPr>
                        <w:t>•</w:t>
                      </w:r>
                      <w:r w:rsidRPr="00E42A91">
                        <w:tab/>
                        <w:t>Financial aid assistance and information</w:t>
                      </w:r>
                    </w:p>
                    <w:p w14:paraId="0F3B1856" w14:textId="5F38C24A" w:rsidR="00E42A91" w:rsidRPr="00E42A91" w:rsidRDefault="00E42A91" w:rsidP="00E42A91">
                      <w:pPr>
                        <w:pStyle w:val="bulletlistonea"/>
                      </w:pPr>
                      <w:r w:rsidRPr="00E42A91">
                        <w:rPr>
                          <w:rStyle w:val="bulletonea"/>
                        </w:rPr>
                        <w:t>•</w:t>
                      </w:r>
                      <w:r w:rsidRPr="00E42A91">
                        <w:tab/>
                        <w:t>Grant aid for eligible students</w:t>
                      </w:r>
                    </w:p>
                    <w:p w14:paraId="692151A3" w14:textId="6A86FE64" w:rsidR="00E42A91" w:rsidRPr="00E42A91" w:rsidRDefault="00E42A91" w:rsidP="00E42A91">
                      <w:pPr>
                        <w:pStyle w:val="bulletlistonea"/>
                      </w:pPr>
                      <w:r w:rsidRPr="00E42A91">
                        <w:rPr>
                          <w:rStyle w:val="bulletonea"/>
                        </w:rPr>
                        <w:t>•</w:t>
                      </w:r>
                      <w:r w:rsidRPr="00E42A91">
                        <w:tab/>
                        <w:t>Cultural and social enrichment trips/activities</w:t>
                      </w:r>
                    </w:p>
                    <w:p w14:paraId="3E45D579" w14:textId="6AF7EFEC" w:rsidR="00E42A91" w:rsidRPr="00E42A91" w:rsidRDefault="00E42A91" w:rsidP="00E42A91">
                      <w:pPr>
                        <w:pStyle w:val="bulletlistonea"/>
                      </w:pPr>
                      <w:r w:rsidRPr="00E42A91">
                        <w:rPr>
                          <w:rStyle w:val="bulletonea"/>
                        </w:rPr>
                        <w:t>•</w:t>
                      </w:r>
                      <w:r w:rsidRPr="00E42A91">
                        <w:tab/>
                        <w:t>Career preparation</w:t>
                      </w:r>
                    </w:p>
                    <w:p w14:paraId="181B5515" w14:textId="7EF3E3DE" w:rsidR="00E42A91" w:rsidRPr="00E42A91" w:rsidRDefault="00E42A91" w:rsidP="00E42A91">
                      <w:pPr>
                        <w:pStyle w:val="bulletlistonea"/>
                      </w:pPr>
                      <w:r w:rsidRPr="00E42A91">
                        <w:rPr>
                          <w:rStyle w:val="bulletonea"/>
                        </w:rPr>
                        <w:t>•</w:t>
                      </w:r>
                      <w:r w:rsidRPr="00E42A91">
                        <w:tab/>
                        <w:t>Graduate school exploration</w:t>
                      </w:r>
                    </w:p>
                    <w:p w14:paraId="6B9BBD19" w14:textId="713416DB" w:rsidR="00E42A91" w:rsidRPr="00E42A91" w:rsidRDefault="00E42A91" w:rsidP="00E42A91">
                      <w:pPr>
                        <w:pStyle w:val="bulletlistonea"/>
                      </w:pPr>
                      <w:r w:rsidRPr="00E42A91">
                        <w:rPr>
                          <w:rStyle w:val="bulletonea"/>
                        </w:rPr>
                        <w:t>•</w:t>
                      </w:r>
                      <w:r w:rsidRPr="00E42A91">
                        <w:tab/>
                        <w:t>Summer Academy orientation</w:t>
                      </w:r>
                    </w:p>
                    <w:p w14:paraId="50B26A4F" w14:textId="08AA7592" w:rsidR="00E42A91" w:rsidRPr="00E42A91" w:rsidRDefault="00E42A91" w:rsidP="00E42A91">
                      <w:pPr>
                        <w:pStyle w:val="bulletlistonea"/>
                      </w:pPr>
                      <w:r w:rsidRPr="00E42A91">
                        <w:rPr>
                          <w:rStyle w:val="bulletonea"/>
                        </w:rPr>
                        <w:t>•</w:t>
                      </w:r>
                      <w:r w:rsidRPr="00E42A91">
                        <w:tab/>
                        <w:t xml:space="preserve">Resources including computer lab, textbook </w:t>
                      </w:r>
                      <w:proofErr w:type="gramStart"/>
                      <w:r w:rsidRPr="00E42A91">
                        <w:t>loans</w:t>
                      </w:r>
                      <w:proofErr w:type="gramEnd"/>
                      <w:r w:rsidRPr="00E42A91">
                        <w:t xml:space="preserve"> and supplies</w:t>
                      </w:r>
                    </w:p>
                    <w:p w14:paraId="343FBA81" w14:textId="0CD058BF" w:rsidR="00F94F21" w:rsidRPr="000441F1" w:rsidRDefault="00E42A91" w:rsidP="00E42A91">
                      <w:pPr>
                        <w:pStyle w:val="bulletlistonea"/>
                      </w:pPr>
                      <w:r w:rsidRPr="00E42A91">
                        <w:rPr>
                          <w:rStyle w:val="bulletonea"/>
                        </w:rPr>
                        <w:t>•</w:t>
                      </w:r>
                      <w:r w:rsidRPr="00E42A91">
                        <w:tab/>
                        <w:t>Support and community!</w:t>
                      </w:r>
                    </w:p>
                  </w:txbxContent>
                </v:textbox>
              </v:shape>
            </w:pict>
          </mc:Fallback>
        </mc:AlternateContent>
      </w:r>
      <w:r>
        <w:rPr>
          <w:noProof/>
        </w:rPr>
        <mc:AlternateContent>
          <mc:Choice Requires="wpg">
            <w:drawing>
              <wp:anchor distT="0" distB="0" distL="114300" distR="114300" simplePos="0" relativeHeight="251722752" behindDoc="0" locked="0" layoutInCell="1" allowOverlap="1" wp14:anchorId="02BFE18D" wp14:editId="27C25E4E">
                <wp:simplePos x="0" y="0"/>
                <wp:positionH relativeFrom="column">
                  <wp:posOffset>2599379</wp:posOffset>
                </wp:positionH>
                <wp:positionV relativeFrom="paragraph">
                  <wp:posOffset>4139237</wp:posOffset>
                </wp:positionV>
                <wp:extent cx="6946900" cy="2799719"/>
                <wp:effectExtent l="0" t="0" r="0" b="0"/>
                <wp:wrapNone/>
                <wp:docPr id="816668250" name="Group 2"/>
                <wp:cNvGraphicFramePr/>
                <a:graphic xmlns:a="http://schemas.openxmlformats.org/drawingml/2006/main">
                  <a:graphicData uri="http://schemas.microsoft.com/office/word/2010/wordprocessingGroup">
                    <wpg:wgp>
                      <wpg:cNvGrpSpPr/>
                      <wpg:grpSpPr>
                        <a:xfrm>
                          <a:off x="0" y="0"/>
                          <a:ext cx="6946900" cy="2799719"/>
                          <a:chOff x="0" y="0"/>
                          <a:chExt cx="6946900" cy="2799719"/>
                        </a:xfrm>
                      </wpg:grpSpPr>
                      <pic:pic xmlns:pic="http://schemas.openxmlformats.org/drawingml/2006/picture">
                        <pic:nvPicPr>
                          <pic:cNvPr id="2051876291" name="Picture 2"/>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865955" y="181669"/>
                            <a:ext cx="2780030" cy="2435225"/>
                          </a:xfrm>
                          <a:prstGeom prst="rect">
                            <a:avLst/>
                          </a:prstGeom>
                          <a:ln>
                            <a:noFill/>
                          </a:ln>
                          <a:extLst>
                            <a:ext uri="{53640926-AAD7-44D8-BBD7-CCE9431645EC}">
                              <a14:shadowObscured xmlns:a14="http://schemas.microsoft.com/office/drawing/2010/main"/>
                            </a:ext>
                          </a:extLst>
                        </pic:spPr>
                      </pic:pic>
                      <wps:wsp>
                        <wps:cNvPr id="1959843357" name="Text Box 16"/>
                        <wps:cNvSpPr txBox="1"/>
                        <wps:spPr>
                          <a:xfrm>
                            <a:off x="865955" y="375449"/>
                            <a:ext cx="2774531" cy="2037715"/>
                          </a:xfrm>
                          <a:prstGeom prst="rect">
                            <a:avLst/>
                          </a:prstGeom>
                          <a:noFill/>
                          <a:ln w="6350">
                            <a:noFill/>
                          </a:ln>
                        </wps:spPr>
                        <wps:txbx>
                          <w:txbxContent>
                            <w:p w14:paraId="1C9FD046" w14:textId="77777777" w:rsidR="003A3B05" w:rsidRDefault="003A3B05" w:rsidP="003A3B05">
                              <w:pPr>
                                <w:pStyle w:val="quoteb"/>
                              </w:pPr>
                              <w:r>
                                <w:t xml:space="preserve">TRIO SSS was my biggest </w:t>
                              </w:r>
                              <w:r w:rsidRPr="003A3B05">
                                <w:rPr>
                                  <w:spacing w:val="-10"/>
                                </w:rPr>
                                <w:t>support system throughout</w:t>
                              </w:r>
                              <w:r>
                                <w:t xml:space="preserve"> college and one of the reasons I have been successful. Being part of SSS is one of the best </w:t>
                              </w:r>
                              <w:r w:rsidRPr="003A3B05">
                                <w:rPr>
                                  <w:spacing w:val="-10"/>
                                </w:rPr>
                                <w:t>decisions that I have made</w:t>
                              </w:r>
                              <w:r>
                                <w:t xml:space="preserve"> throughout college.</w:t>
                              </w:r>
                            </w:p>
                            <w:p w14:paraId="3A05BFDB" w14:textId="77777777" w:rsidR="003A3B05" w:rsidRDefault="003A3B05" w:rsidP="003A3B05">
                              <w:pPr>
                                <w:pStyle w:val="quotesourceb"/>
                              </w:pPr>
                              <w:r>
                                <w:t>Cecilia Garcia, Biology</w:t>
                              </w:r>
                            </w:p>
                            <w:p w14:paraId="4A5BCA88" w14:textId="77777777" w:rsidR="003A3B05" w:rsidRPr="00DE367D" w:rsidRDefault="003A3B05">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09816121" name="Picture 17" descr="A blue and black number&#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096069" y="0"/>
                            <a:ext cx="482600" cy="304800"/>
                          </a:xfrm>
                          <a:prstGeom prst="rect">
                            <a:avLst/>
                          </a:prstGeom>
                        </pic:spPr>
                      </pic:pic>
                      <pic:pic xmlns:pic="http://schemas.openxmlformats.org/drawingml/2006/picture">
                        <pic:nvPicPr>
                          <pic:cNvPr id="1392720996" name="Picture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949091" y="2494919"/>
                            <a:ext cx="482600" cy="304800"/>
                          </a:xfrm>
                          <a:prstGeom prst="rect">
                            <a:avLst/>
                          </a:prstGeom>
                        </pic:spPr>
                      </pic:pic>
                      <pic:pic xmlns:pic="http://schemas.openxmlformats.org/drawingml/2006/picture">
                        <pic:nvPicPr>
                          <pic:cNvPr id="447624305" name="Picture 18" descr="A black and grey curved line&#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1029457"/>
                            <a:ext cx="6946900" cy="1714500"/>
                          </a:xfrm>
                          <a:prstGeom prst="rect">
                            <a:avLst/>
                          </a:prstGeom>
                        </pic:spPr>
                      </pic:pic>
                    </wpg:wgp>
                  </a:graphicData>
                </a:graphic>
              </wp:anchor>
            </w:drawing>
          </mc:Choice>
          <mc:Fallback>
            <w:pict>
              <v:group w14:anchorId="02BFE18D" id="Group 2" o:spid="_x0000_s1053" style="position:absolute;margin-left:204.7pt;margin-top:325.9pt;width:547pt;height:220.45pt;z-index:251722752" coordsize="69469,279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">
                <v:shape id="Picture 2" o:spid="_x0000_s1054" type="#_x0000_t75" style="position:absolute;left:8659;top:1816;width:27800;height:24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">
                  <v:imagedata r:id="rId37" o:title=""/>
                </v:shape>
                <v:shape id="Text Box 16" o:spid="_x0000_s1055" type="#_x0000_t202" style="position:absolute;left:8659;top:3754;width:27745;height:203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" filled="f" stroked="f" strokeweight=".5pt">
                  <v:textbox>
                    <w:txbxContent>
                      <w:p w14:paraId="1C9FD046" w14:textId="77777777" w:rsidR="003A3B05" w:rsidRDefault="003A3B05" w:rsidP="003A3B05">
                        <w:pPr>
                          <w:pStyle w:val="quoteb"/>
                        </w:pPr>
                        <w:r>
                          <w:t xml:space="preserve">TRIO SSS was my biggest </w:t>
                        </w:r>
                        <w:r w:rsidRPr="003A3B05">
                          <w:rPr>
                            <w:spacing w:val="-10"/>
                          </w:rPr>
                          <w:t>support system throughout</w:t>
                        </w:r>
                        <w:r>
                          <w:t xml:space="preserve"> college and one of the reasons I have been successful. Being part of SSS is one of the best </w:t>
                        </w:r>
                        <w:r w:rsidRPr="003A3B05">
                          <w:rPr>
                            <w:spacing w:val="-10"/>
                          </w:rPr>
                          <w:t>decisions that I have made</w:t>
                        </w:r>
                        <w:r>
                          <w:t xml:space="preserve"> throughout college.</w:t>
                        </w:r>
                      </w:p>
                      <w:p w14:paraId="3A05BFDB" w14:textId="77777777" w:rsidR="003A3B05" w:rsidRDefault="003A3B05" w:rsidP="003A3B05">
                        <w:pPr>
                          <w:pStyle w:val="quotesourceb"/>
                        </w:pPr>
                        <w:r>
                          <w:t>Cecilia Garcia, Biology</w:t>
                        </w:r>
                      </w:p>
                      <w:p w14:paraId="4A5BCA88" w14:textId="77777777" w:rsidR="003A3B05" w:rsidRPr="00DE367D" w:rsidRDefault="003A3B05">
                        <w:pPr>
                          <w:rPr>
                            <w:color w:val="FFFFFF" w:themeColor="background1"/>
                            <w14:textFill>
                              <w14:noFill/>
                            </w14:textFill>
                          </w:rPr>
                        </w:pPr>
                      </w:p>
                    </w:txbxContent>
                  </v:textbox>
                </v:shape>
                <v:shape id="Picture 17" o:spid="_x0000_s1056" type="#_x0000_t75" alt="A blue and black number&#10;&#10;Description automatically generated" style="position:absolute;left:10960;width:4826;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">
                  <v:imagedata r:id="rId33" o:title="A blue and black number&#10;&#10;Description automatically generated"/>
                </v:shape>
                <v:shape id="Picture 17" o:spid="_x0000_s1057" type="#_x0000_t75" style="position:absolute;left:29490;top:24949;width:4826;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">
                  <v:imagedata r:id="rId34" o:title=""/>
                </v:shape>
                <v:shape id="Picture 18" o:spid="_x0000_s1058" type="#_x0000_t75" alt="A black and grey curved line&#10;&#10;Description automatically generated" style="position:absolute;top:10294;width:69469;height:17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">
                  <v:imagedata r:id="rId38" o:title="A black and grey curved line&#10;&#10;Description automatically generated"/>
                </v:shape>
              </v:group>
            </w:pict>
          </mc:Fallback>
        </mc:AlternateContent>
      </w:r>
    </w:p>
    <w:sectPr w:rsidR="000F7122" w:rsidRPr="00EE1FE3" w:rsidSect="008E4684">
      <w:headerReference w:type="default" r:id="rId39"/>
      <w:footerReference w:type="default" r:id="rId40"/>
      <w:footerReference w:type="first" r:id="rId41"/>
      <w:pgSz w:w="15840" w:h="12240" w:orient="landscape" w:code="1"/>
      <w:pgMar w:top="360" w:right="360" w:bottom="360" w:left="36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29C63" w14:textId="77777777" w:rsidR="008E4684" w:rsidRDefault="008E4684">
      <w:pPr>
        <w:spacing w:after="0"/>
      </w:pPr>
      <w:r>
        <w:separator/>
      </w:r>
    </w:p>
    <w:p w14:paraId="3EB64D91" w14:textId="77777777" w:rsidR="008E4684" w:rsidRDefault="008E4684"/>
  </w:endnote>
  <w:endnote w:type="continuationSeparator" w:id="0">
    <w:p w14:paraId="61392063" w14:textId="77777777" w:rsidR="008E4684" w:rsidRDefault="008E4684">
      <w:pPr>
        <w:spacing w:after="0"/>
      </w:pPr>
      <w:r>
        <w:continuationSeparator/>
      </w:r>
    </w:p>
    <w:p w14:paraId="679C702C" w14:textId="77777777" w:rsidR="008E4684" w:rsidRDefault="008E46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ontserrat Light">
    <w:panose1 w:val="00000400000000000000"/>
    <w:charset w:val="4D"/>
    <w:family w:val="auto"/>
    <w:pitch w:val="variable"/>
    <w:sig w:usb0="2000020F" w:usb1="00000003" w:usb2="00000000" w:usb3="00000000" w:csb0="00000197" w:csb1="00000000"/>
  </w:font>
  <w:font w:name="Times New Roman (Body CS)">
    <w:altName w:val="Times New Roman"/>
    <w:panose1 w:val="020B0604020202020204"/>
    <w:charset w:val="00"/>
    <w:family w:val="roman"/>
    <w:notTrueType/>
    <w:pitch w:val="default"/>
  </w:font>
  <w:font w:name="Montserrat ExtraBold">
    <w:panose1 w:val="00000900000000000000"/>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Times New Roman (Headings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Montserrat SemiBold">
    <w:panose1 w:val="00000700000000000000"/>
    <w:charset w:val="4D"/>
    <w:family w:val="auto"/>
    <w:pitch w:val="variable"/>
    <w:sig w:usb0="2000020F" w:usb1="00000003" w:usb2="00000000" w:usb3="00000000" w:csb0="00000197" w:csb1="00000000"/>
  </w:font>
  <w:font w:name="Montserrat">
    <w:panose1 w:val="00000500000000000000"/>
    <w:charset w:val="4D"/>
    <w:family w:val="auto"/>
    <w:pitch w:val="variable"/>
    <w:sig w:usb0="2000020F" w:usb1="00000003" w:usb2="00000000" w:usb3="00000000" w:csb0="00000197"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Stag Sans Light">
    <w:panose1 w:val="020B0303040000020004"/>
    <w:charset w:val="4D"/>
    <w:family w:val="swiss"/>
    <w:notTrueType/>
    <w:pitch w:val="variable"/>
    <w:sig w:usb0="00000007" w:usb1="00000000" w:usb2="00000000" w:usb3="00000000" w:csb0="0000009B" w:csb1="00000000"/>
  </w:font>
  <w:font w:name="Montserrat Black">
    <w:panose1 w:val="00000A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1E66" w14:textId="79BB57EC" w:rsidR="00A763AE" w:rsidRPr="006111B0" w:rsidRDefault="00A763AE" w:rsidP="00BD3F55">
    <w:pPr>
      <w:pStyle w:val="Footer-Continuation"/>
      <w:jc w:val="left"/>
      <w:rPr>
        <w:rFonts w:ascii="Montserrat" w:hAnsi="Montserrat"/>
        <w:b/>
        <w:bCs/>
        <w:color w:val="20446D"/>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9A139" w14:textId="2863B69E" w:rsidR="00752FC4" w:rsidRDefault="00752FC4" w:rsidP="00752FC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68B31" w14:textId="77777777" w:rsidR="008E4684" w:rsidRDefault="008E4684">
      <w:pPr>
        <w:spacing w:after="0"/>
      </w:pPr>
      <w:r>
        <w:separator/>
      </w:r>
    </w:p>
    <w:p w14:paraId="2CD6942B" w14:textId="77777777" w:rsidR="008E4684" w:rsidRDefault="008E4684"/>
  </w:footnote>
  <w:footnote w:type="continuationSeparator" w:id="0">
    <w:p w14:paraId="58A52330" w14:textId="77777777" w:rsidR="008E4684" w:rsidRDefault="008E4684">
      <w:pPr>
        <w:spacing w:after="0"/>
      </w:pPr>
      <w:r>
        <w:continuationSeparator/>
      </w:r>
    </w:p>
    <w:p w14:paraId="5243C1C0" w14:textId="77777777" w:rsidR="008E4684" w:rsidRDefault="008E46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0AA9" w14:textId="5687D43A" w:rsidR="00E42A91" w:rsidRDefault="00E42A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E687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ListBullet"/>
      <w:lvlText w:val=""/>
      <w:lvlJc w:val="left"/>
      <w:pPr>
        <w:tabs>
          <w:tab w:val="num" w:pos="360"/>
        </w:tabs>
        <w:ind w:left="360" w:hanging="360"/>
      </w:pPr>
      <w:rPr>
        <w:rFonts w:ascii="Symbol" w:hAnsi="Symbol" w:hint="default"/>
      </w:rPr>
    </w:lvl>
  </w:abstractNum>
  <w:num w:numId="1" w16cid:durableId="1941404839">
    <w:abstractNumId w:val="9"/>
  </w:num>
  <w:num w:numId="2" w16cid:durableId="371883127">
    <w:abstractNumId w:val="7"/>
  </w:num>
  <w:num w:numId="3" w16cid:durableId="1895003835">
    <w:abstractNumId w:val="6"/>
  </w:num>
  <w:num w:numId="4" w16cid:durableId="1293974382">
    <w:abstractNumId w:val="5"/>
  </w:num>
  <w:num w:numId="5" w16cid:durableId="1824079981">
    <w:abstractNumId w:val="4"/>
  </w:num>
  <w:num w:numId="6" w16cid:durableId="1606814021">
    <w:abstractNumId w:val="8"/>
  </w:num>
  <w:num w:numId="7" w16cid:durableId="1483306302">
    <w:abstractNumId w:val="3"/>
  </w:num>
  <w:num w:numId="8" w16cid:durableId="1104960552">
    <w:abstractNumId w:val="2"/>
  </w:num>
  <w:num w:numId="9" w16cid:durableId="1631326208">
    <w:abstractNumId w:val="1"/>
  </w:num>
  <w:num w:numId="10" w16cid:durableId="1051684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removePersonalInformation/>
  <w:removeDateAndTime/>
  <w:hideSpelling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215"/>
    <w:rsid w:val="0000707D"/>
    <w:rsid w:val="000115CE"/>
    <w:rsid w:val="000441F1"/>
    <w:rsid w:val="000828F4"/>
    <w:rsid w:val="000A27C4"/>
    <w:rsid w:val="000E0C5E"/>
    <w:rsid w:val="000F51EC"/>
    <w:rsid w:val="000F7122"/>
    <w:rsid w:val="00100411"/>
    <w:rsid w:val="00156677"/>
    <w:rsid w:val="001A03B3"/>
    <w:rsid w:val="001B689C"/>
    <w:rsid w:val="001C16CB"/>
    <w:rsid w:val="00200635"/>
    <w:rsid w:val="00224612"/>
    <w:rsid w:val="00246E5B"/>
    <w:rsid w:val="002A755F"/>
    <w:rsid w:val="0038000D"/>
    <w:rsid w:val="00385ACF"/>
    <w:rsid w:val="003A3B05"/>
    <w:rsid w:val="00477474"/>
    <w:rsid w:val="00480B7F"/>
    <w:rsid w:val="004A1893"/>
    <w:rsid w:val="004C4A44"/>
    <w:rsid w:val="005125BB"/>
    <w:rsid w:val="0051691F"/>
    <w:rsid w:val="00516CE8"/>
    <w:rsid w:val="00522329"/>
    <w:rsid w:val="00537F9C"/>
    <w:rsid w:val="00542646"/>
    <w:rsid w:val="00572222"/>
    <w:rsid w:val="0059134C"/>
    <w:rsid w:val="005A7215"/>
    <w:rsid w:val="005A7E92"/>
    <w:rsid w:val="005D3DA6"/>
    <w:rsid w:val="006111B0"/>
    <w:rsid w:val="00647DDB"/>
    <w:rsid w:val="0065769B"/>
    <w:rsid w:val="0070172E"/>
    <w:rsid w:val="00724A1B"/>
    <w:rsid w:val="00731ACA"/>
    <w:rsid w:val="00744EA9"/>
    <w:rsid w:val="00751887"/>
    <w:rsid w:val="00752FC4"/>
    <w:rsid w:val="00757E9C"/>
    <w:rsid w:val="00780939"/>
    <w:rsid w:val="007B4C91"/>
    <w:rsid w:val="007D70F7"/>
    <w:rsid w:val="007F0FF4"/>
    <w:rsid w:val="00830C5F"/>
    <w:rsid w:val="00834A33"/>
    <w:rsid w:val="00883D82"/>
    <w:rsid w:val="00896EE1"/>
    <w:rsid w:val="008A2567"/>
    <w:rsid w:val="008C1482"/>
    <w:rsid w:val="008D0AA7"/>
    <w:rsid w:val="008E4684"/>
    <w:rsid w:val="00912A0A"/>
    <w:rsid w:val="00A763AE"/>
    <w:rsid w:val="00B63133"/>
    <w:rsid w:val="00B67FE2"/>
    <w:rsid w:val="00BC0F0A"/>
    <w:rsid w:val="00BC79A4"/>
    <w:rsid w:val="00BD3F55"/>
    <w:rsid w:val="00C11980"/>
    <w:rsid w:val="00C87567"/>
    <w:rsid w:val="00D04123"/>
    <w:rsid w:val="00D53783"/>
    <w:rsid w:val="00D7289E"/>
    <w:rsid w:val="00DC7840"/>
    <w:rsid w:val="00DE367D"/>
    <w:rsid w:val="00DF00B0"/>
    <w:rsid w:val="00E07BF3"/>
    <w:rsid w:val="00E42A91"/>
    <w:rsid w:val="00E6176B"/>
    <w:rsid w:val="00EB46F3"/>
    <w:rsid w:val="00EE1FE3"/>
    <w:rsid w:val="00F57580"/>
    <w:rsid w:val="00F65AEA"/>
    <w:rsid w:val="00F71D73"/>
    <w:rsid w:val="00F763B1"/>
    <w:rsid w:val="00F94F21"/>
    <w:rsid w:val="00F9643A"/>
    <w:rsid w:val="00FA402E"/>
    <w:rsid w:val="00FB49C2"/>
    <w:rsid w:val="00FC468C"/>
    <w:rsid w:val="00FC4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114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74847" w:themeColor="text2" w:themeShade="BF"/>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9"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72E"/>
    <w:rPr>
      <w:rFonts w:ascii="Montserrat Light" w:eastAsiaTheme="minorEastAsia" w:hAnsi="Montserrat Light" w:cs="Times New Roman (Body CS)"/>
      <w:color w:val="4580C8" w:themeColor="text1" w:themeTint="A6"/>
      <w:spacing w:val="-5"/>
      <w:sz w:val="18"/>
    </w:rPr>
  </w:style>
  <w:style w:type="paragraph" w:styleId="Heading1">
    <w:name w:val="heading 1"/>
    <w:basedOn w:val="BodyNormal"/>
    <w:next w:val="BodyNormal"/>
    <w:link w:val="Heading1Char"/>
    <w:uiPriority w:val="9"/>
    <w:unhideWhenUsed/>
    <w:qFormat/>
    <w:rsid w:val="00156677"/>
    <w:pPr>
      <w:keepNext/>
      <w:keepLines/>
      <w:spacing w:before="360" w:after="60" w:line="420" w:lineRule="exact"/>
      <w:outlineLvl w:val="0"/>
    </w:pPr>
    <w:rPr>
      <w:rFonts w:ascii="Montserrat ExtraBold" w:eastAsiaTheme="majorEastAsia" w:hAnsi="Montserrat ExtraBold" w:cstheme="majorBidi"/>
      <w:b/>
      <w:bCs/>
      <w:color w:val="20446D"/>
      <w:sz w:val="36"/>
      <w:szCs w:val="32"/>
    </w:rPr>
  </w:style>
  <w:style w:type="paragraph" w:styleId="Heading2">
    <w:name w:val="heading 2"/>
    <w:basedOn w:val="Heading1"/>
    <w:next w:val="BodyNormal"/>
    <w:link w:val="Heading2Char"/>
    <w:uiPriority w:val="9"/>
    <w:unhideWhenUsed/>
    <w:qFormat/>
    <w:rsid w:val="00542646"/>
    <w:pPr>
      <w:spacing w:before="200" w:line="320" w:lineRule="exact"/>
      <w:outlineLvl w:val="1"/>
    </w:pPr>
    <w:rPr>
      <w:rFonts w:ascii="Montserrat Medium" w:hAnsi="Montserrat Medium" w:cs="Times New Roman (Headings CS)"/>
      <w:b w:val="0"/>
      <w:bCs w:val="0"/>
      <w:color w:val="6C93B6"/>
      <w:spacing w:val="-10"/>
      <w:sz w:val="28"/>
      <w:szCs w:val="26"/>
    </w:rPr>
  </w:style>
  <w:style w:type="paragraph" w:styleId="Heading3">
    <w:name w:val="heading 3"/>
    <w:basedOn w:val="Heading2"/>
    <w:next w:val="BodyNormal"/>
    <w:link w:val="Heading3Char"/>
    <w:uiPriority w:val="9"/>
    <w:unhideWhenUsed/>
    <w:qFormat/>
    <w:rsid w:val="00542646"/>
    <w:pPr>
      <w:spacing w:before="40"/>
      <w:outlineLvl w:val="2"/>
    </w:pPr>
    <w:rPr>
      <w:rFonts w:ascii="Montserrat Light" w:hAnsi="Montserrat Light"/>
      <w:spacing w:val="-5"/>
      <w:sz w:val="24"/>
      <w:szCs w:val="24"/>
    </w:rPr>
  </w:style>
  <w:style w:type="paragraph" w:styleId="Heading4">
    <w:name w:val="heading 4"/>
    <w:basedOn w:val="Normal"/>
    <w:next w:val="Normal"/>
    <w:link w:val="Heading4Char"/>
    <w:uiPriority w:val="9"/>
    <w:semiHidden/>
    <w:unhideWhenUsed/>
    <w:qFormat/>
    <w:rsid w:val="00572222"/>
    <w:pPr>
      <w:keepNext/>
      <w:keepLines/>
      <w:spacing w:before="40" w:after="0"/>
      <w:outlineLvl w:val="3"/>
    </w:pPr>
    <w:rPr>
      <w:rFonts w:asciiTheme="majorHAnsi" w:eastAsiaTheme="majorEastAsia" w:hAnsiTheme="majorHAnsi" w:cstheme="majorBidi"/>
      <w:i/>
      <w:iCs/>
      <w:color w:val="396F8F"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396F8F"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264A5F"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264A5F"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C5D98"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C5D98"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133"/>
    <w:pPr>
      <w:spacing w:after="0"/>
    </w:pPr>
  </w:style>
  <w:style w:type="character" w:customStyle="1" w:styleId="HeaderChar">
    <w:name w:val="Header Char"/>
    <w:basedOn w:val="DefaultParagraphFont"/>
    <w:link w:val="Header"/>
    <w:uiPriority w:val="99"/>
    <w:rsid w:val="00B63133"/>
    <w:rPr>
      <w:sz w:val="22"/>
    </w:rPr>
  </w:style>
  <w:style w:type="paragraph" w:styleId="Footer">
    <w:name w:val="footer"/>
    <w:basedOn w:val="Normal"/>
    <w:link w:val="FooterChar"/>
    <w:uiPriority w:val="99"/>
    <w:unhideWhenUsed/>
    <w:rsid w:val="00BC0F0A"/>
    <w:pPr>
      <w:spacing w:after="0"/>
      <w:ind w:left="-720" w:right="-720"/>
      <w:jc w:val="center"/>
    </w:pPr>
    <w:rPr>
      <w:rFonts w:asciiTheme="majorHAnsi" w:hAnsiTheme="majorHAnsi"/>
      <w:color w:val="264B32" w:themeColor="accent2" w:themeShade="80"/>
    </w:rPr>
  </w:style>
  <w:style w:type="character" w:customStyle="1" w:styleId="FooterChar">
    <w:name w:val="Footer Char"/>
    <w:basedOn w:val="DefaultParagraphFont"/>
    <w:link w:val="Footer"/>
    <w:uiPriority w:val="99"/>
    <w:rsid w:val="00BC0F0A"/>
    <w:rPr>
      <w:rFonts w:asciiTheme="majorHAnsi" w:hAnsiTheme="majorHAnsi"/>
      <w:color w:val="264B32" w:themeColor="accent2" w:themeShade="80"/>
    </w:rPr>
  </w:style>
  <w:style w:type="character" w:styleId="PlaceholderText">
    <w:name w:val="Placeholder Text"/>
    <w:basedOn w:val="DefaultParagraphFont"/>
    <w:uiPriority w:val="99"/>
    <w:semiHidden/>
    <w:rsid w:val="00912A0A"/>
    <w:rPr>
      <w:color w:val="C3581D" w:themeColor="accent5" w:themeShade="BF"/>
      <w:sz w:val="22"/>
    </w:rPr>
  </w:style>
  <w:style w:type="paragraph" w:customStyle="1" w:styleId="CSUMBOffice">
    <w:name w:val="CSUMB Office"/>
    <w:basedOn w:val="Normal"/>
    <w:qFormat/>
    <w:rsid w:val="00B67FE2"/>
    <w:pPr>
      <w:spacing w:after="0" w:line="240" w:lineRule="exact"/>
      <w:jc w:val="right"/>
    </w:pPr>
    <w:rPr>
      <w:rFonts w:ascii="Montserrat SemiBold" w:hAnsi="Montserrat SemiBold"/>
      <w:b/>
      <w:bCs/>
      <w:color w:val="20446D"/>
      <w:sz w:val="14"/>
      <w:szCs w:val="14"/>
    </w:rPr>
  </w:style>
  <w:style w:type="paragraph" w:customStyle="1" w:styleId="CSUMBOfficeWebandEmail">
    <w:name w:val="CSUMB Office Web and Email"/>
    <w:basedOn w:val="Normal"/>
    <w:qFormat/>
    <w:rsid w:val="00B67FE2"/>
    <w:pPr>
      <w:spacing w:after="0" w:line="240" w:lineRule="exact"/>
      <w:jc w:val="right"/>
    </w:pPr>
    <w:rPr>
      <w:rFonts w:ascii="Montserrat" w:hAnsi="Montserrat"/>
      <w:color w:val="20446D"/>
      <w:sz w:val="14"/>
      <w:szCs w:val="14"/>
    </w:rPr>
  </w:style>
  <w:style w:type="paragraph" w:customStyle="1" w:styleId="BodyNormal">
    <w:name w:val="Body Normal"/>
    <w:basedOn w:val="Normal"/>
    <w:qFormat/>
    <w:rsid w:val="00B67FE2"/>
  </w:style>
  <w:style w:type="paragraph" w:customStyle="1" w:styleId="AuthorName">
    <w:name w:val="Author Name"/>
    <w:basedOn w:val="CSUMBOffice"/>
    <w:next w:val="AuthorTitle"/>
    <w:qFormat/>
    <w:rsid w:val="00542646"/>
    <w:pPr>
      <w:spacing w:before="600" w:line="320" w:lineRule="exact"/>
      <w:jc w:val="left"/>
    </w:pPr>
    <w:rPr>
      <w:rFonts w:ascii="Montserrat" w:hAnsi="Montserrat"/>
      <w:sz w:val="18"/>
      <w:szCs w:val="20"/>
    </w:rPr>
  </w:style>
  <w:style w:type="paragraph" w:customStyle="1" w:styleId="AuthorTitle">
    <w:name w:val="Author Title"/>
    <w:basedOn w:val="BodyNormal"/>
    <w:qFormat/>
    <w:rsid w:val="00542646"/>
    <w:pPr>
      <w:spacing w:line="320" w:lineRule="exact"/>
    </w:pPr>
    <w:rPr>
      <w:rFonts w:ascii="Montserrat" w:hAnsi="Montserrat"/>
      <w:color w:val="6C93B6"/>
      <w:szCs w:val="20"/>
    </w:rPr>
  </w:style>
  <w:style w:type="character" w:customStyle="1" w:styleId="Heading1Char">
    <w:name w:val="Heading 1 Char"/>
    <w:basedOn w:val="DefaultParagraphFont"/>
    <w:link w:val="Heading1"/>
    <w:uiPriority w:val="9"/>
    <w:rsid w:val="00156677"/>
    <w:rPr>
      <w:rFonts w:ascii="Montserrat ExtraBold" w:eastAsiaTheme="majorEastAsia" w:hAnsi="Montserrat ExtraBold" w:cstheme="majorBidi"/>
      <w:b/>
      <w:bCs/>
      <w:color w:val="20446D"/>
      <w:spacing w:val="-5"/>
      <w:sz w:val="36"/>
      <w:szCs w:val="32"/>
    </w:rPr>
  </w:style>
  <w:style w:type="character" w:customStyle="1" w:styleId="Heading2Char">
    <w:name w:val="Heading 2 Char"/>
    <w:basedOn w:val="DefaultParagraphFont"/>
    <w:link w:val="Heading2"/>
    <w:uiPriority w:val="9"/>
    <w:rsid w:val="00542646"/>
    <w:rPr>
      <w:rFonts w:ascii="Montserrat Medium" w:eastAsiaTheme="majorEastAsia" w:hAnsi="Montserrat Medium" w:cs="Times New Roman (Headings CS)"/>
      <w:color w:val="6C93B6"/>
      <w:spacing w:val="-10"/>
      <w:sz w:val="28"/>
      <w:szCs w:val="26"/>
    </w:rPr>
  </w:style>
  <w:style w:type="table" w:styleId="TableGrid">
    <w:name w:val="Table Grid"/>
    <w:basedOn w:val="TableNormal"/>
    <w:uiPriority w:val="59"/>
    <w:rsid w:val="005125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2222"/>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5394BA" w:themeColor="accent1" w:frame="1"/>
        <w:left w:val="single" w:sz="2" w:space="10" w:color="5394BA" w:themeColor="accent1" w:frame="1"/>
        <w:bottom w:val="single" w:sz="2" w:space="10" w:color="5394BA" w:themeColor="accent1" w:frame="1"/>
        <w:right w:val="single" w:sz="2" w:space="10" w:color="5394BA" w:themeColor="accent1" w:frame="1"/>
      </w:pBdr>
      <w:ind w:left="1152" w:right="1152"/>
    </w:pPr>
    <w:rPr>
      <w:i/>
      <w:iCs/>
      <w:color w:val="396F8F" w:themeColor="accent1" w:themeShade="BF"/>
    </w:rPr>
  </w:style>
  <w:style w:type="paragraph" w:styleId="BodyText">
    <w:name w:val="Body Text"/>
    <w:basedOn w:val="Normal"/>
    <w:link w:val="BodyTextChar"/>
    <w:uiPriority w:val="99"/>
    <w:semiHidden/>
    <w:unhideWhenUsed/>
    <w:rsid w:val="00572222"/>
    <w:pPr>
      <w:spacing w:after="120"/>
    </w:pPr>
  </w:style>
  <w:style w:type="character" w:customStyle="1" w:styleId="BodyTextChar">
    <w:name w:val="Body Text Char"/>
    <w:basedOn w:val="DefaultParagraphFont"/>
    <w:link w:val="BodyText"/>
    <w:uiPriority w:val="99"/>
    <w:semiHidden/>
    <w:rsid w:val="00572222"/>
    <w:rPr>
      <w:kern w:val="16"/>
      <w:sz w:val="22"/>
      <w14:ligatures w14:val="standardContextual"/>
      <w14:numForm w14:val="oldStyle"/>
      <w14:numSpacing w14:val="proportional"/>
      <w14:cntxtAlts/>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semiHidden/>
    <w:unhideWhenUsed/>
    <w:qFormat/>
    <w:rsid w:val="00572222"/>
    <w:pPr>
      <w:spacing w:after="200"/>
    </w:pPr>
    <w:rPr>
      <w:i/>
      <w:iCs/>
      <w:color w:val="60615F" w:themeColor="text2"/>
      <w:szCs w:val="18"/>
    </w:rPr>
  </w:style>
  <w:style w:type="table" w:styleId="ColorfulGrid">
    <w:name w:val="Colorful Grid"/>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C5D8EE" w:themeFill="text1" w:themeFillTint="33"/>
    </w:tcPr>
    <w:tblStylePr w:type="firstRow">
      <w:rPr>
        <w:b/>
        <w:bCs/>
      </w:rPr>
      <w:tblPr/>
      <w:tcPr>
        <w:shd w:val="clear" w:color="auto" w:fill="8CB1DD" w:themeFill="text1" w:themeFillTint="66"/>
      </w:tcPr>
    </w:tblStylePr>
    <w:tblStylePr w:type="lastRow">
      <w:rPr>
        <w:b/>
        <w:bCs/>
        <w:color w:val="20436D" w:themeColor="text1"/>
      </w:rPr>
      <w:tblPr/>
      <w:tcPr>
        <w:shd w:val="clear" w:color="auto" w:fill="8CB1DD" w:themeFill="text1" w:themeFillTint="66"/>
      </w:tcPr>
    </w:tblStylePr>
    <w:tblStylePr w:type="firstCol">
      <w:rPr>
        <w:color w:val="FFFFFF" w:themeColor="background1"/>
      </w:rPr>
      <w:tblPr/>
      <w:tcPr>
        <w:shd w:val="clear" w:color="auto" w:fill="183151" w:themeFill="text1" w:themeFillShade="BF"/>
      </w:tcPr>
    </w:tblStylePr>
    <w:tblStylePr w:type="lastCol">
      <w:rPr>
        <w:color w:val="FFFFFF" w:themeColor="background1"/>
      </w:rPr>
      <w:tblPr/>
      <w:tcPr>
        <w:shd w:val="clear" w:color="auto" w:fill="183151" w:themeFill="text1" w:themeFillShade="BF"/>
      </w:tcPr>
    </w:tblStylePr>
    <w:tblStylePr w:type="band1Vert">
      <w:tblPr/>
      <w:tcPr>
        <w:shd w:val="clear" w:color="auto" w:fill="709ED5" w:themeFill="text1" w:themeFillTint="7F"/>
      </w:tcPr>
    </w:tblStylePr>
    <w:tblStylePr w:type="band1Horz">
      <w:tblPr/>
      <w:tcPr>
        <w:shd w:val="clear" w:color="auto" w:fill="709ED5" w:themeFill="text1" w:themeFillTint="7F"/>
      </w:tcPr>
    </w:tblStylePr>
  </w:style>
  <w:style w:type="table" w:styleId="ColorfulGrid-Accent1">
    <w:name w:val="Colorful Grid Accent 1"/>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DCE9F1" w:themeFill="accent1" w:themeFillTint="33"/>
    </w:tcPr>
    <w:tblStylePr w:type="firstRow">
      <w:rPr>
        <w:b/>
        <w:bCs/>
      </w:rPr>
      <w:tblPr/>
      <w:tcPr>
        <w:shd w:val="clear" w:color="auto" w:fill="BAD3E3" w:themeFill="accent1" w:themeFillTint="66"/>
      </w:tcPr>
    </w:tblStylePr>
    <w:tblStylePr w:type="lastRow">
      <w:rPr>
        <w:b/>
        <w:bCs/>
        <w:color w:val="20436D" w:themeColor="text1"/>
      </w:rPr>
      <w:tblPr/>
      <w:tcPr>
        <w:shd w:val="clear" w:color="auto" w:fill="BAD3E3" w:themeFill="accent1" w:themeFillTint="66"/>
      </w:tcPr>
    </w:tblStylePr>
    <w:tblStylePr w:type="firstCol">
      <w:rPr>
        <w:color w:val="FFFFFF" w:themeColor="background1"/>
      </w:rPr>
      <w:tblPr/>
      <w:tcPr>
        <w:shd w:val="clear" w:color="auto" w:fill="396F8F" w:themeFill="accent1" w:themeFillShade="BF"/>
      </w:tcPr>
    </w:tblStylePr>
    <w:tblStylePr w:type="lastCol">
      <w:rPr>
        <w:color w:val="FFFFFF" w:themeColor="background1"/>
      </w:rPr>
      <w:tblPr/>
      <w:tcPr>
        <w:shd w:val="clear" w:color="auto" w:fill="396F8F" w:themeFill="accent1" w:themeFillShade="BF"/>
      </w:tcPr>
    </w:tblStylePr>
    <w:tblStylePr w:type="band1Vert">
      <w:tblPr/>
      <w:tcPr>
        <w:shd w:val="clear" w:color="auto" w:fill="A9C9DC" w:themeFill="accent1" w:themeFillTint="7F"/>
      </w:tcPr>
    </w:tblStylePr>
    <w:tblStylePr w:type="band1Horz">
      <w:tblPr/>
      <w:tcPr>
        <w:shd w:val="clear" w:color="auto" w:fill="A9C9DC" w:themeFill="accent1" w:themeFillTint="7F"/>
      </w:tcPr>
    </w:tblStylePr>
  </w:style>
  <w:style w:type="table" w:styleId="ColorfulGrid-Accent2">
    <w:name w:val="Colorful Grid Accent 2"/>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D9EBDF" w:themeFill="accent2" w:themeFillTint="33"/>
    </w:tcPr>
    <w:tblStylePr w:type="firstRow">
      <w:rPr>
        <w:b/>
        <w:bCs/>
      </w:rPr>
      <w:tblPr/>
      <w:tcPr>
        <w:shd w:val="clear" w:color="auto" w:fill="B3D8BF" w:themeFill="accent2" w:themeFillTint="66"/>
      </w:tcPr>
    </w:tblStylePr>
    <w:tblStylePr w:type="lastRow">
      <w:rPr>
        <w:b/>
        <w:bCs/>
        <w:color w:val="20436D" w:themeColor="text1"/>
      </w:rPr>
      <w:tblPr/>
      <w:tcPr>
        <w:shd w:val="clear" w:color="auto" w:fill="B3D8BF" w:themeFill="accent2" w:themeFillTint="66"/>
      </w:tcPr>
    </w:tblStylePr>
    <w:tblStylePr w:type="firstCol">
      <w:rPr>
        <w:color w:val="FFFFFF" w:themeColor="background1"/>
      </w:rPr>
      <w:tblPr/>
      <w:tcPr>
        <w:shd w:val="clear" w:color="auto" w:fill="39704A" w:themeFill="accent2" w:themeFillShade="BF"/>
      </w:tcPr>
    </w:tblStylePr>
    <w:tblStylePr w:type="lastCol">
      <w:rPr>
        <w:color w:val="FFFFFF" w:themeColor="background1"/>
      </w:rPr>
      <w:tblPr/>
      <w:tcPr>
        <w:shd w:val="clear" w:color="auto" w:fill="39704A" w:themeFill="accent2" w:themeFillShade="BF"/>
      </w:tcPr>
    </w:tblStylePr>
    <w:tblStylePr w:type="band1Vert">
      <w:tblPr/>
      <w:tcPr>
        <w:shd w:val="clear" w:color="auto" w:fill="A1CFAF" w:themeFill="accent2" w:themeFillTint="7F"/>
      </w:tcPr>
    </w:tblStylePr>
    <w:tblStylePr w:type="band1Horz">
      <w:tblPr/>
      <w:tcPr>
        <w:shd w:val="clear" w:color="auto" w:fill="A1CFAF" w:themeFill="accent2" w:themeFillTint="7F"/>
      </w:tcPr>
    </w:tblStylePr>
  </w:style>
  <w:style w:type="table" w:styleId="ColorfulGrid-Accent3">
    <w:name w:val="Colorful Grid Accent 3"/>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E5F1E0" w:themeFill="accent3" w:themeFillTint="33"/>
    </w:tcPr>
    <w:tblStylePr w:type="firstRow">
      <w:rPr>
        <w:b/>
        <w:bCs/>
      </w:rPr>
      <w:tblPr/>
      <w:tcPr>
        <w:shd w:val="clear" w:color="auto" w:fill="CBE3C2" w:themeFill="accent3" w:themeFillTint="66"/>
      </w:tcPr>
    </w:tblStylePr>
    <w:tblStylePr w:type="lastRow">
      <w:rPr>
        <w:b/>
        <w:bCs/>
        <w:color w:val="20436D" w:themeColor="text1"/>
      </w:rPr>
      <w:tblPr/>
      <w:tcPr>
        <w:shd w:val="clear" w:color="auto" w:fill="CBE3C2" w:themeFill="accent3" w:themeFillTint="66"/>
      </w:tcPr>
    </w:tblStylePr>
    <w:tblStylePr w:type="firstCol">
      <w:rPr>
        <w:color w:val="FFFFFF" w:themeColor="background1"/>
      </w:rPr>
      <w:tblPr/>
      <w:tcPr>
        <w:shd w:val="clear" w:color="auto" w:fill="5A9543" w:themeFill="accent3" w:themeFillShade="BF"/>
      </w:tcPr>
    </w:tblStylePr>
    <w:tblStylePr w:type="lastCol">
      <w:rPr>
        <w:color w:val="FFFFFF" w:themeColor="background1"/>
      </w:rPr>
      <w:tblPr/>
      <w:tcPr>
        <w:shd w:val="clear" w:color="auto" w:fill="5A9543" w:themeFill="accent3" w:themeFillShade="BF"/>
      </w:tcPr>
    </w:tblStylePr>
    <w:tblStylePr w:type="band1Vert">
      <w:tblPr/>
      <w:tcPr>
        <w:shd w:val="clear" w:color="auto" w:fill="BFDDB3" w:themeFill="accent3" w:themeFillTint="7F"/>
      </w:tcPr>
    </w:tblStylePr>
    <w:tblStylePr w:type="band1Horz">
      <w:tblPr/>
      <w:tcPr>
        <w:shd w:val="clear" w:color="auto" w:fill="BFDDB3" w:themeFill="accent3" w:themeFillTint="7F"/>
      </w:tcPr>
    </w:tblStylePr>
  </w:style>
  <w:style w:type="table" w:styleId="ColorfulGrid-Accent4">
    <w:name w:val="Colorful Grid Accent 4"/>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FCF0DB" w:themeFill="accent4" w:themeFillTint="33"/>
    </w:tcPr>
    <w:tblStylePr w:type="firstRow">
      <w:rPr>
        <w:b/>
        <w:bCs/>
      </w:rPr>
      <w:tblPr/>
      <w:tcPr>
        <w:shd w:val="clear" w:color="auto" w:fill="F9E1B7" w:themeFill="accent4" w:themeFillTint="66"/>
      </w:tcPr>
    </w:tblStylePr>
    <w:tblStylePr w:type="lastRow">
      <w:rPr>
        <w:b/>
        <w:bCs/>
        <w:color w:val="20436D" w:themeColor="text1"/>
      </w:rPr>
      <w:tblPr/>
      <w:tcPr>
        <w:shd w:val="clear" w:color="auto" w:fill="F9E1B7" w:themeFill="accent4" w:themeFillTint="66"/>
      </w:tcPr>
    </w:tblStylePr>
    <w:tblStylePr w:type="firstCol">
      <w:rPr>
        <w:color w:val="FFFFFF" w:themeColor="background1"/>
      </w:rPr>
      <w:tblPr/>
      <w:tcPr>
        <w:shd w:val="clear" w:color="auto" w:fill="DD9211" w:themeFill="accent4" w:themeFillShade="BF"/>
      </w:tcPr>
    </w:tblStylePr>
    <w:tblStylePr w:type="lastCol">
      <w:rPr>
        <w:color w:val="FFFFFF" w:themeColor="background1"/>
      </w:rPr>
      <w:tblPr/>
      <w:tcPr>
        <w:shd w:val="clear" w:color="auto" w:fill="DD9211" w:themeFill="accent4" w:themeFillShade="BF"/>
      </w:tcPr>
    </w:tblStylePr>
    <w:tblStylePr w:type="band1Vert">
      <w:tblPr/>
      <w:tcPr>
        <w:shd w:val="clear" w:color="auto" w:fill="F8DAA6" w:themeFill="accent4" w:themeFillTint="7F"/>
      </w:tcPr>
    </w:tblStylePr>
    <w:tblStylePr w:type="band1Horz">
      <w:tblPr/>
      <w:tcPr>
        <w:shd w:val="clear" w:color="auto" w:fill="F8DAA6" w:themeFill="accent4" w:themeFillTint="7F"/>
      </w:tcPr>
    </w:tblStylePr>
  </w:style>
  <w:style w:type="table" w:styleId="ColorfulGrid-Accent5">
    <w:name w:val="Colorful Grid Accent 5"/>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F9E5DA" w:themeFill="accent5" w:themeFillTint="33"/>
    </w:tcPr>
    <w:tblStylePr w:type="firstRow">
      <w:rPr>
        <w:b/>
        <w:bCs/>
      </w:rPr>
      <w:tblPr/>
      <w:tcPr>
        <w:shd w:val="clear" w:color="auto" w:fill="F4CCB5" w:themeFill="accent5" w:themeFillTint="66"/>
      </w:tcPr>
    </w:tblStylePr>
    <w:tblStylePr w:type="lastRow">
      <w:rPr>
        <w:b/>
        <w:bCs/>
        <w:color w:val="20436D" w:themeColor="text1"/>
      </w:rPr>
      <w:tblPr/>
      <w:tcPr>
        <w:shd w:val="clear" w:color="auto" w:fill="F4CCB5" w:themeFill="accent5" w:themeFillTint="66"/>
      </w:tcPr>
    </w:tblStylePr>
    <w:tblStylePr w:type="firstCol">
      <w:rPr>
        <w:color w:val="FFFFFF" w:themeColor="background1"/>
      </w:rPr>
      <w:tblPr/>
      <w:tcPr>
        <w:shd w:val="clear" w:color="auto" w:fill="C3581D" w:themeFill="accent5" w:themeFillShade="BF"/>
      </w:tcPr>
    </w:tblStylePr>
    <w:tblStylePr w:type="lastCol">
      <w:rPr>
        <w:color w:val="FFFFFF" w:themeColor="background1"/>
      </w:rPr>
      <w:tblPr/>
      <w:tcPr>
        <w:shd w:val="clear" w:color="auto" w:fill="C3581D" w:themeFill="accent5" w:themeFillShade="BF"/>
      </w:tcPr>
    </w:tblStylePr>
    <w:tblStylePr w:type="band1Vert">
      <w:tblPr/>
      <w:tcPr>
        <w:shd w:val="clear" w:color="auto" w:fill="F1BFA3" w:themeFill="accent5" w:themeFillTint="7F"/>
      </w:tcPr>
    </w:tblStylePr>
    <w:tblStylePr w:type="band1Horz">
      <w:tblPr/>
      <w:tcPr>
        <w:shd w:val="clear" w:color="auto" w:fill="F1BFA3" w:themeFill="accent5" w:themeFillTint="7F"/>
      </w:tcPr>
    </w:tblStylePr>
  </w:style>
  <w:style w:type="table" w:styleId="ColorfulGrid-Accent6">
    <w:name w:val="Colorful Grid Accent 6"/>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FEFFFF" w:themeFill="accent6" w:themeFillTint="33"/>
    </w:tcPr>
    <w:tblStylePr w:type="firstRow">
      <w:rPr>
        <w:b/>
        <w:bCs/>
      </w:rPr>
      <w:tblPr/>
      <w:tcPr>
        <w:shd w:val="clear" w:color="auto" w:fill="FEFFFF" w:themeFill="accent6" w:themeFillTint="66"/>
      </w:tcPr>
    </w:tblStylePr>
    <w:tblStylePr w:type="lastRow">
      <w:rPr>
        <w:b/>
        <w:bCs/>
        <w:color w:val="20436D" w:themeColor="text1"/>
      </w:rPr>
      <w:tblPr/>
      <w:tcPr>
        <w:shd w:val="clear" w:color="auto" w:fill="FEFFFF" w:themeFill="accent6" w:themeFillTint="66"/>
      </w:tcPr>
    </w:tblStylePr>
    <w:tblStylePr w:type="firstCol">
      <w:rPr>
        <w:color w:val="FFFFFF" w:themeColor="background1"/>
      </w:rPr>
      <w:tblPr/>
      <w:tcPr>
        <w:shd w:val="clear" w:color="auto" w:fill="7EFFFF" w:themeFill="accent6" w:themeFillShade="BF"/>
      </w:tcPr>
    </w:tblStylePr>
    <w:tblStylePr w:type="lastCol">
      <w:rPr>
        <w:color w:val="FFFFFF" w:themeColor="background1"/>
      </w:rPr>
      <w:tblPr/>
      <w:tcPr>
        <w:shd w:val="clear" w:color="auto" w:fill="7EFFFF" w:themeFill="accent6" w:themeFillShade="BF"/>
      </w:tcPr>
    </w:tblStylePr>
    <w:tblStylePr w:type="band1Vert">
      <w:tblPr/>
      <w:tcPr>
        <w:shd w:val="clear" w:color="auto" w:fill="FEFFFF" w:themeFill="accent6" w:themeFillTint="7F"/>
      </w:tcPr>
    </w:tblStylePr>
    <w:tblStylePr w:type="band1Horz">
      <w:tblPr/>
      <w:tcPr>
        <w:shd w:val="clear" w:color="auto" w:fill="FEFFFF" w:themeFill="accent6" w:themeFillTint="7F"/>
      </w:tcPr>
    </w:tblStylePr>
  </w:style>
  <w:style w:type="table" w:styleId="ColorfulList">
    <w:name w:val="Colorful List"/>
    <w:basedOn w:val="TableNormal"/>
    <w:uiPriority w:val="72"/>
    <w:semiHidden/>
    <w:unhideWhenUsed/>
    <w:rsid w:val="00572222"/>
    <w:pPr>
      <w:spacing w:after="0"/>
    </w:pPr>
    <w:rPr>
      <w:color w:val="20436D" w:themeColor="text1"/>
    </w:rPr>
    <w:tblPr>
      <w:tblStyleRowBandSize w:val="1"/>
      <w:tblStyleColBandSize w:val="1"/>
    </w:tblPr>
    <w:tcPr>
      <w:shd w:val="clear" w:color="auto" w:fill="E2EBF6" w:themeFill="text1" w:themeFillTint="19"/>
    </w:tcPr>
    <w:tblStylePr w:type="firstRow">
      <w:rPr>
        <w:b/>
        <w:bCs/>
        <w:color w:val="FFFFFF" w:themeColor="background1"/>
      </w:rPr>
      <w:tblPr/>
      <w:tcPr>
        <w:tcBorders>
          <w:bottom w:val="single" w:sz="12" w:space="0" w:color="FFFFFF" w:themeColor="background1"/>
        </w:tcBorders>
        <w:shd w:val="clear" w:color="auto" w:fill="3C774F" w:themeFill="accent2" w:themeFillShade="CC"/>
      </w:tcPr>
    </w:tblStylePr>
    <w:tblStylePr w:type="lastRow">
      <w:rPr>
        <w:b/>
        <w:bCs/>
        <w:color w:val="3C774F" w:themeColor="accent2"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CEEA" w:themeFill="text1" w:themeFillTint="3F"/>
      </w:tcPr>
    </w:tblStylePr>
    <w:tblStylePr w:type="band1Horz">
      <w:tblPr/>
      <w:tcPr>
        <w:shd w:val="clear" w:color="auto" w:fill="C5D8EE" w:themeFill="text1" w:themeFillTint="33"/>
      </w:tcPr>
    </w:tblStylePr>
  </w:style>
  <w:style w:type="table" w:styleId="ColorfulList-Accent1">
    <w:name w:val="Colorful List Accent 1"/>
    <w:basedOn w:val="TableNormal"/>
    <w:uiPriority w:val="72"/>
    <w:semiHidden/>
    <w:unhideWhenUsed/>
    <w:rsid w:val="00572222"/>
    <w:pPr>
      <w:spacing w:after="0"/>
    </w:pPr>
    <w:rPr>
      <w:color w:val="20436D" w:themeColor="text1"/>
    </w:rPr>
    <w:tblPr>
      <w:tblStyleRowBandSize w:val="1"/>
      <w:tblStyleColBandSize w:val="1"/>
    </w:tblPr>
    <w:tcPr>
      <w:shd w:val="clear" w:color="auto" w:fill="EEF4F8" w:themeFill="accent1" w:themeFillTint="19"/>
    </w:tcPr>
    <w:tblStylePr w:type="firstRow">
      <w:rPr>
        <w:b/>
        <w:bCs/>
        <w:color w:val="FFFFFF" w:themeColor="background1"/>
      </w:rPr>
      <w:tblPr/>
      <w:tcPr>
        <w:tcBorders>
          <w:bottom w:val="single" w:sz="12" w:space="0" w:color="FFFFFF" w:themeColor="background1"/>
        </w:tcBorders>
        <w:shd w:val="clear" w:color="auto" w:fill="3C774F" w:themeFill="accent2" w:themeFillShade="CC"/>
      </w:tcPr>
    </w:tblStylePr>
    <w:tblStylePr w:type="lastRow">
      <w:rPr>
        <w:b/>
        <w:bCs/>
        <w:color w:val="3C774F" w:themeColor="accent2"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4EE" w:themeFill="accent1" w:themeFillTint="3F"/>
      </w:tcPr>
    </w:tblStylePr>
    <w:tblStylePr w:type="band1Horz">
      <w:tblPr/>
      <w:tcPr>
        <w:shd w:val="clear" w:color="auto" w:fill="DCE9F1" w:themeFill="accent1" w:themeFillTint="33"/>
      </w:tcPr>
    </w:tblStylePr>
  </w:style>
  <w:style w:type="table" w:styleId="ColorfulList-Accent2">
    <w:name w:val="Colorful List Accent 2"/>
    <w:basedOn w:val="TableNormal"/>
    <w:uiPriority w:val="72"/>
    <w:semiHidden/>
    <w:unhideWhenUsed/>
    <w:rsid w:val="00572222"/>
    <w:pPr>
      <w:spacing w:after="0"/>
    </w:pPr>
    <w:rPr>
      <w:color w:val="20436D" w:themeColor="text1"/>
    </w:rPr>
    <w:tblPr>
      <w:tblStyleRowBandSize w:val="1"/>
      <w:tblStyleColBandSize w:val="1"/>
    </w:tblPr>
    <w:tcPr>
      <w:shd w:val="clear" w:color="auto" w:fill="ECF5EF" w:themeFill="accent2" w:themeFillTint="19"/>
    </w:tcPr>
    <w:tblStylePr w:type="firstRow">
      <w:rPr>
        <w:b/>
        <w:bCs/>
        <w:color w:val="FFFFFF" w:themeColor="background1"/>
      </w:rPr>
      <w:tblPr/>
      <w:tcPr>
        <w:tcBorders>
          <w:bottom w:val="single" w:sz="12" w:space="0" w:color="FFFFFF" w:themeColor="background1"/>
        </w:tcBorders>
        <w:shd w:val="clear" w:color="auto" w:fill="3C774F" w:themeFill="accent2" w:themeFillShade="CC"/>
      </w:tcPr>
    </w:tblStylePr>
    <w:tblStylePr w:type="lastRow">
      <w:rPr>
        <w:b/>
        <w:bCs/>
        <w:color w:val="3C774F" w:themeColor="accent2"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7D7" w:themeFill="accent2" w:themeFillTint="3F"/>
      </w:tcPr>
    </w:tblStylePr>
    <w:tblStylePr w:type="band1Horz">
      <w:tblPr/>
      <w:tcPr>
        <w:shd w:val="clear" w:color="auto" w:fill="D9EBDF" w:themeFill="accent2" w:themeFillTint="33"/>
      </w:tcPr>
    </w:tblStylePr>
  </w:style>
  <w:style w:type="table" w:styleId="ColorfulList-Accent3">
    <w:name w:val="Colorful List Accent 3"/>
    <w:basedOn w:val="TableNormal"/>
    <w:uiPriority w:val="72"/>
    <w:semiHidden/>
    <w:unhideWhenUsed/>
    <w:rsid w:val="00572222"/>
    <w:pPr>
      <w:spacing w:after="0"/>
    </w:pPr>
    <w:rPr>
      <w:color w:val="20436D" w:themeColor="text1"/>
    </w:rPr>
    <w:tblPr>
      <w:tblStyleRowBandSize w:val="1"/>
      <w:tblStyleColBandSize w:val="1"/>
    </w:tblPr>
    <w:tcPr>
      <w:shd w:val="clear" w:color="auto" w:fill="F2F8F0" w:themeFill="accent3" w:themeFillTint="19"/>
    </w:tcPr>
    <w:tblStylePr w:type="firstRow">
      <w:rPr>
        <w:b/>
        <w:bCs/>
        <w:color w:val="FFFFFF" w:themeColor="background1"/>
      </w:rPr>
      <w:tblPr/>
      <w:tcPr>
        <w:tcBorders>
          <w:bottom w:val="single" w:sz="12" w:space="0" w:color="FFFFFF" w:themeColor="background1"/>
        </w:tcBorders>
        <w:shd w:val="clear" w:color="auto" w:fill="EC9C12" w:themeFill="accent4" w:themeFillShade="CC"/>
      </w:tcPr>
    </w:tblStylePr>
    <w:tblStylePr w:type="lastRow">
      <w:rPr>
        <w:b/>
        <w:bCs/>
        <w:color w:val="EC9C12" w:themeColor="accent4"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ED9" w:themeFill="accent3" w:themeFillTint="3F"/>
      </w:tcPr>
    </w:tblStylePr>
    <w:tblStylePr w:type="band1Horz">
      <w:tblPr/>
      <w:tcPr>
        <w:shd w:val="clear" w:color="auto" w:fill="E5F1E0" w:themeFill="accent3" w:themeFillTint="33"/>
      </w:tcPr>
    </w:tblStylePr>
  </w:style>
  <w:style w:type="table" w:styleId="ColorfulList-Accent4">
    <w:name w:val="Colorful List Accent 4"/>
    <w:basedOn w:val="TableNormal"/>
    <w:uiPriority w:val="72"/>
    <w:semiHidden/>
    <w:unhideWhenUsed/>
    <w:rsid w:val="00572222"/>
    <w:pPr>
      <w:spacing w:after="0"/>
    </w:pPr>
    <w:rPr>
      <w:color w:val="20436D" w:themeColor="text1"/>
    </w:rPr>
    <w:tblPr>
      <w:tblStyleRowBandSize w:val="1"/>
      <w:tblStyleColBandSize w:val="1"/>
    </w:tblPr>
    <w:tcPr>
      <w:shd w:val="clear" w:color="auto" w:fill="FDF7ED" w:themeFill="accent4" w:themeFillTint="19"/>
    </w:tcPr>
    <w:tblStylePr w:type="firstRow">
      <w:rPr>
        <w:b/>
        <w:bCs/>
        <w:color w:val="FFFFFF" w:themeColor="background1"/>
      </w:rPr>
      <w:tblPr/>
      <w:tcPr>
        <w:tcBorders>
          <w:bottom w:val="single" w:sz="12" w:space="0" w:color="FFFFFF" w:themeColor="background1"/>
        </w:tcBorders>
        <w:shd w:val="clear" w:color="auto" w:fill="60A047" w:themeFill="accent3" w:themeFillShade="CC"/>
      </w:tcPr>
    </w:tblStylePr>
    <w:tblStylePr w:type="lastRow">
      <w:rPr>
        <w:b/>
        <w:bCs/>
        <w:color w:val="60A047" w:themeColor="accent3"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CD3" w:themeFill="accent4" w:themeFillTint="3F"/>
      </w:tcPr>
    </w:tblStylePr>
    <w:tblStylePr w:type="band1Horz">
      <w:tblPr/>
      <w:tcPr>
        <w:shd w:val="clear" w:color="auto" w:fill="FCF0DB" w:themeFill="accent4" w:themeFillTint="33"/>
      </w:tcPr>
    </w:tblStylePr>
  </w:style>
  <w:style w:type="table" w:styleId="ColorfulList-Accent5">
    <w:name w:val="Colorful List Accent 5"/>
    <w:basedOn w:val="TableNormal"/>
    <w:uiPriority w:val="72"/>
    <w:semiHidden/>
    <w:unhideWhenUsed/>
    <w:rsid w:val="00572222"/>
    <w:pPr>
      <w:spacing w:after="0"/>
    </w:pPr>
    <w:rPr>
      <w:color w:val="20436D" w:themeColor="text1"/>
    </w:rPr>
    <w:tblPr>
      <w:tblStyleRowBandSize w:val="1"/>
      <w:tblStyleColBandSize w:val="1"/>
    </w:tblPr>
    <w:tcPr>
      <w:shd w:val="clear" w:color="auto" w:fill="FCF2EC" w:themeFill="accent5" w:themeFillTint="19"/>
    </w:tcPr>
    <w:tblStylePr w:type="firstRow">
      <w:rPr>
        <w:b/>
        <w:bCs/>
        <w:color w:val="FFFFFF" w:themeColor="background1"/>
      </w:rPr>
      <w:tblPr/>
      <w:tcPr>
        <w:tcBorders>
          <w:bottom w:val="single" w:sz="12" w:space="0" w:color="FFFFFF" w:themeColor="background1"/>
        </w:tcBorders>
        <w:shd w:val="clear" w:color="auto" w:fill="98FFFF" w:themeFill="accent6" w:themeFillShade="CC"/>
      </w:tcPr>
    </w:tblStylePr>
    <w:tblStylePr w:type="lastRow">
      <w:rPr>
        <w:b/>
        <w:bCs/>
        <w:color w:val="98FFFF" w:themeColor="accent6"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FD1" w:themeFill="accent5" w:themeFillTint="3F"/>
      </w:tcPr>
    </w:tblStylePr>
    <w:tblStylePr w:type="band1Horz">
      <w:tblPr/>
      <w:tcPr>
        <w:shd w:val="clear" w:color="auto" w:fill="F9E5DA" w:themeFill="accent5" w:themeFillTint="33"/>
      </w:tcPr>
    </w:tblStylePr>
  </w:style>
  <w:style w:type="table" w:styleId="ColorfulList-Accent6">
    <w:name w:val="Colorful List Accent 6"/>
    <w:basedOn w:val="TableNormal"/>
    <w:uiPriority w:val="72"/>
    <w:semiHidden/>
    <w:unhideWhenUsed/>
    <w:rsid w:val="00572222"/>
    <w:pPr>
      <w:spacing w:after="0"/>
    </w:pPr>
    <w:rPr>
      <w:color w:val="20436D" w:themeColor="text1"/>
    </w:rPr>
    <w:tblPr>
      <w:tblStyleRowBandSize w:val="1"/>
      <w:tblStyleColBandSize w:val="1"/>
    </w:tblPr>
    <w:tcPr>
      <w:shd w:val="clear" w:color="auto" w:fill="FEFFFF" w:themeFill="accent6" w:themeFillTint="19"/>
    </w:tcPr>
    <w:tblStylePr w:type="firstRow">
      <w:rPr>
        <w:b/>
        <w:bCs/>
        <w:color w:val="FFFFFF" w:themeColor="background1"/>
      </w:rPr>
      <w:tblPr/>
      <w:tcPr>
        <w:tcBorders>
          <w:bottom w:val="single" w:sz="12" w:space="0" w:color="FFFFFF" w:themeColor="background1"/>
        </w:tcBorders>
        <w:shd w:val="clear" w:color="auto" w:fill="D15E1F" w:themeFill="accent5" w:themeFillShade="CC"/>
      </w:tcPr>
    </w:tblStylePr>
    <w:tblStylePr w:type="lastRow">
      <w:rPr>
        <w:b/>
        <w:bCs/>
        <w:color w:val="D15E1F" w:themeColor="accent5"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FFF" w:themeFill="accent6" w:themeFillTint="3F"/>
      </w:tcPr>
    </w:tblStylePr>
    <w:tblStylePr w:type="band1Horz">
      <w:tblPr/>
      <w:tcPr>
        <w:shd w:val="clear" w:color="auto" w:fill="FEFFFF" w:themeFill="accent6" w:themeFillTint="33"/>
      </w:tcPr>
    </w:tblStylePr>
  </w:style>
  <w:style w:type="table" w:styleId="ColorfulShading">
    <w:name w:val="Colorful Shading"/>
    <w:basedOn w:val="TableNormal"/>
    <w:uiPriority w:val="71"/>
    <w:semiHidden/>
    <w:unhideWhenUsed/>
    <w:rsid w:val="00572222"/>
    <w:pPr>
      <w:spacing w:after="0"/>
    </w:pPr>
    <w:rPr>
      <w:color w:val="20436D" w:themeColor="text1"/>
    </w:rPr>
    <w:tblPr>
      <w:tblStyleRowBandSize w:val="1"/>
      <w:tblStyleColBandSize w:val="1"/>
      <w:tblBorders>
        <w:top w:val="single" w:sz="24" w:space="0" w:color="4C9664" w:themeColor="accent2"/>
        <w:left w:val="single" w:sz="4" w:space="0" w:color="20436D" w:themeColor="text1"/>
        <w:bottom w:val="single" w:sz="4" w:space="0" w:color="20436D" w:themeColor="text1"/>
        <w:right w:val="single" w:sz="4" w:space="0" w:color="20436D" w:themeColor="text1"/>
        <w:insideH w:val="single" w:sz="4" w:space="0" w:color="FFFFFF" w:themeColor="background1"/>
        <w:insideV w:val="single" w:sz="4" w:space="0" w:color="FFFFFF" w:themeColor="background1"/>
      </w:tblBorders>
    </w:tblPr>
    <w:tcPr>
      <w:shd w:val="clear" w:color="auto" w:fill="E2EBF6" w:themeFill="text1" w:themeFillTint="19"/>
    </w:tcPr>
    <w:tblStylePr w:type="firstRow">
      <w:rPr>
        <w:b/>
        <w:bCs/>
      </w:rPr>
      <w:tblPr/>
      <w:tcPr>
        <w:tcBorders>
          <w:top w:val="nil"/>
          <w:left w:val="nil"/>
          <w:bottom w:val="single" w:sz="24" w:space="0" w:color="4C96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2741" w:themeFill="text1" w:themeFillShade="99"/>
      </w:tcPr>
    </w:tblStylePr>
    <w:tblStylePr w:type="firstCol">
      <w:rPr>
        <w:color w:val="FFFFFF" w:themeColor="background1"/>
      </w:rPr>
      <w:tblPr/>
      <w:tcPr>
        <w:tcBorders>
          <w:top w:val="nil"/>
          <w:left w:val="nil"/>
          <w:bottom w:val="nil"/>
          <w:right w:val="nil"/>
          <w:insideH w:val="single" w:sz="4" w:space="0" w:color="132741" w:themeColor="text1" w:themeShade="99"/>
          <w:insideV w:val="nil"/>
        </w:tcBorders>
        <w:shd w:val="clear" w:color="auto" w:fill="132741"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83151" w:themeFill="text1" w:themeFillShade="BF"/>
      </w:tcPr>
    </w:tblStylePr>
    <w:tblStylePr w:type="band1Vert">
      <w:tblPr/>
      <w:tcPr>
        <w:shd w:val="clear" w:color="auto" w:fill="8CB1DD" w:themeFill="text1" w:themeFillTint="66"/>
      </w:tcPr>
    </w:tblStylePr>
    <w:tblStylePr w:type="band1Horz">
      <w:tblPr/>
      <w:tcPr>
        <w:shd w:val="clear" w:color="auto" w:fill="709ED5" w:themeFill="text1" w:themeFillTint="7F"/>
      </w:tcPr>
    </w:tblStylePr>
    <w:tblStylePr w:type="neCell">
      <w:rPr>
        <w:color w:val="20436D" w:themeColor="text1"/>
      </w:rPr>
    </w:tblStylePr>
    <w:tblStylePr w:type="nwCell">
      <w:rPr>
        <w:color w:val="20436D" w:themeColor="text1"/>
      </w:rPr>
    </w:tblStylePr>
  </w:style>
  <w:style w:type="table" w:styleId="ColorfulShading-Accent1">
    <w:name w:val="Colorful Shading Accent 1"/>
    <w:basedOn w:val="TableNormal"/>
    <w:uiPriority w:val="71"/>
    <w:semiHidden/>
    <w:unhideWhenUsed/>
    <w:rsid w:val="00572222"/>
    <w:pPr>
      <w:spacing w:after="0"/>
    </w:pPr>
    <w:rPr>
      <w:color w:val="20436D" w:themeColor="text1"/>
    </w:rPr>
    <w:tblPr>
      <w:tblStyleRowBandSize w:val="1"/>
      <w:tblStyleColBandSize w:val="1"/>
      <w:tblBorders>
        <w:top w:val="single" w:sz="24" w:space="0" w:color="4C9664" w:themeColor="accent2"/>
        <w:left w:val="single" w:sz="4" w:space="0" w:color="5394BA" w:themeColor="accent1"/>
        <w:bottom w:val="single" w:sz="4" w:space="0" w:color="5394BA" w:themeColor="accent1"/>
        <w:right w:val="single" w:sz="4" w:space="0" w:color="5394BA" w:themeColor="accent1"/>
        <w:insideH w:val="single" w:sz="4" w:space="0" w:color="FFFFFF" w:themeColor="background1"/>
        <w:insideV w:val="single" w:sz="4" w:space="0" w:color="FFFFFF" w:themeColor="background1"/>
      </w:tblBorders>
    </w:tblPr>
    <w:tcPr>
      <w:shd w:val="clear" w:color="auto" w:fill="EEF4F8" w:themeFill="accent1" w:themeFillTint="19"/>
    </w:tcPr>
    <w:tblStylePr w:type="firstRow">
      <w:rPr>
        <w:b/>
        <w:bCs/>
      </w:rPr>
      <w:tblPr/>
      <w:tcPr>
        <w:tcBorders>
          <w:top w:val="nil"/>
          <w:left w:val="nil"/>
          <w:bottom w:val="single" w:sz="24" w:space="0" w:color="4C96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5973" w:themeFill="accent1" w:themeFillShade="99"/>
      </w:tcPr>
    </w:tblStylePr>
    <w:tblStylePr w:type="firstCol">
      <w:rPr>
        <w:color w:val="FFFFFF" w:themeColor="background1"/>
      </w:rPr>
      <w:tblPr/>
      <w:tcPr>
        <w:tcBorders>
          <w:top w:val="nil"/>
          <w:left w:val="nil"/>
          <w:bottom w:val="nil"/>
          <w:right w:val="nil"/>
          <w:insideH w:val="single" w:sz="4" w:space="0" w:color="2E5973" w:themeColor="accent1" w:themeShade="99"/>
          <w:insideV w:val="nil"/>
        </w:tcBorders>
        <w:shd w:val="clear" w:color="auto" w:fill="2E59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E5973" w:themeFill="accent1" w:themeFillShade="99"/>
      </w:tcPr>
    </w:tblStylePr>
    <w:tblStylePr w:type="band1Vert">
      <w:tblPr/>
      <w:tcPr>
        <w:shd w:val="clear" w:color="auto" w:fill="BAD3E3" w:themeFill="accent1" w:themeFillTint="66"/>
      </w:tcPr>
    </w:tblStylePr>
    <w:tblStylePr w:type="band1Horz">
      <w:tblPr/>
      <w:tcPr>
        <w:shd w:val="clear" w:color="auto" w:fill="A9C9DC" w:themeFill="accent1" w:themeFillTint="7F"/>
      </w:tcPr>
    </w:tblStylePr>
    <w:tblStylePr w:type="neCell">
      <w:rPr>
        <w:color w:val="20436D" w:themeColor="text1"/>
      </w:rPr>
    </w:tblStylePr>
    <w:tblStylePr w:type="nwCell">
      <w:rPr>
        <w:color w:val="20436D" w:themeColor="text1"/>
      </w:rPr>
    </w:tblStylePr>
  </w:style>
  <w:style w:type="table" w:styleId="ColorfulShading-Accent2">
    <w:name w:val="Colorful Shading Accent 2"/>
    <w:basedOn w:val="TableNormal"/>
    <w:uiPriority w:val="71"/>
    <w:semiHidden/>
    <w:unhideWhenUsed/>
    <w:rsid w:val="00572222"/>
    <w:pPr>
      <w:spacing w:after="0"/>
    </w:pPr>
    <w:rPr>
      <w:color w:val="20436D" w:themeColor="text1"/>
    </w:rPr>
    <w:tblPr>
      <w:tblStyleRowBandSize w:val="1"/>
      <w:tblStyleColBandSize w:val="1"/>
      <w:tblBorders>
        <w:top w:val="single" w:sz="24" w:space="0" w:color="4C9664" w:themeColor="accent2"/>
        <w:left w:val="single" w:sz="4" w:space="0" w:color="4C9664" w:themeColor="accent2"/>
        <w:bottom w:val="single" w:sz="4" w:space="0" w:color="4C9664" w:themeColor="accent2"/>
        <w:right w:val="single" w:sz="4" w:space="0" w:color="4C9664" w:themeColor="accent2"/>
        <w:insideH w:val="single" w:sz="4" w:space="0" w:color="FFFFFF" w:themeColor="background1"/>
        <w:insideV w:val="single" w:sz="4" w:space="0" w:color="FFFFFF" w:themeColor="background1"/>
      </w:tblBorders>
    </w:tblPr>
    <w:tcPr>
      <w:shd w:val="clear" w:color="auto" w:fill="ECF5EF" w:themeFill="accent2" w:themeFillTint="19"/>
    </w:tcPr>
    <w:tblStylePr w:type="firstRow">
      <w:rPr>
        <w:b/>
        <w:bCs/>
      </w:rPr>
      <w:tblPr/>
      <w:tcPr>
        <w:tcBorders>
          <w:top w:val="nil"/>
          <w:left w:val="nil"/>
          <w:bottom w:val="single" w:sz="24" w:space="0" w:color="4C96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593B" w:themeFill="accent2" w:themeFillShade="99"/>
      </w:tcPr>
    </w:tblStylePr>
    <w:tblStylePr w:type="firstCol">
      <w:rPr>
        <w:color w:val="FFFFFF" w:themeColor="background1"/>
      </w:rPr>
      <w:tblPr/>
      <w:tcPr>
        <w:tcBorders>
          <w:top w:val="nil"/>
          <w:left w:val="nil"/>
          <w:bottom w:val="nil"/>
          <w:right w:val="nil"/>
          <w:insideH w:val="single" w:sz="4" w:space="0" w:color="2D593B" w:themeColor="accent2" w:themeShade="99"/>
          <w:insideV w:val="nil"/>
        </w:tcBorders>
        <w:shd w:val="clear" w:color="auto" w:fill="2D59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593B" w:themeFill="accent2" w:themeFillShade="99"/>
      </w:tcPr>
    </w:tblStylePr>
    <w:tblStylePr w:type="band1Vert">
      <w:tblPr/>
      <w:tcPr>
        <w:shd w:val="clear" w:color="auto" w:fill="B3D8BF" w:themeFill="accent2" w:themeFillTint="66"/>
      </w:tcPr>
    </w:tblStylePr>
    <w:tblStylePr w:type="band1Horz">
      <w:tblPr/>
      <w:tcPr>
        <w:shd w:val="clear" w:color="auto" w:fill="A1CFAF" w:themeFill="accent2" w:themeFillTint="7F"/>
      </w:tcPr>
    </w:tblStylePr>
    <w:tblStylePr w:type="neCell">
      <w:rPr>
        <w:color w:val="20436D" w:themeColor="text1"/>
      </w:rPr>
    </w:tblStylePr>
    <w:tblStylePr w:type="nwCell">
      <w:rPr>
        <w:color w:val="20436D" w:themeColor="text1"/>
      </w:rPr>
    </w:tblStylePr>
  </w:style>
  <w:style w:type="table" w:styleId="ColorfulShading-Accent3">
    <w:name w:val="Colorful Shading Accent 3"/>
    <w:basedOn w:val="TableNormal"/>
    <w:uiPriority w:val="71"/>
    <w:semiHidden/>
    <w:unhideWhenUsed/>
    <w:rsid w:val="00572222"/>
    <w:pPr>
      <w:spacing w:after="0"/>
    </w:pPr>
    <w:rPr>
      <w:color w:val="20436D" w:themeColor="text1"/>
    </w:rPr>
    <w:tblPr>
      <w:tblStyleRowBandSize w:val="1"/>
      <w:tblStyleColBandSize w:val="1"/>
      <w:tblBorders>
        <w:top w:val="single" w:sz="24" w:space="0" w:color="F1B54E" w:themeColor="accent4"/>
        <w:left w:val="single" w:sz="4" w:space="0" w:color="7FBB67" w:themeColor="accent3"/>
        <w:bottom w:val="single" w:sz="4" w:space="0" w:color="7FBB67" w:themeColor="accent3"/>
        <w:right w:val="single" w:sz="4" w:space="0" w:color="7FBB67" w:themeColor="accent3"/>
        <w:insideH w:val="single" w:sz="4" w:space="0" w:color="FFFFFF" w:themeColor="background1"/>
        <w:insideV w:val="single" w:sz="4" w:space="0" w:color="FFFFFF" w:themeColor="background1"/>
      </w:tblBorders>
    </w:tblPr>
    <w:tcPr>
      <w:shd w:val="clear" w:color="auto" w:fill="F2F8F0" w:themeFill="accent3" w:themeFillTint="19"/>
    </w:tcPr>
    <w:tblStylePr w:type="firstRow">
      <w:rPr>
        <w:b/>
        <w:bCs/>
      </w:rPr>
      <w:tblPr/>
      <w:tcPr>
        <w:tcBorders>
          <w:top w:val="nil"/>
          <w:left w:val="nil"/>
          <w:bottom w:val="single" w:sz="24" w:space="0" w:color="F1B54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7835" w:themeFill="accent3" w:themeFillShade="99"/>
      </w:tcPr>
    </w:tblStylePr>
    <w:tblStylePr w:type="firstCol">
      <w:rPr>
        <w:color w:val="FFFFFF" w:themeColor="background1"/>
      </w:rPr>
      <w:tblPr/>
      <w:tcPr>
        <w:tcBorders>
          <w:top w:val="nil"/>
          <w:left w:val="nil"/>
          <w:bottom w:val="nil"/>
          <w:right w:val="nil"/>
          <w:insideH w:val="single" w:sz="4" w:space="0" w:color="487835" w:themeColor="accent3" w:themeShade="99"/>
          <w:insideV w:val="nil"/>
        </w:tcBorders>
        <w:shd w:val="clear" w:color="auto" w:fill="4878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87835" w:themeFill="accent3" w:themeFillShade="99"/>
      </w:tcPr>
    </w:tblStylePr>
    <w:tblStylePr w:type="band1Vert">
      <w:tblPr/>
      <w:tcPr>
        <w:shd w:val="clear" w:color="auto" w:fill="CBE3C2" w:themeFill="accent3" w:themeFillTint="66"/>
      </w:tcPr>
    </w:tblStylePr>
    <w:tblStylePr w:type="band1Horz">
      <w:tblPr/>
      <w:tcPr>
        <w:shd w:val="clear" w:color="auto" w:fill="BFDDB3" w:themeFill="accent3" w:themeFillTint="7F"/>
      </w:tcPr>
    </w:tblStylePr>
  </w:style>
  <w:style w:type="table" w:styleId="ColorfulShading-Accent4">
    <w:name w:val="Colorful Shading Accent 4"/>
    <w:basedOn w:val="TableNormal"/>
    <w:uiPriority w:val="71"/>
    <w:semiHidden/>
    <w:unhideWhenUsed/>
    <w:rsid w:val="00572222"/>
    <w:pPr>
      <w:spacing w:after="0"/>
    </w:pPr>
    <w:rPr>
      <w:color w:val="20436D" w:themeColor="text1"/>
    </w:rPr>
    <w:tblPr>
      <w:tblStyleRowBandSize w:val="1"/>
      <w:tblStyleColBandSize w:val="1"/>
      <w:tblBorders>
        <w:top w:val="single" w:sz="24" w:space="0" w:color="7FBB67" w:themeColor="accent3"/>
        <w:left w:val="single" w:sz="4" w:space="0" w:color="F1B54E" w:themeColor="accent4"/>
        <w:bottom w:val="single" w:sz="4" w:space="0" w:color="F1B54E" w:themeColor="accent4"/>
        <w:right w:val="single" w:sz="4" w:space="0" w:color="F1B54E" w:themeColor="accent4"/>
        <w:insideH w:val="single" w:sz="4" w:space="0" w:color="FFFFFF" w:themeColor="background1"/>
        <w:insideV w:val="single" w:sz="4" w:space="0" w:color="FFFFFF" w:themeColor="background1"/>
      </w:tblBorders>
    </w:tblPr>
    <w:tcPr>
      <w:shd w:val="clear" w:color="auto" w:fill="FDF7ED" w:themeFill="accent4" w:themeFillTint="19"/>
    </w:tcPr>
    <w:tblStylePr w:type="firstRow">
      <w:rPr>
        <w:b/>
        <w:bCs/>
      </w:rPr>
      <w:tblPr/>
      <w:tcPr>
        <w:tcBorders>
          <w:top w:val="nil"/>
          <w:left w:val="nil"/>
          <w:bottom w:val="single" w:sz="24" w:space="0" w:color="7FBB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1750E" w:themeFill="accent4" w:themeFillShade="99"/>
      </w:tcPr>
    </w:tblStylePr>
    <w:tblStylePr w:type="firstCol">
      <w:rPr>
        <w:color w:val="FFFFFF" w:themeColor="background1"/>
      </w:rPr>
      <w:tblPr/>
      <w:tcPr>
        <w:tcBorders>
          <w:top w:val="nil"/>
          <w:left w:val="nil"/>
          <w:bottom w:val="nil"/>
          <w:right w:val="nil"/>
          <w:insideH w:val="single" w:sz="4" w:space="0" w:color="B1750E" w:themeColor="accent4" w:themeShade="99"/>
          <w:insideV w:val="nil"/>
        </w:tcBorders>
        <w:shd w:val="clear" w:color="auto" w:fill="B175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1750E" w:themeFill="accent4" w:themeFillShade="99"/>
      </w:tcPr>
    </w:tblStylePr>
    <w:tblStylePr w:type="band1Vert">
      <w:tblPr/>
      <w:tcPr>
        <w:shd w:val="clear" w:color="auto" w:fill="F9E1B7" w:themeFill="accent4" w:themeFillTint="66"/>
      </w:tcPr>
    </w:tblStylePr>
    <w:tblStylePr w:type="band1Horz">
      <w:tblPr/>
      <w:tcPr>
        <w:shd w:val="clear" w:color="auto" w:fill="F8DAA6" w:themeFill="accent4" w:themeFillTint="7F"/>
      </w:tcPr>
    </w:tblStylePr>
    <w:tblStylePr w:type="neCell">
      <w:rPr>
        <w:color w:val="20436D" w:themeColor="text1"/>
      </w:rPr>
    </w:tblStylePr>
    <w:tblStylePr w:type="nwCell">
      <w:rPr>
        <w:color w:val="20436D" w:themeColor="text1"/>
      </w:rPr>
    </w:tblStylePr>
  </w:style>
  <w:style w:type="table" w:styleId="ColorfulShading-Accent5">
    <w:name w:val="Colorful Shading Accent 5"/>
    <w:basedOn w:val="TableNormal"/>
    <w:uiPriority w:val="71"/>
    <w:semiHidden/>
    <w:unhideWhenUsed/>
    <w:rsid w:val="00572222"/>
    <w:pPr>
      <w:spacing w:after="0"/>
    </w:pPr>
    <w:rPr>
      <w:color w:val="20436D" w:themeColor="text1"/>
    </w:rPr>
    <w:tblPr>
      <w:tblStyleRowBandSize w:val="1"/>
      <w:tblStyleColBandSize w:val="1"/>
      <w:tblBorders>
        <w:top w:val="single" w:sz="24" w:space="0" w:color="FEFFFF" w:themeColor="accent6"/>
        <w:left w:val="single" w:sz="4" w:space="0" w:color="E48048" w:themeColor="accent5"/>
        <w:bottom w:val="single" w:sz="4" w:space="0" w:color="E48048" w:themeColor="accent5"/>
        <w:right w:val="single" w:sz="4" w:space="0" w:color="E48048" w:themeColor="accent5"/>
        <w:insideH w:val="single" w:sz="4" w:space="0" w:color="FFFFFF" w:themeColor="background1"/>
        <w:insideV w:val="single" w:sz="4" w:space="0" w:color="FFFFFF" w:themeColor="background1"/>
      </w:tblBorders>
    </w:tblPr>
    <w:tcPr>
      <w:shd w:val="clear" w:color="auto" w:fill="FCF2EC" w:themeFill="accent5" w:themeFillTint="19"/>
    </w:tcPr>
    <w:tblStylePr w:type="firstRow">
      <w:rPr>
        <w:b/>
        <w:bCs/>
      </w:rPr>
      <w:tblPr/>
      <w:tcPr>
        <w:tcBorders>
          <w:top w:val="nil"/>
          <w:left w:val="nil"/>
          <w:bottom w:val="single" w:sz="24" w:space="0" w:color="FE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4617" w:themeFill="accent5" w:themeFillShade="99"/>
      </w:tcPr>
    </w:tblStylePr>
    <w:tblStylePr w:type="firstCol">
      <w:rPr>
        <w:color w:val="FFFFFF" w:themeColor="background1"/>
      </w:rPr>
      <w:tblPr/>
      <w:tcPr>
        <w:tcBorders>
          <w:top w:val="nil"/>
          <w:left w:val="nil"/>
          <w:bottom w:val="nil"/>
          <w:right w:val="nil"/>
          <w:insideH w:val="single" w:sz="4" w:space="0" w:color="9C4617" w:themeColor="accent5" w:themeShade="99"/>
          <w:insideV w:val="nil"/>
        </w:tcBorders>
        <w:shd w:val="clear" w:color="auto" w:fill="9C461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C4617" w:themeFill="accent5" w:themeFillShade="99"/>
      </w:tcPr>
    </w:tblStylePr>
    <w:tblStylePr w:type="band1Vert">
      <w:tblPr/>
      <w:tcPr>
        <w:shd w:val="clear" w:color="auto" w:fill="F4CCB5" w:themeFill="accent5" w:themeFillTint="66"/>
      </w:tcPr>
    </w:tblStylePr>
    <w:tblStylePr w:type="band1Horz">
      <w:tblPr/>
      <w:tcPr>
        <w:shd w:val="clear" w:color="auto" w:fill="F1BFA3" w:themeFill="accent5" w:themeFillTint="7F"/>
      </w:tcPr>
    </w:tblStylePr>
    <w:tblStylePr w:type="neCell">
      <w:rPr>
        <w:color w:val="20436D" w:themeColor="text1"/>
      </w:rPr>
    </w:tblStylePr>
    <w:tblStylePr w:type="nwCell">
      <w:rPr>
        <w:color w:val="20436D" w:themeColor="text1"/>
      </w:rPr>
    </w:tblStylePr>
  </w:style>
  <w:style w:type="table" w:styleId="ColorfulShading-Accent6">
    <w:name w:val="Colorful Shading Accent 6"/>
    <w:basedOn w:val="TableNormal"/>
    <w:uiPriority w:val="71"/>
    <w:semiHidden/>
    <w:unhideWhenUsed/>
    <w:rsid w:val="00572222"/>
    <w:pPr>
      <w:spacing w:after="0"/>
    </w:pPr>
    <w:rPr>
      <w:color w:val="20436D" w:themeColor="text1"/>
    </w:rPr>
    <w:tblPr>
      <w:tblStyleRowBandSize w:val="1"/>
      <w:tblStyleColBandSize w:val="1"/>
      <w:tblBorders>
        <w:top w:val="single" w:sz="24" w:space="0" w:color="E48048" w:themeColor="accent5"/>
        <w:left w:val="single" w:sz="4" w:space="0" w:color="FEFFFF" w:themeColor="accent6"/>
        <w:bottom w:val="single" w:sz="4" w:space="0" w:color="FEFFFF" w:themeColor="accent6"/>
        <w:right w:val="single" w:sz="4" w:space="0" w:color="FEFFFF" w:themeColor="accent6"/>
        <w:insideH w:val="single" w:sz="4" w:space="0" w:color="FFFFFF" w:themeColor="background1"/>
        <w:insideV w:val="single" w:sz="4" w:space="0" w:color="FFFFFF" w:themeColor="background1"/>
      </w:tblBorders>
    </w:tblPr>
    <w:tcPr>
      <w:shd w:val="clear" w:color="auto" w:fill="FEFFFF" w:themeFill="accent6" w:themeFillTint="19"/>
    </w:tcPr>
    <w:tblStylePr w:type="firstRow">
      <w:rPr>
        <w:b/>
        <w:bCs/>
      </w:rPr>
      <w:tblPr/>
      <w:tcPr>
        <w:tcBorders>
          <w:top w:val="nil"/>
          <w:left w:val="nil"/>
          <w:bottom w:val="single" w:sz="24" w:space="0" w:color="E4804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FFFF" w:themeFill="accent6" w:themeFillShade="99"/>
      </w:tcPr>
    </w:tblStylePr>
    <w:tblStylePr w:type="firstCol">
      <w:rPr>
        <w:color w:val="FFFFFF" w:themeColor="background1"/>
      </w:rPr>
      <w:tblPr/>
      <w:tcPr>
        <w:tcBorders>
          <w:top w:val="nil"/>
          <w:left w:val="nil"/>
          <w:bottom w:val="nil"/>
          <w:right w:val="nil"/>
          <w:insideH w:val="single" w:sz="4" w:space="0" w:color="32FFFF" w:themeColor="accent6" w:themeShade="99"/>
          <w:insideV w:val="nil"/>
        </w:tcBorders>
        <w:shd w:val="clear" w:color="auto" w:fill="32FFF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2FFFF" w:themeFill="accent6" w:themeFillShade="99"/>
      </w:tcPr>
    </w:tblStylePr>
    <w:tblStylePr w:type="band1Vert">
      <w:tblPr/>
      <w:tcPr>
        <w:shd w:val="clear" w:color="auto" w:fill="FEFFFF" w:themeFill="accent6" w:themeFillTint="66"/>
      </w:tcPr>
    </w:tblStylePr>
    <w:tblStylePr w:type="band1Horz">
      <w:tblPr/>
      <w:tcPr>
        <w:shd w:val="clear" w:color="auto" w:fill="FEFFFF" w:themeFill="accent6" w:themeFillTint="7F"/>
      </w:tcPr>
    </w:tblStylePr>
    <w:tblStylePr w:type="neCell">
      <w:rPr>
        <w:color w:val="20436D" w:themeColor="text1"/>
      </w:rPr>
    </w:tblStylePr>
    <w:tblStylePr w:type="nwCell">
      <w:rPr>
        <w:color w:val="20436D"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style>
  <w:style w:type="character" w:customStyle="1" w:styleId="CommentTextChar">
    <w:name w:val="Comment Text Char"/>
    <w:basedOn w:val="DefaultParagraphFont"/>
    <w:link w:val="CommentText"/>
    <w:uiPriority w:val="99"/>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pPr>
    <w:rPr>
      <w:color w:val="FFFFFF" w:themeColor="background1"/>
    </w:rPr>
    <w:tblPr>
      <w:tblStyleRowBandSize w:val="1"/>
      <w:tblStyleColBandSize w:val="1"/>
    </w:tblPr>
    <w:tcPr>
      <w:shd w:val="clear" w:color="auto" w:fill="20436D" w:themeFill="text1"/>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10213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83151"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83151" w:themeFill="text1" w:themeFillShade="BF"/>
      </w:tcPr>
    </w:tblStylePr>
    <w:tblStylePr w:type="band1Vert">
      <w:tblPr/>
      <w:tcPr>
        <w:tcBorders>
          <w:top w:val="nil"/>
          <w:left w:val="nil"/>
          <w:bottom w:val="nil"/>
          <w:right w:val="nil"/>
          <w:insideH w:val="nil"/>
          <w:insideV w:val="nil"/>
        </w:tcBorders>
        <w:shd w:val="clear" w:color="auto" w:fill="183151" w:themeFill="text1" w:themeFillShade="BF"/>
      </w:tcPr>
    </w:tblStylePr>
    <w:tblStylePr w:type="band1Horz">
      <w:tblPr/>
      <w:tcPr>
        <w:tcBorders>
          <w:top w:val="nil"/>
          <w:left w:val="nil"/>
          <w:bottom w:val="nil"/>
          <w:right w:val="nil"/>
          <w:insideH w:val="nil"/>
          <w:insideV w:val="nil"/>
        </w:tcBorders>
        <w:shd w:val="clear" w:color="auto" w:fill="183151" w:themeFill="text1" w:themeFillShade="BF"/>
      </w:tcPr>
    </w:tblStylePr>
  </w:style>
  <w:style w:type="table" w:styleId="DarkList-Accent1">
    <w:name w:val="Dark List Accent 1"/>
    <w:basedOn w:val="TableNormal"/>
    <w:uiPriority w:val="70"/>
    <w:semiHidden/>
    <w:unhideWhenUsed/>
    <w:rsid w:val="00572222"/>
    <w:pPr>
      <w:spacing w:after="0"/>
    </w:pPr>
    <w:rPr>
      <w:color w:val="FFFFFF" w:themeColor="background1"/>
    </w:rPr>
    <w:tblPr>
      <w:tblStyleRowBandSize w:val="1"/>
      <w:tblStyleColBandSize w:val="1"/>
    </w:tblPr>
    <w:tcPr>
      <w:shd w:val="clear" w:color="auto" w:fill="53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264A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96F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96F8F" w:themeFill="accent1" w:themeFillShade="BF"/>
      </w:tcPr>
    </w:tblStylePr>
    <w:tblStylePr w:type="band1Vert">
      <w:tblPr/>
      <w:tcPr>
        <w:tcBorders>
          <w:top w:val="nil"/>
          <w:left w:val="nil"/>
          <w:bottom w:val="nil"/>
          <w:right w:val="nil"/>
          <w:insideH w:val="nil"/>
          <w:insideV w:val="nil"/>
        </w:tcBorders>
        <w:shd w:val="clear" w:color="auto" w:fill="396F8F" w:themeFill="accent1" w:themeFillShade="BF"/>
      </w:tcPr>
    </w:tblStylePr>
    <w:tblStylePr w:type="band1Horz">
      <w:tblPr/>
      <w:tcPr>
        <w:tcBorders>
          <w:top w:val="nil"/>
          <w:left w:val="nil"/>
          <w:bottom w:val="nil"/>
          <w:right w:val="nil"/>
          <w:insideH w:val="nil"/>
          <w:insideV w:val="nil"/>
        </w:tcBorders>
        <w:shd w:val="clear" w:color="auto" w:fill="396F8F" w:themeFill="accent1" w:themeFillShade="BF"/>
      </w:tcPr>
    </w:tblStylePr>
  </w:style>
  <w:style w:type="table" w:styleId="DarkList-Accent2">
    <w:name w:val="Dark List Accent 2"/>
    <w:basedOn w:val="TableNormal"/>
    <w:uiPriority w:val="70"/>
    <w:semiHidden/>
    <w:unhideWhenUsed/>
    <w:rsid w:val="00572222"/>
    <w:pPr>
      <w:spacing w:after="0"/>
    </w:pPr>
    <w:rPr>
      <w:color w:val="FFFFFF" w:themeColor="background1"/>
    </w:rPr>
    <w:tblPr>
      <w:tblStyleRowBandSize w:val="1"/>
      <w:tblStyleColBandSize w:val="1"/>
    </w:tblPr>
    <w:tcPr>
      <w:shd w:val="clear" w:color="auto" w:fill="4C96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254A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70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704A" w:themeFill="accent2" w:themeFillShade="BF"/>
      </w:tcPr>
    </w:tblStylePr>
    <w:tblStylePr w:type="band1Vert">
      <w:tblPr/>
      <w:tcPr>
        <w:tcBorders>
          <w:top w:val="nil"/>
          <w:left w:val="nil"/>
          <w:bottom w:val="nil"/>
          <w:right w:val="nil"/>
          <w:insideH w:val="nil"/>
          <w:insideV w:val="nil"/>
        </w:tcBorders>
        <w:shd w:val="clear" w:color="auto" w:fill="39704A" w:themeFill="accent2" w:themeFillShade="BF"/>
      </w:tcPr>
    </w:tblStylePr>
    <w:tblStylePr w:type="band1Horz">
      <w:tblPr/>
      <w:tcPr>
        <w:tcBorders>
          <w:top w:val="nil"/>
          <w:left w:val="nil"/>
          <w:bottom w:val="nil"/>
          <w:right w:val="nil"/>
          <w:insideH w:val="nil"/>
          <w:insideV w:val="nil"/>
        </w:tcBorders>
        <w:shd w:val="clear" w:color="auto" w:fill="39704A" w:themeFill="accent2" w:themeFillShade="BF"/>
      </w:tcPr>
    </w:tblStylePr>
  </w:style>
  <w:style w:type="table" w:styleId="DarkList-Accent3">
    <w:name w:val="Dark List Accent 3"/>
    <w:basedOn w:val="TableNormal"/>
    <w:uiPriority w:val="70"/>
    <w:semiHidden/>
    <w:unhideWhenUsed/>
    <w:rsid w:val="00572222"/>
    <w:pPr>
      <w:spacing w:after="0"/>
    </w:pPr>
    <w:rPr>
      <w:color w:val="FFFFFF" w:themeColor="background1"/>
    </w:rPr>
    <w:tblPr>
      <w:tblStyleRowBandSize w:val="1"/>
      <w:tblStyleColBandSize w:val="1"/>
    </w:tblPr>
    <w:tcPr>
      <w:shd w:val="clear" w:color="auto" w:fill="7FBB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3C63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A954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A9543" w:themeFill="accent3" w:themeFillShade="BF"/>
      </w:tcPr>
    </w:tblStylePr>
    <w:tblStylePr w:type="band1Vert">
      <w:tblPr/>
      <w:tcPr>
        <w:tcBorders>
          <w:top w:val="nil"/>
          <w:left w:val="nil"/>
          <w:bottom w:val="nil"/>
          <w:right w:val="nil"/>
          <w:insideH w:val="nil"/>
          <w:insideV w:val="nil"/>
        </w:tcBorders>
        <w:shd w:val="clear" w:color="auto" w:fill="5A9543" w:themeFill="accent3" w:themeFillShade="BF"/>
      </w:tcPr>
    </w:tblStylePr>
    <w:tblStylePr w:type="band1Horz">
      <w:tblPr/>
      <w:tcPr>
        <w:tcBorders>
          <w:top w:val="nil"/>
          <w:left w:val="nil"/>
          <w:bottom w:val="nil"/>
          <w:right w:val="nil"/>
          <w:insideH w:val="nil"/>
          <w:insideV w:val="nil"/>
        </w:tcBorders>
        <w:shd w:val="clear" w:color="auto" w:fill="5A9543" w:themeFill="accent3" w:themeFillShade="BF"/>
      </w:tcPr>
    </w:tblStylePr>
  </w:style>
  <w:style w:type="table" w:styleId="DarkList-Accent4">
    <w:name w:val="Dark List Accent 4"/>
    <w:basedOn w:val="TableNormal"/>
    <w:uiPriority w:val="70"/>
    <w:semiHidden/>
    <w:unhideWhenUsed/>
    <w:rsid w:val="00572222"/>
    <w:pPr>
      <w:spacing w:after="0"/>
    </w:pPr>
    <w:rPr>
      <w:color w:val="FFFFFF" w:themeColor="background1"/>
    </w:rPr>
    <w:tblPr>
      <w:tblStyleRowBandSize w:val="1"/>
      <w:tblStyleColBandSize w:val="1"/>
    </w:tblPr>
    <w:tcPr>
      <w:shd w:val="clear" w:color="auto" w:fill="F1B54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9361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D921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D9211" w:themeFill="accent4" w:themeFillShade="BF"/>
      </w:tcPr>
    </w:tblStylePr>
    <w:tblStylePr w:type="band1Vert">
      <w:tblPr/>
      <w:tcPr>
        <w:tcBorders>
          <w:top w:val="nil"/>
          <w:left w:val="nil"/>
          <w:bottom w:val="nil"/>
          <w:right w:val="nil"/>
          <w:insideH w:val="nil"/>
          <w:insideV w:val="nil"/>
        </w:tcBorders>
        <w:shd w:val="clear" w:color="auto" w:fill="DD9211" w:themeFill="accent4" w:themeFillShade="BF"/>
      </w:tcPr>
    </w:tblStylePr>
    <w:tblStylePr w:type="band1Horz">
      <w:tblPr/>
      <w:tcPr>
        <w:tcBorders>
          <w:top w:val="nil"/>
          <w:left w:val="nil"/>
          <w:bottom w:val="nil"/>
          <w:right w:val="nil"/>
          <w:insideH w:val="nil"/>
          <w:insideV w:val="nil"/>
        </w:tcBorders>
        <w:shd w:val="clear" w:color="auto" w:fill="DD9211" w:themeFill="accent4" w:themeFillShade="BF"/>
      </w:tcPr>
    </w:tblStylePr>
  </w:style>
  <w:style w:type="table" w:styleId="DarkList-Accent5">
    <w:name w:val="Dark List Accent 5"/>
    <w:basedOn w:val="TableNormal"/>
    <w:uiPriority w:val="70"/>
    <w:semiHidden/>
    <w:unhideWhenUsed/>
    <w:rsid w:val="00572222"/>
    <w:pPr>
      <w:spacing w:after="0"/>
    </w:pPr>
    <w:rPr>
      <w:color w:val="FFFFFF" w:themeColor="background1"/>
    </w:rPr>
    <w:tblPr>
      <w:tblStyleRowBandSize w:val="1"/>
      <w:tblStyleColBandSize w:val="1"/>
    </w:tblPr>
    <w:tcPr>
      <w:shd w:val="clear" w:color="auto" w:fill="E4804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823A1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3581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3581D" w:themeFill="accent5" w:themeFillShade="BF"/>
      </w:tcPr>
    </w:tblStylePr>
    <w:tblStylePr w:type="band1Vert">
      <w:tblPr/>
      <w:tcPr>
        <w:tcBorders>
          <w:top w:val="nil"/>
          <w:left w:val="nil"/>
          <w:bottom w:val="nil"/>
          <w:right w:val="nil"/>
          <w:insideH w:val="nil"/>
          <w:insideV w:val="nil"/>
        </w:tcBorders>
        <w:shd w:val="clear" w:color="auto" w:fill="C3581D" w:themeFill="accent5" w:themeFillShade="BF"/>
      </w:tcPr>
    </w:tblStylePr>
    <w:tblStylePr w:type="band1Horz">
      <w:tblPr/>
      <w:tcPr>
        <w:tcBorders>
          <w:top w:val="nil"/>
          <w:left w:val="nil"/>
          <w:bottom w:val="nil"/>
          <w:right w:val="nil"/>
          <w:insideH w:val="nil"/>
          <w:insideV w:val="nil"/>
        </w:tcBorders>
        <w:shd w:val="clear" w:color="auto" w:fill="C3581D" w:themeFill="accent5" w:themeFillShade="BF"/>
      </w:tcPr>
    </w:tblStylePr>
  </w:style>
  <w:style w:type="table" w:styleId="DarkList-Accent6">
    <w:name w:val="Dark List Accent 6"/>
    <w:basedOn w:val="TableNormal"/>
    <w:uiPriority w:val="70"/>
    <w:semiHidden/>
    <w:unhideWhenUsed/>
    <w:rsid w:val="00572222"/>
    <w:pPr>
      <w:spacing w:after="0"/>
    </w:pPr>
    <w:rPr>
      <w:color w:val="FFFFFF" w:themeColor="background1"/>
    </w:rPr>
    <w:tblPr>
      <w:tblStyleRowBandSize w:val="1"/>
      <w:tblStyleColBandSize w:val="1"/>
    </w:tblPr>
    <w:tcPr>
      <w:shd w:val="clear" w:color="auto" w:fill="FE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00FDF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EFF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EFFFF" w:themeFill="accent6" w:themeFillShade="BF"/>
      </w:tcPr>
    </w:tblStylePr>
    <w:tblStylePr w:type="band1Vert">
      <w:tblPr/>
      <w:tcPr>
        <w:tcBorders>
          <w:top w:val="nil"/>
          <w:left w:val="nil"/>
          <w:bottom w:val="nil"/>
          <w:right w:val="nil"/>
          <w:insideH w:val="nil"/>
          <w:insideV w:val="nil"/>
        </w:tcBorders>
        <w:shd w:val="clear" w:color="auto" w:fill="7EFFFF" w:themeFill="accent6" w:themeFillShade="BF"/>
      </w:tcPr>
    </w:tblStylePr>
    <w:tblStylePr w:type="band1Horz">
      <w:tblPr/>
      <w:tcPr>
        <w:tcBorders>
          <w:top w:val="nil"/>
          <w:left w:val="nil"/>
          <w:bottom w:val="nil"/>
          <w:right w:val="nil"/>
          <w:insideH w:val="nil"/>
          <w:insideV w:val="nil"/>
        </w:tcBorders>
        <w:shd w:val="clear" w:color="auto" w:fill="7EFFFF" w:themeFill="accent6" w:themeFillShade="BF"/>
      </w:tcPr>
    </w:tblStylePr>
  </w:style>
  <w:style w:type="paragraph" w:styleId="DocumentMap">
    <w:name w:val="Document Map"/>
    <w:basedOn w:val="Normal"/>
    <w:link w:val="DocumentMapChar"/>
    <w:uiPriority w:val="99"/>
    <w:semiHidden/>
    <w:unhideWhenUsed/>
    <w:rsid w:val="00572222"/>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222"/>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264B32"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styleId="GridTable1Light">
    <w:name w:val="Grid Table 1 Light"/>
    <w:basedOn w:val="TableNormal"/>
    <w:uiPriority w:val="46"/>
    <w:rsid w:val="00572222"/>
    <w:pPr>
      <w:spacing w:after="0"/>
    </w:pPr>
    <w:tblPr>
      <w:tblStyleRowBandSize w:val="1"/>
      <w:tblStyleColBandSize w:val="1"/>
      <w:tblBorders>
        <w:top w:val="single" w:sz="4" w:space="0" w:color="8CB1DD" w:themeColor="text1" w:themeTint="66"/>
        <w:left w:val="single" w:sz="4" w:space="0" w:color="8CB1DD" w:themeColor="text1" w:themeTint="66"/>
        <w:bottom w:val="single" w:sz="4" w:space="0" w:color="8CB1DD" w:themeColor="text1" w:themeTint="66"/>
        <w:right w:val="single" w:sz="4" w:space="0" w:color="8CB1DD" w:themeColor="text1" w:themeTint="66"/>
        <w:insideH w:val="single" w:sz="4" w:space="0" w:color="8CB1DD" w:themeColor="text1" w:themeTint="66"/>
        <w:insideV w:val="single" w:sz="4" w:space="0" w:color="8CB1DD" w:themeColor="text1" w:themeTint="66"/>
      </w:tblBorders>
    </w:tblPr>
    <w:tblStylePr w:type="firstRow">
      <w:rPr>
        <w:b/>
        <w:bCs/>
      </w:rPr>
      <w:tblPr/>
      <w:tcPr>
        <w:tcBorders>
          <w:bottom w:val="single" w:sz="12" w:space="0" w:color="538ACC" w:themeColor="text1" w:themeTint="99"/>
        </w:tcBorders>
      </w:tcPr>
    </w:tblStylePr>
    <w:tblStylePr w:type="lastRow">
      <w:rPr>
        <w:b/>
        <w:bCs/>
      </w:rPr>
      <w:tblPr/>
      <w:tcPr>
        <w:tcBorders>
          <w:top w:val="double" w:sz="2" w:space="0" w:color="538ACC"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72222"/>
    <w:pPr>
      <w:spacing w:after="0"/>
    </w:pPr>
    <w:tblPr>
      <w:tblStyleRowBandSize w:val="1"/>
      <w:tblStyleColBandSize w:val="1"/>
      <w:tblBorders>
        <w:top w:val="single" w:sz="4" w:space="0" w:color="BAD3E3" w:themeColor="accent1" w:themeTint="66"/>
        <w:left w:val="single" w:sz="4" w:space="0" w:color="BAD3E3" w:themeColor="accent1" w:themeTint="66"/>
        <w:bottom w:val="single" w:sz="4" w:space="0" w:color="BAD3E3" w:themeColor="accent1" w:themeTint="66"/>
        <w:right w:val="single" w:sz="4" w:space="0" w:color="BAD3E3" w:themeColor="accent1" w:themeTint="66"/>
        <w:insideH w:val="single" w:sz="4" w:space="0" w:color="BAD3E3" w:themeColor="accent1" w:themeTint="66"/>
        <w:insideV w:val="single" w:sz="4" w:space="0" w:color="BAD3E3" w:themeColor="accent1" w:themeTint="66"/>
      </w:tblBorders>
    </w:tblPr>
    <w:tblStylePr w:type="firstRow">
      <w:rPr>
        <w:b/>
        <w:bCs/>
      </w:rPr>
      <w:tblPr/>
      <w:tcPr>
        <w:tcBorders>
          <w:bottom w:val="single" w:sz="12" w:space="0" w:color="97BED5" w:themeColor="accent1" w:themeTint="99"/>
        </w:tcBorders>
      </w:tcPr>
    </w:tblStylePr>
    <w:tblStylePr w:type="lastRow">
      <w:rPr>
        <w:b/>
        <w:bCs/>
      </w:rPr>
      <w:tblPr/>
      <w:tcPr>
        <w:tcBorders>
          <w:top w:val="double" w:sz="2" w:space="0" w:color="97BED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72222"/>
    <w:pPr>
      <w:spacing w:after="0"/>
    </w:pPr>
    <w:tblPr>
      <w:tblStyleRowBandSize w:val="1"/>
      <w:tblStyleColBandSize w:val="1"/>
      <w:tblBorders>
        <w:top w:val="single" w:sz="4" w:space="0" w:color="B3D8BF" w:themeColor="accent2" w:themeTint="66"/>
        <w:left w:val="single" w:sz="4" w:space="0" w:color="B3D8BF" w:themeColor="accent2" w:themeTint="66"/>
        <w:bottom w:val="single" w:sz="4" w:space="0" w:color="B3D8BF" w:themeColor="accent2" w:themeTint="66"/>
        <w:right w:val="single" w:sz="4" w:space="0" w:color="B3D8BF" w:themeColor="accent2" w:themeTint="66"/>
        <w:insideH w:val="single" w:sz="4" w:space="0" w:color="B3D8BF" w:themeColor="accent2" w:themeTint="66"/>
        <w:insideV w:val="single" w:sz="4" w:space="0" w:color="B3D8BF" w:themeColor="accent2" w:themeTint="66"/>
      </w:tblBorders>
    </w:tblPr>
    <w:tblStylePr w:type="firstRow">
      <w:rPr>
        <w:b/>
        <w:bCs/>
      </w:rPr>
      <w:tblPr/>
      <w:tcPr>
        <w:tcBorders>
          <w:bottom w:val="single" w:sz="12" w:space="0" w:color="8DC59F" w:themeColor="accent2" w:themeTint="99"/>
        </w:tcBorders>
      </w:tcPr>
    </w:tblStylePr>
    <w:tblStylePr w:type="lastRow">
      <w:rPr>
        <w:b/>
        <w:bCs/>
      </w:rPr>
      <w:tblPr/>
      <w:tcPr>
        <w:tcBorders>
          <w:top w:val="double" w:sz="2" w:space="0" w:color="8DC59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72222"/>
    <w:pPr>
      <w:spacing w:after="0"/>
    </w:pPr>
    <w:tblPr>
      <w:tblStyleRowBandSize w:val="1"/>
      <w:tblStyleColBandSize w:val="1"/>
      <w:tblBorders>
        <w:top w:val="single" w:sz="4" w:space="0" w:color="CBE3C2" w:themeColor="accent3" w:themeTint="66"/>
        <w:left w:val="single" w:sz="4" w:space="0" w:color="CBE3C2" w:themeColor="accent3" w:themeTint="66"/>
        <w:bottom w:val="single" w:sz="4" w:space="0" w:color="CBE3C2" w:themeColor="accent3" w:themeTint="66"/>
        <w:right w:val="single" w:sz="4" w:space="0" w:color="CBE3C2" w:themeColor="accent3" w:themeTint="66"/>
        <w:insideH w:val="single" w:sz="4" w:space="0" w:color="CBE3C2" w:themeColor="accent3" w:themeTint="66"/>
        <w:insideV w:val="single" w:sz="4" w:space="0" w:color="CBE3C2" w:themeColor="accent3" w:themeTint="66"/>
      </w:tblBorders>
    </w:tblPr>
    <w:tblStylePr w:type="firstRow">
      <w:rPr>
        <w:b/>
        <w:bCs/>
      </w:rPr>
      <w:tblPr/>
      <w:tcPr>
        <w:tcBorders>
          <w:bottom w:val="single" w:sz="12" w:space="0" w:color="B1D6A3" w:themeColor="accent3" w:themeTint="99"/>
        </w:tcBorders>
      </w:tcPr>
    </w:tblStylePr>
    <w:tblStylePr w:type="lastRow">
      <w:rPr>
        <w:b/>
        <w:bCs/>
      </w:rPr>
      <w:tblPr/>
      <w:tcPr>
        <w:tcBorders>
          <w:top w:val="double" w:sz="2" w:space="0" w:color="B1D6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72222"/>
    <w:pPr>
      <w:spacing w:after="0"/>
    </w:pPr>
    <w:tblPr>
      <w:tblStyleRowBandSize w:val="1"/>
      <w:tblStyleColBandSize w:val="1"/>
      <w:tblBorders>
        <w:top w:val="single" w:sz="4" w:space="0" w:color="F9E1B7" w:themeColor="accent4" w:themeTint="66"/>
        <w:left w:val="single" w:sz="4" w:space="0" w:color="F9E1B7" w:themeColor="accent4" w:themeTint="66"/>
        <w:bottom w:val="single" w:sz="4" w:space="0" w:color="F9E1B7" w:themeColor="accent4" w:themeTint="66"/>
        <w:right w:val="single" w:sz="4" w:space="0" w:color="F9E1B7" w:themeColor="accent4" w:themeTint="66"/>
        <w:insideH w:val="single" w:sz="4" w:space="0" w:color="F9E1B7" w:themeColor="accent4" w:themeTint="66"/>
        <w:insideV w:val="single" w:sz="4" w:space="0" w:color="F9E1B7" w:themeColor="accent4" w:themeTint="66"/>
      </w:tblBorders>
    </w:tblPr>
    <w:tblStylePr w:type="firstRow">
      <w:rPr>
        <w:b/>
        <w:bCs/>
      </w:rPr>
      <w:tblPr/>
      <w:tcPr>
        <w:tcBorders>
          <w:bottom w:val="single" w:sz="12" w:space="0" w:color="F6D294" w:themeColor="accent4" w:themeTint="99"/>
        </w:tcBorders>
      </w:tcPr>
    </w:tblStylePr>
    <w:tblStylePr w:type="lastRow">
      <w:rPr>
        <w:b/>
        <w:bCs/>
      </w:rPr>
      <w:tblPr/>
      <w:tcPr>
        <w:tcBorders>
          <w:top w:val="double" w:sz="2" w:space="0" w:color="F6D29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72222"/>
    <w:pPr>
      <w:spacing w:after="0"/>
    </w:pPr>
    <w:tblPr>
      <w:tblStyleRowBandSize w:val="1"/>
      <w:tblStyleColBandSize w:val="1"/>
      <w:tblBorders>
        <w:top w:val="single" w:sz="4" w:space="0" w:color="F4CCB5" w:themeColor="accent5" w:themeTint="66"/>
        <w:left w:val="single" w:sz="4" w:space="0" w:color="F4CCB5" w:themeColor="accent5" w:themeTint="66"/>
        <w:bottom w:val="single" w:sz="4" w:space="0" w:color="F4CCB5" w:themeColor="accent5" w:themeTint="66"/>
        <w:right w:val="single" w:sz="4" w:space="0" w:color="F4CCB5" w:themeColor="accent5" w:themeTint="66"/>
        <w:insideH w:val="single" w:sz="4" w:space="0" w:color="F4CCB5" w:themeColor="accent5" w:themeTint="66"/>
        <w:insideV w:val="single" w:sz="4" w:space="0" w:color="F4CCB5" w:themeColor="accent5" w:themeTint="66"/>
      </w:tblBorders>
    </w:tblPr>
    <w:tblStylePr w:type="firstRow">
      <w:rPr>
        <w:b/>
        <w:bCs/>
      </w:rPr>
      <w:tblPr/>
      <w:tcPr>
        <w:tcBorders>
          <w:bottom w:val="single" w:sz="12" w:space="0" w:color="EEB291" w:themeColor="accent5" w:themeTint="99"/>
        </w:tcBorders>
      </w:tcPr>
    </w:tblStylePr>
    <w:tblStylePr w:type="lastRow">
      <w:rPr>
        <w:b/>
        <w:bCs/>
      </w:rPr>
      <w:tblPr/>
      <w:tcPr>
        <w:tcBorders>
          <w:top w:val="double" w:sz="2" w:space="0" w:color="EEB29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72222"/>
    <w:pPr>
      <w:spacing w:after="0"/>
    </w:pPr>
    <w:tblPr>
      <w:tblStyleRowBandSize w:val="1"/>
      <w:tblStyleColBandSize w:val="1"/>
      <w:tblBorders>
        <w:top w:val="single" w:sz="4" w:space="0" w:color="FEFFFF" w:themeColor="accent6" w:themeTint="66"/>
        <w:left w:val="single" w:sz="4" w:space="0" w:color="FEFFFF" w:themeColor="accent6" w:themeTint="66"/>
        <w:bottom w:val="single" w:sz="4" w:space="0" w:color="FEFFFF" w:themeColor="accent6" w:themeTint="66"/>
        <w:right w:val="single" w:sz="4" w:space="0" w:color="FEFFFF" w:themeColor="accent6" w:themeTint="66"/>
        <w:insideH w:val="single" w:sz="4" w:space="0" w:color="FEFFFF" w:themeColor="accent6" w:themeTint="66"/>
        <w:insideV w:val="single" w:sz="4" w:space="0" w:color="FEFFFF" w:themeColor="accent6" w:themeTint="66"/>
      </w:tblBorders>
    </w:tblPr>
    <w:tblStylePr w:type="firstRow">
      <w:rPr>
        <w:b/>
        <w:bCs/>
      </w:rPr>
      <w:tblPr/>
      <w:tcPr>
        <w:tcBorders>
          <w:bottom w:val="single" w:sz="12" w:space="0" w:color="FEFFFF" w:themeColor="accent6" w:themeTint="99"/>
        </w:tcBorders>
      </w:tcPr>
    </w:tblStylePr>
    <w:tblStylePr w:type="lastRow">
      <w:rPr>
        <w:b/>
        <w:bCs/>
      </w:rPr>
      <w:tblPr/>
      <w:tcPr>
        <w:tcBorders>
          <w:top w:val="double" w:sz="2" w:space="0" w:color="FE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72222"/>
    <w:pPr>
      <w:spacing w:after="0"/>
    </w:pPr>
    <w:tblPr>
      <w:tblStyleRowBandSize w:val="1"/>
      <w:tblStyleColBandSize w:val="1"/>
      <w:tblBorders>
        <w:top w:val="single" w:sz="2" w:space="0" w:color="538ACC" w:themeColor="text1" w:themeTint="99"/>
        <w:bottom w:val="single" w:sz="2" w:space="0" w:color="538ACC" w:themeColor="text1" w:themeTint="99"/>
        <w:insideH w:val="single" w:sz="2" w:space="0" w:color="538ACC" w:themeColor="text1" w:themeTint="99"/>
        <w:insideV w:val="single" w:sz="2" w:space="0" w:color="538ACC" w:themeColor="text1" w:themeTint="99"/>
      </w:tblBorders>
    </w:tblPr>
    <w:tblStylePr w:type="firstRow">
      <w:rPr>
        <w:b/>
        <w:bCs/>
      </w:rPr>
      <w:tblPr/>
      <w:tcPr>
        <w:tcBorders>
          <w:top w:val="nil"/>
          <w:bottom w:val="single" w:sz="12" w:space="0" w:color="538ACC" w:themeColor="text1" w:themeTint="99"/>
          <w:insideH w:val="nil"/>
          <w:insideV w:val="nil"/>
        </w:tcBorders>
        <w:shd w:val="clear" w:color="auto" w:fill="FFFFFF" w:themeFill="background1"/>
      </w:tcPr>
    </w:tblStylePr>
    <w:tblStylePr w:type="lastRow">
      <w:rPr>
        <w:b/>
        <w:bCs/>
      </w:rPr>
      <w:tblPr/>
      <w:tcPr>
        <w:tcBorders>
          <w:top w:val="double" w:sz="2" w:space="0" w:color="538AC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GridTable2-Accent1">
    <w:name w:val="Grid Table 2 Accent 1"/>
    <w:basedOn w:val="TableNormal"/>
    <w:uiPriority w:val="47"/>
    <w:rsid w:val="00572222"/>
    <w:pPr>
      <w:spacing w:after="0"/>
    </w:pPr>
    <w:tblPr>
      <w:tblStyleRowBandSize w:val="1"/>
      <w:tblStyleColBandSize w:val="1"/>
      <w:tblBorders>
        <w:top w:val="single" w:sz="2" w:space="0" w:color="97BED5" w:themeColor="accent1" w:themeTint="99"/>
        <w:bottom w:val="single" w:sz="2" w:space="0" w:color="97BED5" w:themeColor="accent1" w:themeTint="99"/>
        <w:insideH w:val="single" w:sz="2" w:space="0" w:color="97BED5" w:themeColor="accent1" w:themeTint="99"/>
        <w:insideV w:val="single" w:sz="2" w:space="0" w:color="97BED5" w:themeColor="accent1" w:themeTint="99"/>
      </w:tblBorders>
    </w:tblPr>
    <w:tblStylePr w:type="firstRow">
      <w:rPr>
        <w:b/>
        <w:bCs/>
      </w:rPr>
      <w:tblPr/>
      <w:tcPr>
        <w:tcBorders>
          <w:top w:val="nil"/>
          <w:bottom w:val="single" w:sz="12" w:space="0" w:color="97BED5" w:themeColor="accent1" w:themeTint="99"/>
          <w:insideH w:val="nil"/>
          <w:insideV w:val="nil"/>
        </w:tcBorders>
        <w:shd w:val="clear" w:color="auto" w:fill="FFFFFF" w:themeFill="background1"/>
      </w:tcPr>
    </w:tblStylePr>
    <w:tblStylePr w:type="lastRow">
      <w:rPr>
        <w:b/>
        <w:bCs/>
      </w:rPr>
      <w:tblPr/>
      <w:tcPr>
        <w:tcBorders>
          <w:top w:val="double" w:sz="2" w:space="0" w:color="97BE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GridTable2-Accent2">
    <w:name w:val="Grid Table 2 Accent 2"/>
    <w:basedOn w:val="TableNormal"/>
    <w:uiPriority w:val="47"/>
    <w:rsid w:val="00572222"/>
    <w:pPr>
      <w:spacing w:after="0"/>
    </w:pPr>
    <w:tblPr>
      <w:tblStyleRowBandSize w:val="1"/>
      <w:tblStyleColBandSize w:val="1"/>
      <w:tblBorders>
        <w:top w:val="single" w:sz="2" w:space="0" w:color="8DC59F" w:themeColor="accent2" w:themeTint="99"/>
        <w:bottom w:val="single" w:sz="2" w:space="0" w:color="8DC59F" w:themeColor="accent2" w:themeTint="99"/>
        <w:insideH w:val="single" w:sz="2" w:space="0" w:color="8DC59F" w:themeColor="accent2" w:themeTint="99"/>
        <w:insideV w:val="single" w:sz="2" w:space="0" w:color="8DC59F" w:themeColor="accent2" w:themeTint="99"/>
      </w:tblBorders>
    </w:tblPr>
    <w:tblStylePr w:type="firstRow">
      <w:rPr>
        <w:b/>
        <w:bCs/>
      </w:rPr>
      <w:tblPr/>
      <w:tcPr>
        <w:tcBorders>
          <w:top w:val="nil"/>
          <w:bottom w:val="single" w:sz="12" w:space="0" w:color="8DC59F" w:themeColor="accent2" w:themeTint="99"/>
          <w:insideH w:val="nil"/>
          <w:insideV w:val="nil"/>
        </w:tcBorders>
        <w:shd w:val="clear" w:color="auto" w:fill="FFFFFF" w:themeFill="background1"/>
      </w:tcPr>
    </w:tblStylePr>
    <w:tblStylePr w:type="lastRow">
      <w:rPr>
        <w:b/>
        <w:bCs/>
      </w:rPr>
      <w:tblPr/>
      <w:tcPr>
        <w:tcBorders>
          <w:top w:val="double" w:sz="2" w:space="0" w:color="8DC59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GridTable2-Accent3">
    <w:name w:val="Grid Table 2 Accent 3"/>
    <w:basedOn w:val="TableNormal"/>
    <w:uiPriority w:val="47"/>
    <w:rsid w:val="00572222"/>
    <w:pPr>
      <w:spacing w:after="0"/>
    </w:pPr>
    <w:tblPr>
      <w:tblStyleRowBandSize w:val="1"/>
      <w:tblStyleColBandSize w:val="1"/>
      <w:tblBorders>
        <w:top w:val="single" w:sz="2" w:space="0" w:color="B1D6A3" w:themeColor="accent3" w:themeTint="99"/>
        <w:bottom w:val="single" w:sz="2" w:space="0" w:color="B1D6A3" w:themeColor="accent3" w:themeTint="99"/>
        <w:insideH w:val="single" w:sz="2" w:space="0" w:color="B1D6A3" w:themeColor="accent3" w:themeTint="99"/>
        <w:insideV w:val="single" w:sz="2" w:space="0" w:color="B1D6A3" w:themeColor="accent3" w:themeTint="99"/>
      </w:tblBorders>
    </w:tblPr>
    <w:tblStylePr w:type="firstRow">
      <w:rPr>
        <w:b/>
        <w:bCs/>
      </w:rPr>
      <w:tblPr/>
      <w:tcPr>
        <w:tcBorders>
          <w:top w:val="nil"/>
          <w:bottom w:val="single" w:sz="12" w:space="0" w:color="B1D6A3" w:themeColor="accent3" w:themeTint="99"/>
          <w:insideH w:val="nil"/>
          <w:insideV w:val="nil"/>
        </w:tcBorders>
        <w:shd w:val="clear" w:color="auto" w:fill="FFFFFF" w:themeFill="background1"/>
      </w:tcPr>
    </w:tblStylePr>
    <w:tblStylePr w:type="lastRow">
      <w:rPr>
        <w:b/>
        <w:bCs/>
      </w:rPr>
      <w:tblPr/>
      <w:tcPr>
        <w:tcBorders>
          <w:top w:val="double" w:sz="2" w:space="0" w:color="B1D6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GridTable2-Accent4">
    <w:name w:val="Grid Table 2 Accent 4"/>
    <w:basedOn w:val="TableNormal"/>
    <w:uiPriority w:val="47"/>
    <w:rsid w:val="00572222"/>
    <w:pPr>
      <w:spacing w:after="0"/>
    </w:pPr>
    <w:tblPr>
      <w:tblStyleRowBandSize w:val="1"/>
      <w:tblStyleColBandSize w:val="1"/>
      <w:tblBorders>
        <w:top w:val="single" w:sz="2" w:space="0" w:color="F6D294" w:themeColor="accent4" w:themeTint="99"/>
        <w:bottom w:val="single" w:sz="2" w:space="0" w:color="F6D294" w:themeColor="accent4" w:themeTint="99"/>
        <w:insideH w:val="single" w:sz="2" w:space="0" w:color="F6D294" w:themeColor="accent4" w:themeTint="99"/>
        <w:insideV w:val="single" w:sz="2" w:space="0" w:color="F6D294" w:themeColor="accent4" w:themeTint="99"/>
      </w:tblBorders>
    </w:tblPr>
    <w:tblStylePr w:type="firstRow">
      <w:rPr>
        <w:b/>
        <w:bCs/>
      </w:rPr>
      <w:tblPr/>
      <w:tcPr>
        <w:tcBorders>
          <w:top w:val="nil"/>
          <w:bottom w:val="single" w:sz="12" w:space="0" w:color="F6D294" w:themeColor="accent4" w:themeTint="99"/>
          <w:insideH w:val="nil"/>
          <w:insideV w:val="nil"/>
        </w:tcBorders>
        <w:shd w:val="clear" w:color="auto" w:fill="FFFFFF" w:themeFill="background1"/>
      </w:tcPr>
    </w:tblStylePr>
    <w:tblStylePr w:type="lastRow">
      <w:rPr>
        <w:b/>
        <w:bCs/>
      </w:rPr>
      <w:tblPr/>
      <w:tcPr>
        <w:tcBorders>
          <w:top w:val="double" w:sz="2" w:space="0" w:color="F6D29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GridTable2-Accent5">
    <w:name w:val="Grid Table 2 Accent 5"/>
    <w:basedOn w:val="TableNormal"/>
    <w:uiPriority w:val="47"/>
    <w:rsid w:val="00572222"/>
    <w:pPr>
      <w:spacing w:after="0"/>
    </w:pPr>
    <w:tblPr>
      <w:tblStyleRowBandSize w:val="1"/>
      <w:tblStyleColBandSize w:val="1"/>
      <w:tblBorders>
        <w:top w:val="single" w:sz="2" w:space="0" w:color="EEB291" w:themeColor="accent5" w:themeTint="99"/>
        <w:bottom w:val="single" w:sz="2" w:space="0" w:color="EEB291" w:themeColor="accent5" w:themeTint="99"/>
        <w:insideH w:val="single" w:sz="2" w:space="0" w:color="EEB291" w:themeColor="accent5" w:themeTint="99"/>
        <w:insideV w:val="single" w:sz="2" w:space="0" w:color="EEB291" w:themeColor="accent5" w:themeTint="99"/>
      </w:tblBorders>
    </w:tblPr>
    <w:tblStylePr w:type="firstRow">
      <w:rPr>
        <w:b/>
        <w:bCs/>
      </w:rPr>
      <w:tblPr/>
      <w:tcPr>
        <w:tcBorders>
          <w:top w:val="nil"/>
          <w:bottom w:val="single" w:sz="12" w:space="0" w:color="EEB291" w:themeColor="accent5" w:themeTint="99"/>
          <w:insideH w:val="nil"/>
          <w:insideV w:val="nil"/>
        </w:tcBorders>
        <w:shd w:val="clear" w:color="auto" w:fill="FFFFFF" w:themeFill="background1"/>
      </w:tcPr>
    </w:tblStylePr>
    <w:tblStylePr w:type="lastRow">
      <w:rPr>
        <w:b/>
        <w:bCs/>
      </w:rPr>
      <w:tblPr/>
      <w:tcPr>
        <w:tcBorders>
          <w:top w:val="double" w:sz="2" w:space="0" w:color="EEB2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GridTable2-Accent6">
    <w:name w:val="Grid Table 2 Accent 6"/>
    <w:basedOn w:val="TableNormal"/>
    <w:uiPriority w:val="47"/>
    <w:rsid w:val="00572222"/>
    <w:pPr>
      <w:spacing w:after="0"/>
    </w:pPr>
    <w:tblPr>
      <w:tblStyleRowBandSize w:val="1"/>
      <w:tblStyleColBandSize w:val="1"/>
      <w:tblBorders>
        <w:top w:val="single" w:sz="2" w:space="0" w:color="FEFFFF" w:themeColor="accent6" w:themeTint="99"/>
        <w:bottom w:val="single" w:sz="2" w:space="0" w:color="FEFFFF" w:themeColor="accent6" w:themeTint="99"/>
        <w:insideH w:val="single" w:sz="2" w:space="0" w:color="FEFFFF" w:themeColor="accent6" w:themeTint="99"/>
        <w:insideV w:val="single" w:sz="2" w:space="0" w:color="FEFFFF" w:themeColor="accent6" w:themeTint="99"/>
      </w:tblBorders>
    </w:tblPr>
    <w:tblStylePr w:type="firstRow">
      <w:rPr>
        <w:b/>
        <w:bCs/>
      </w:rPr>
      <w:tblPr/>
      <w:tcPr>
        <w:tcBorders>
          <w:top w:val="nil"/>
          <w:bottom w:val="single" w:sz="12" w:space="0" w:color="FEFFFF" w:themeColor="accent6" w:themeTint="99"/>
          <w:insideH w:val="nil"/>
          <w:insideV w:val="nil"/>
        </w:tcBorders>
        <w:shd w:val="clear" w:color="auto" w:fill="FFFFFF" w:themeFill="background1"/>
      </w:tcPr>
    </w:tblStylePr>
    <w:tblStylePr w:type="lastRow">
      <w:rPr>
        <w:b/>
        <w:bCs/>
      </w:rPr>
      <w:tblPr/>
      <w:tcPr>
        <w:tcBorders>
          <w:top w:val="double" w:sz="2" w:space="0" w:color="FE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GridTable3">
    <w:name w:val="Grid Table 3"/>
    <w:basedOn w:val="TableNormal"/>
    <w:uiPriority w:val="48"/>
    <w:rsid w:val="00572222"/>
    <w:pPr>
      <w:spacing w:after="0"/>
    </w:pPr>
    <w:tblPr>
      <w:tblStyleRowBandSize w:val="1"/>
      <w:tblStyleColBandSize w:val="1"/>
      <w:tblBorders>
        <w:top w:val="single" w:sz="4" w:space="0" w:color="538ACC" w:themeColor="text1" w:themeTint="99"/>
        <w:left w:val="single" w:sz="4" w:space="0" w:color="538ACC" w:themeColor="text1" w:themeTint="99"/>
        <w:bottom w:val="single" w:sz="4" w:space="0" w:color="538ACC" w:themeColor="text1" w:themeTint="99"/>
        <w:right w:val="single" w:sz="4" w:space="0" w:color="538ACC" w:themeColor="text1" w:themeTint="99"/>
        <w:insideH w:val="single" w:sz="4" w:space="0" w:color="538ACC" w:themeColor="text1" w:themeTint="99"/>
        <w:insideV w:val="single" w:sz="4" w:space="0" w:color="538AC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8EE" w:themeFill="text1" w:themeFillTint="33"/>
      </w:tcPr>
    </w:tblStylePr>
    <w:tblStylePr w:type="band1Horz">
      <w:tblPr/>
      <w:tcPr>
        <w:shd w:val="clear" w:color="auto" w:fill="C5D8EE" w:themeFill="text1" w:themeFillTint="33"/>
      </w:tcPr>
    </w:tblStylePr>
    <w:tblStylePr w:type="neCell">
      <w:tblPr/>
      <w:tcPr>
        <w:tcBorders>
          <w:bottom w:val="single" w:sz="4" w:space="0" w:color="538ACC" w:themeColor="text1" w:themeTint="99"/>
        </w:tcBorders>
      </w:tcPr>
    </w:tblStylePr>
    <w:tblStylePr w:type="nwCell">
      <w:tblPr/>
      <w:tcPr>
        <w:tcBorders>
          <w:bottom w:val="single" w:sz="4" w:space="0" w:color="538ACC" w:themeColor="text1" w:themeTint="99"/>
        </w:tcBorders>
      </w:tcPr>
    </w:tblStylePr>
    <w:tblStylePr w:type="seCell">
      <w:tblPr/>
      <w:tcPr>
        <w:tcBorders>
          <w:top w:val="single" w:sz="4" w:space="0" w:color="538ACC" w:themeColor="text1" w:themeTint="99"/>
        </w:tcBorders>
      </w:tcPr>
    </w:tblStylePr>
    <w:tblStylePr w:type="swCell">
      <w:tblPr/>
      <w:tcPr>
        <w:tcBorders>
          <w:top w:val="single" w:sz="4" w:space="0" w:color="538ACC" w:themeColor="text1" w:themeTint="99"/>
        </w:tcBorders>
      </w:tcPr>
    </w:tblStylePr>
  </w:style>
  <w:style w:type="table" w:styleId="GridTable3-Accent1">
    <w:name w:val="Grid Table 3 Accent 1"/>
    <w:basedOn w:val="TableNormal"/>
    <w:uiPriority w:val="48"/>
    <w:rsid w:val="00572222"/>
    <w:pPr>
      <w:spacing w:after="0"/>
    </w:pPr>
    <w:tblPr>
      <w:tblStyleRowBandSize w:val="1"/>
      <w:tblStyleColBandSize w:val="1"/>
      <w:tblBorders>
        <w:top w:val="single" w:sz="4" w:space="0" w:color="97BED5" w:themeColor="accent1" w:themeTint="99"/>
        <w:left w:val="single" w:sz="4" w:space="0" w:color="97BED5" w:themeColor="accent1" w:themeTint="99"/>
        <w:bottom w:val="single" w:sz="4" w:space="0" w:color="97BED5" w:themeColor="accent1" w:themeTint="99"/>
        <w:right w:val="single" w:sz="4" w:space="0" w:color="97BED5" w:themeColor="accent1" w:themeTint="99"/>
        <w:insideH w:val="single" w:sz="4" w:space="0" w:color="97BED5" w:themeColor="accent1" w:themeTint="99"/>
        <w:insideV w:val="single" w:sz="4" w:space="0" w:color="97BE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9F1" w:themeFill="accent1" w:themeFillTint="33"/>
      </w:tcPr>
    </w:tblStylePr>
    <w:tblStylePr w:type="band1Horz">
      <w:tblPr/>
      <w:tcPr>
        <w:shd w:val="clear" w:color="auto" w:fill="DCE9F1" w:themeFill="accent1" w:themeFillTint="33"/>
      </w:tcPr>
    </w:tblStylePr>
    <w:tblStylePr w:type="neCell">
      <w:tblPr/>
      <w:tcPr>
        <w:tcBorders>
          <w:bottom w:val="single" w:sz="4" w:space="0" w:color="97BED5" w:themeColor="accent1" w:themeTint="99"/>
        </w:tcBorders>
      </w:tcPr>
    </w:tblStylePr>
    <w:tblStylePr w:type="nwCell">
      <w:tblPr/>
      <w:tcPr>
        <w:tcBorders>
          <w:bottom w:val="single" w:sz="4" w:space="0" w:color="97BED5" w:themeColor="accent1" w:themeTint="99"/>
        </w:tcBorders>
      </w:tcPr>
    </w:tblStylePr>
    <w:tblStylePr w:type="seCell">
      <w:tblPr/>
      <w:tcPr>
        <w:tcBorders>
          <w:top w:val="single" w:sz="4" w:space="0" w:color="97BED5" w:themeColor="accent1" w:themeTint="99"/>
        </w:tcBorders>
      </w:tcPr>
    </w:tblStylePr>
    <w:tblStylePr w:type="swCell">
      <w:tblPr/>
      <w:tcPr>
        <w:tcBorders>
          <w:top w:val="single" w:sz="4" w:space="0" w:color="97BED5" w:themeColor="accent1" w:themeTint="99"/>
        </w:tcBorders>
      </w:tcPr>
    </w:tblStylePr>
  </w:style>
  <w:style w:type="table" w:styleId="GridTable3-Accent2">
    <w:name w:val="Grid Table 3 Accent 2"/>
    <w:basedOn w:val="TableNormal"/>
    <w:uiPriority w:val="48"/>
    <w:rsid w:val="00572222"/>
    <w:pPr>
      <w:spacing w:after="0"/>
    </w:pPr>
    <w:tblPr>
      <w:tblStyleRowBandSize w:val="1"/>
      <w:tblStyleColBandSize w:val="1"/>
      <w:tblBorders>
        <w:top w:val="single" w:sz="4" w:space="0" w:color="8DC59F" w:themeColor="accent2" w:themeTint="99"/>
        <w:left w:val="single" w:sz="4" w:space="0" w:color="8DC59F" w:themeColor="accent2" w:themeTint="99"/>
        <w:bottom w:val="single" w:sz="4" w:space="0" w:color="8DC59F" w:themeColor="accent2" w:themeTint="99"/>
        <w:right w:val="single" w:sz="4" w:space="0" w:color="8DC59F" w:themeColor="accent2" w:themeTint="99"/>
        <w:insideH w:val="single" w:sz="4" w:space="0" w:color="8DC59F" w:themeColor="accent2" w:themeTint="99"/>
        <w:insideV w:val="single" w:sz="4" w:space="0" w:color="8DC59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BDF" w:themeFill="accent2" w:themeFillTint="33"/>
      </w:tcPr>
    </w:tblStylePr>
    <w:tblStylePr w:type="band1Horz">
      <w:tblPr/>
      <w:tcPr>
        <w:shd w:val="clear" w:color="auto" w:fill="D9EBDF" w:themeFill="accent2" w:themeFillTint="33"/>
      </w:tcPr>
    </w:tblStylePr>
    <w:tblStylePr w:type="neCell">
      <w:tblPr/>
      <w:tcPr>
        <w:tcBorders>
          <w:bottom w:val="single" w:sz="4" w:space="0" w:color="8DC59F" w:themeColor="accent2" w:themeTint="99"/>
        </w:tcBorders>
      </w:tcPr>
    </w:tblStylePr>
    <w:tblStylePr w:type="nwCell">
      <w:tblPr/>
      <w:tcPr>
        <w:tcBorders>
          <w:bottom w:val="single" w:sz="4" w:space="0" w:color="8DC59F" w:themeColor="accent2" w:themeTint="99"/>
        </w:tcBorders>
      </w:tcPr>
    </w:tblStylePr>
    <w:tblStylePr w:type="seCell">
      <w:tblPr/>
      <w:tcPr>
        <w:tcBorders>
          <w:top w:val="single" w:sz="4" w:space="0" w:color="8DC59F" w:themeColor="accent2" w:themeTint="99"/>
        </w:tcBorders>
      </w:tcPr>
    </w:tblStylePr>
    <w:tblStylePr w:type="swCell">
      <w:tblPr/>
      <w:tcPr>
        <w:tcBorders>
          <w:top w:val="single" w:sz="4" w:space="0" w:color="8DC59F" w:themeColor="accent2" w:themeTint="99"/>
        </w:tcBorders>
      </w:tcPr>
    </w:tblStylePr>
  </w:style>
  <w:style w:type="table" w:styleId="GridTable3-Accent3">
    <w:name w:val="Grid Table 3 Accent 3"/>
    <w:basedOn w:val="TableNormal"/>
    <w:uiPriority w:val="48"/>
    <w:rsid w:val="00572222"/>
    <w:pPr>
      <w:spacing w:after="0"/>
    </w:pPr>
    <w:tblPr>
      <w:tblStyleRowBandSize w:val="1"/>
      <w:tblStyleColBandSize w:val="1"/>
      <w:tblBorders>
        <w:top w:val="single" w:sz="4" w:space="0" w:color="B1D6A3" w:themeColor="accent3" w:themeTint="99"/>
        <w:left w:val="single" w:sz="4" w:space="0" w:color="B1D6A3" w:themeColor="accent3" w:themeTint="99"/>
        <w:bottom w:val="single" w:sz="4" w:space="0" w:color="B1D6A3" w:themeColor="accent3" w:themeTint="99"/>
        <w:right w:val="single" w:sz="4" w:space="0" w:color="B1D6A3" w:themeColor="accent3" w:themeTint="99"/>
        <w:insideH w:val="single" w:sz="4" w:space="0" w:color="B1D6A3" w:themeColor="accent3" w:themeTint="99"/>
        <w:insideV w:val="single" w:sz="4" w:space="0" w:color="B1D6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E0" w:themeFill="accent3" w:themeFillTint="33"/>
      </w:tcPr>
    </w:tblStylePr>
    <w:tblStylePr w:type="band1Horz">
      <w:tblPr/>
      <w:tcPr>
        <w:shd w:val="clear" w:color="auto" w:fill="E5F1E0" w:themeFill="accent3" w:themeFillTint="33"/>
      </w:tcPr>
    </w:tblStylePr>
    <w:tblStylePr w:type="neCell">
      <w:tblPr/>
      <w:tcPr>
        <w:tcBorders>
          <w:bottom w:val="single" w:sz="4" w:space="0" w:color="B1D6A3" w:themeColor="accent3" w:themeTint="99"/>
        </w:tcBorders>
      </w:tcPr>
    </w:tblStylePr>
    <w:tblStylePr w:type="nwCell">
      <w:tblPr/>
      <w:tcPr>
        <w:tcBorders>
          <w:bottom w:val="single" w:sz="4" w:space="0" w:color="B1D6A3" w:themeColor="accent3" w:themeTint="99"/>
        </w:tcBorders>
      </w:tcPr>
    </w:tblStylePr>
    <w:tblStylePr w:type="seCell">
      <w:tblPr/>
      <w:tcPr>
        <w:tcBorders>
          <w:top w:val="single" w:sz="4" w:space="0" w:color="B1D6A3" w:themeColor="accent3" w:themeTint="99"/>
        </w:tcBorders>
      </w:tcPr>
    </w:tblStylePr>
    <w:tblStylePr w:type="swCell">
      <w:tblPr/>
      <w:tcPr>
        <w:tcBorders>
          <w:top w:val="single" w:sz="4" w:space="0" w:color="B1D6A3" w:themeColor="accent3" w:themeTint="99"/>
        </w:tcBorders>
      </w:tcPr>
    </w:tblStylePr>
  </w:style>
  <w:style w:type="table" w:styleId="GridTable3-Accent4">
    <w:name w:val="Grid Table 3 Accent 4"/>
    <w:basedOn w:val="TableNormal"/>
    <w:uiPriority w:val="48"/>
    <w:rsid w:val="00572222"/>
    <w:pPr>
      <w:spacing w:after="0"/>
    </w:pPr>
    <w:tblPr>
      <w:tblStyleRowBandSize w:val="1"/>
      <w:tblStyleColBandSize w:val="1"/>
      <w:tblBorders>
        <w:top w:val="single" w:sz="4" w:space="0" w:color="F6D294" w:themeColor="accent4" w:themeTint="99"/>
        <w:left w:val="single" w:sz="4" w:space="0" w:color="F6D294" w:themeColor="accent4" w:themeTint="99"/>
        <w:bottom w:val="single" w:sz="4" w:space="0" w:color="F6D294" w:themeColor="accent4" w:themeTint="99"/>
        <w:right w:val="single" w:sz="4" w:space="0" w:color="F6D294" w:themeColor="accent4" w:themeTint="99"/>
        <w:insideH w:val="single" w:sz="4" w:space="0" w:color="F6D294" w:themeColor="accent4" w:themeTint="99"/>
        <w:insideV w:val="single" w:sz="4" w:space="0" w:color="F6D29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B" w:themeFill="accent4" w:themeFillTint="33"/>
      </w:tcPr>
    </w:tblStylePr>
    <w:tblStylePr w:type="band1Horz">
      <w:tblPr/>
      <w:tcPr>
        <w:shd w:val="clear" w:color="auto" w:fill="FCF0DB" w:themeFill="accent4" w:themeFillTint="33"/>
      </w:tcPr>
    </w:tblStylePr>
    <w:tblStylePr w:type="neCell">
      <w:tblPr/>
      <w:tcPr>
        <w:tcBorders>
          <w:bottom w:val="single" w:sz="4" w:space="0" w:color="F6D294" w:themeColor="accent4" w:themeTint="99"/>
        </w:tcBorders>
      </w:tcPr>
    </w:tblStylePr>
    <w:tblStylePr w:type="nwCell">
      <w:tblPr/>
      <w:tcPr>
        <w:tcBorders>
          <w:bottom w:val="single" w:sz="4" w:space="0" w:color="F6D294" w:themeColor="accent4" w:themeTint="99"/>
        </w:tcBorders>
      </w:tcPr>
    </w:tblStylePr>
    <w:tblStylePr w:type="seCell">
      <w:tblPr/>
      <w:tcPr>
        <w:tcBorders>
          <w:top w:val="single" w:sz="4" w:space="0" w:color="F6D294" w:themeColor="accent4" w:themeTint="99"/>
        </w:tcBorders>
      </w:tcPr>
    </w:tblStylePr>
    <w:tblStylePr w:type="swCell">
      <w:tblPr/>
      <w:tcPr>
        <w:tcBorders>
          <w:top w:val="single" w:sz="4" w:space="0" w:color="F6D294" w:themeColor="accent4" w:themeTint="99"/>
        </w:tcBorders>
      </w:tcPr>
    </w:tblStylePr>
  </w:style>
  <w:style w:type="table" w:styleId="GridTable3-Accent5">
    <w:name w:val="Grid Table 3 Accent 5"/>
    <w:basedOn w:val="TableNormal"/>
    <w:uiPriority w:val="48"/>
    <w:rsid w:val="00572222"/>
    <w:pPr>
      <w:spacing w:after="0"/>
    </w:pPr>
    <w:tblPr>
      <w:tblStyleRowBandSize w:val="1"/>
      <w:tblStyleColBandSize w:val="1"/>
      <w:tblBorders>
        <w:top w:val="single" w:sz="4" w:space="0" w:color="EEB291" w:themeColor="accent5" w:themeTint="99"/>
        <w:left w:val="single" w:sz="4" w:space="0" w:color="EEB291" w:themeColor="accent5" w:themeTint="99"/>
        <w:bottom w:val="single" w:sz="4" w:space="0" w:color="EEB291" w:themeColor="accent5" w:themeTint="99"/>
        <w:right w:val="single" w:sz="4" w:space="0" w:color="EEB291" w:themeColor="accent5" w:themeTint="99"/>
        <w:insideH w:val="single" w:sz="4" w:space="0" w:color="EEB291" w:themeColor="accent5" w:themeTint="99"/>
        <w:insideV w:val="single" w:sz="4" w:space="0" w:color="EEB2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5DA" w:themeFill="accent5" w:themeFillTint="33"/>
      </w:tcPr>
    </w:tblStylePr>
    <w:tblStylePr w:type="band1Horz">
      <w:tblPr/>
      <w:tcPr>
        <w:shd w:val="clear" w:color="auto" w:fill="F9E5DA" w:themeFill="accent5" w:themeFillTint="33"/>
      </w:tcPr>
    </w:tblStylePr>
    <w:tblStylePr w:type="neCell">
      <w:tblPr/>
      <w:tcPr>
        <w:tcBorders>
          <w:bottom w:val="single" w:sz="4" w:space="0" w:color="EEB291" w:themeColor="accent5" w:themeTint="99"/>
        </w:tcBorders>
      </w:tcPr>
    </w:tblStylePr>
    <w:tblStylePr w:type="nwCell">
      <w:tblPr/>
      <w:tcPr>
        <w:tcBorders>
          <w:bottom w:val="single" w:sz="4" w:space="0" w:color="EEB291" w:themeColor="accent5" w:themeTint="99"/>
        </w:tcBorders>
      </w:tcPr>
    </w:tblStylePr>
    <w:tblStylePr w:type="seCell">
      <w:tblPr/>
      <w:tcPr>
        <w:tcBorders>
          <w:top w:val="single" w:sz="4" w:space="0" w:color="EEB291" w:themeColor="accent5" w:themeTint="99"/>
        </w:tcBorders>
      </w:tcPr>
    </w:tblStylePr>
    <w:tblStylePr w:type="swCell">
      <w:tblPr/>
      <w:tcPr>
        <w:tcBorders>
          <w:top w:val="single" w:sz="4" w:space="0" w:color="EEB291" w:themeColor="accent5" w:themeTint="99"/>
        </w:tcBorders>
      </w:tcPr>
    </w:tblStylePr>
  </w:style>
  <w:style w:type="table" w:styleId="GridTable3-Accent6">
    <w:name w:val="Grid Table 3 Accent 6"/>
    <w:basedOn w:val="TableNormal"/>
    <w:uiPriority w:val="48"/>
    <w:rsid w:val="00572222"/>
    <w:pPr>
      <w:spacing w:after="0"/>
    </w:pPr>
    <w:tblPr>
      <w:tblStyleRowBandSize w:val="1"/>
      <w:tblStyleColBandSize w:val="1"/>
      <w:tblBorders>
        <w:top w:val="single" w:sz="4" w:space="0" w:color="FEFFFF" w:themeColor="accent6" w:themeTint="99"/>
        <w:left w:val="single" w:sz="4" w:space="0" w:color="FEFFFF" w:themeColor="accent6" w:themeTint="99"/>
        <w:bottom w:val="single" w:sz="4" w:space="0" w:color="FEFFFF" w:themeColor="accent6" w:themeTint="99"/>
        <w:right w:val="single" w:sz="4" w:space="0" w:color="FEFFFF" w:themeColor="accent6" w:themeTint="99"/>
        <w:insideH w:val="single" w:sz="4" w:space="0" w:color="FEFFFF" w:themeColor="accent6" w:themeTint="99"/>
        <w:insideV w:val="single" w:sz="4" w:space="0" w:color="FE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FFF" w:themeFill="accent6" w:themeFillTint="33"/>
      </w:tcPr>
    </w:tblStylePr>
    <w:tblStylePr w:type="band1Horz">
      <w:tblPr/>
      <w:tcPr>
        <w:shd w:val="clear" w:color="auto" w:fill="FEFFFF" w:themeFill="accent6" w:themeFillTint="33"/>
      </w:tcPr>
    </w:tblStylePr>
    <w:tblStylePr w:type="neCell">
      <w:tblPr/>
      <w:tcPr>
        <w:tcBorders>
          <w:bottom w:val="single" w:sz="4" w:space="0" w:color="FEFFFF" w:themeColor="accent6" w:themeTint="99"/>
        </w:tcBorders>
      </w:tcPr>
    </w:tblStylePr>
    <w:tblStylePr w:type="nwCell">
      <w:tblPr/>
      <w:tcPr>
        <w:tcBorders>
          <w:bottom w:val="single" w:sz="4" w:space="0" w:color="FEFFFF" w:themeColor="accent6" w:themeTint="99"/>
        </w:tcBorders>
      </w:tcPr>
    </w:tblStylePr>
    <w:tblStylePr w:type="seCell">
      <w:tblPr/>
      <w:tcPr>
        <w:tcBorders>
          <w:top w:val="single" w:sz="4" w:space="0" w:color="FEFFFF" w:themeColor="accent6" w:themeTint="99"/>
        </w:tcBorders>
      </w:tcPr>
    </w:tblStylePr>
    <w:tblStylePr w:type="swCell">
      <w:tblPr/>
      <w:tcPr>
        <w:tcBorders>
          <w:top w:val="single" w:sz="4" w:space="0" w:color="FEFFFF" w:themeColor="accent6" w:themeTint="99"/>
        </w:tcBorders>
      </w:tcPr>
    </w:tblStylePr>
  </w:style>
  <w:style w:type="table" w:styleId="GridTable4">
    <w:name w:val="Grid Table 4"/>
    <w:basedOn w:val="TableNormal"/>
    <w:uiPriority w:val="49"/>
    <w:rsid w:val="00572222"/>
    <w:pPr>
      <w:spacing w:after="0"/>
    </w:pPr>
    <w:tblPr>
      <w:tblStyleRowBandSize w:val="1"/>
      <w:tblStyleColBandSize w:val="1"/>
      <w:tblBorders>
        <w:top w:val="single" w:sz="4" w:space="0" w:color="538ACC" w:themeColor="text1" w:themeTint="99"/>
        <w:left w:val="single" w:sz="4" w:space="0" w:color="538ACC" w:themeColor="text1" w:themeTint="99"/>
        <w:bottom w:val="single" w:sz="4" w:space="0" w:color="538ACC" w:themeColor="text1" w:themeTint="99"/>
        <w:right w:val="single" w:sz="4" w:space="0" w:color="538ACC" w:themeColor="text1" w:themeTint="99"/>
        <w:insideH w:val="single" w:sz="4" w:space="0" w:color="538ACC" w:themeColor="text1" w:themeTint="99"/>
        <w:insideV w:val="single" w:sz="4" w:space="0" w:color="538ACC" w:themeColor="text1" w:themeTint="99"/>
      </w:tblBorders>
    </w:tblPr>
    <w:tblStylePr w:type="firstRow">
      <w:rPr>
        <w:b/>
        <w:bCs/>
        <w:color w:val="FFFFFF" w:themeColor="background1"/>
      </w:rPr>
      <w:tblPr/>
      <w:tcPr>
        <w:tcBorders>
          <w:top w:val="single" w:sz="4" w:space="0" w:color="20436D" w:themeColor="text1"/>
          <w:left w:val="single" w:sz="4" w:space="0" w:color="20436D" w:themeColor="text1"/>
          <w:bottom w:val="single" w:sz="4" w:space="0" w:color="20436D" w:themeColor="text1"/>
          <w:right w:val="single" w:sz="4" w:space="0" w:color="20436D" w:themeColor="text1"/>
          <w:insideH w:val="nil"/>
          <w:insideV w:val="nil"/>
        </w:tcBorders>
        <w:shd w:val="clear" w:color="auto" w:fill="20436D" w:themeFill="text1"/>
      </w:tcPr>
    </w:tblStylePr>
    <w:tblStylePr w:type="lastRow">
      <w:rPr>
        <w:b/>
        <w:bCs/>
      </w:rPr>
      <w:tblPr/>
      <w:tcPr>
        <w:tcBorders>
          <w:top w:val="double" w:sz="4" w:space="0" w:color="20436D" w:themeColor="text1"/>
        </w:tcBorders>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GridTable4-Accent1">
    <w:name w:val="Grid Table 4 Accent 1"/>
    <w:basedOn w:val="TableNormal"/>
    <w:uiPriority w:val="49"/>
    <w:rsid w:val="00572222"/>
    <w:pPr>
      <w:spacing w:after="0"/>
    </w:pPr>
    <w:tblPr>
      <w:tblStyleRowBandSize w:val="1"/>
      <w:tblStyleColBandSize w:val="1"/>
      <w:tblBorders>
        <w:top w:val="single" w:sz="4" w:space="0" w:color="97BED5" w:themeColor="accent1" w:themeTint="99"/>
        <w:left w:val="single" w:sz="4" w:space="0" w:color="97BED5" w:themeColor="accent1" w:themeTint="99"/>
        <w:bottom w:val="single" w:sz="4" w:space="0" w:color="97BED5" w:themeColor="accent1" w:themeTint="99"/>
        <w:right w:val="single" w:sz="4" w:space="0" w:color="97BED5" w:themeColor="accent1" w:themeTint="99"/>
        <w:insideH w:val="single" w:sz="4" w:space="0" w:color="97BED5" w:themeColor="accent1" w:themeTint="99"/>
        <w:insideV w:val="single" w:sz="4" w:space="0" w:color="97BED5" w:themeColor="accent1" w:themeTint="99"/>
      </w:tblBorders>
    </w:tblPr>
    <w:tblStylePr w:type="firstRow">
      <w:rPr>
        <w:b/>
        <w:bCs/>
        <w:color w:val="FFFFFF" w:themeColor="background1"/>
      </w:rPr>
      <w:tblPr/>
      <w:tcPr>
        <w:tcBorders>
          <w:top w:val="single" w:sz="4" w:space="0" w:color="5394BA" w:themeColor="accent1"/>
          <w:left w:val="single" w:sz="4" w:space="0" w:color="5394BA" w:themeColor="accent1"/>
          <w:bottom w:val="single" w:sz="4" w:space="0" w:color="5394BA" w:themeColor="accent1"/>
          <w:right w:val="single" w:sz="4" w:space="0" w:color="5394BA" w:themeColor="accent1"/>
          <w:insideH w:val="nil"/>
          <w:insideV w:val="nil"/>
        </w:tcBorders>
        <w:shd w:val="clear" w:color="auto" w:fill="5394BA" w:themeFill="accent1"/>
      </w:tcPr>
    </w:tblStylePr>
    <w:tblStylePr w:type="lastRow">
      <w:rPr>
        <w:b/>
        <w:bCs/>
      </w:rPr>
      <w:tblPr/>
      <w:tcPr>
        <w:tcBorders>
          <w:top w:val="double" w:sz="4" w:space="0" w:color="5394BA" w:themeColor="accent1"/>
        </w:tcBorders>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GridTable4-Accent2">
    <w:name w:val="Grid Table 4 Accent 2"/>
    <w:basedOn w:val="TableNormal"/>
    <w:uiPriority w:val="49"/>
    <w:rsid w:val="00572222"/>
    <w:pPr>
      <w:spacing w:after="0"/>
    </w:pPr>
    <w:tblPr>
      <w:tblStyleRowBandSize w:val="1"/>
      <w:tblStyleColBandSize w:val="1"/>
      <w:tblBorders>
        <w:top w:val="single" w:sz="4" w:space="0" w:color="8DC59F" w:themeColor="accent2" w:themeTint="99"/>
        <w:left w:val="single" w:sz="4" w:space="0" w:color="8DC59F" w:themeColor="accent2" w:themeTint="99"/>
        <w:bottom w:val="single" w:sz="4" w:space="0" w:color="8DC59F" w:themeColor="accent2" w:themeTint="99"/>
        <w:right w:val="single" w:sz="4" w:space="0" w:color="8DC59F" w:themeColor="accent2" w:themeTint="99"/>
        <w:insideH w:val="single" w:sz="4" w:space="0" w:color="8DC59F" w:themeColor="accent2" w:themeTint="99"/>
        <w:insideV w:val="single" w:sz="4" w:space="0" w:color="8DC59F" w:themeColor="accent2" w:themeTint="99"/>
      </w:tblBorders>
    </w:tblPr>
    <w:tblStylePr w:type="firstRow">
      <w:rPr>
        <w:b/>
        <w:bCs/>
        <w:color w:val="FFFFFF" w:themeColor="background1"/>
      </w:rPr>
      <w:tblPr/>
      <w:tcPr>
        <w:tcBorders>
          <w:top w:val="single" w:sz="4" w:space="0" w:color="4C9664" w:themeColor="accent2"/>
          <w:left w:val="single" w:sz="4" w:space="0" w:color="4C9664" w:themeColor="accent2"/>
          <w:bottom w:val="single" w:sz="4" w:space="0" w:color="4C9664" w:themeColor="accent2"/>
          <w:right w:val="single" w:sz="4" w:space="0" w:color="4C9664" w:themeColor="accent2"/>
          <w:insideH w:val="nil"/>
          <w:insideV w:val="nil"/>
        </w:tcBorders>
        <w:shd w:val="clear" w:color="auto" w:fill="4C9664" w:themeFill="accent2"/>
      </w:tcPr>
    </w:tblStylePr>
    <w:tblStylePr w:type="lastRow">
      <w:rPr>
        <w:b/>
        <w:bCs/>
      </w:rPr>
      <w:tblPr/>
      <w:tcPr>
        <w:tcBorders>
          <w:top w:val="double" w:sz="4" w:space="0" w:color="4C9664" w:themeColor="accent2"/>
        </w:tcBorders>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GridTable4-Accent3">
    <w:name w:val="Grid Table 4 Accent 3"/>
    <w:basedOn w:val="TableNormal"/>
    <w:uiPriority w:val="49"/>
    <w:rsid w:val="00572222"/>
    <w:pPr>
      <w:spacing w:after="0"/>
    </w:pPr>
    <w:tblPr>
      <w:tblStyleRowBandSize w:val="1"/>
      <w:tblStyleColBandSize w:val="1"/>
      <w:tblBorders>
        <w:top w:val="single" w:sz="4" w:space="0" w:color="B1D6A3" w:themeColor="accent3" w:themeTint="99"/>
        <w:left w:val="single" w:sz="4" w:space="0" w:color="B1D6A3" w:themeColor="accent3" w:themeTint="99"/>
        <w:bottom w:val="single" w:sz="4" w:space="0" w:color="B1D6A3" w:themeColor="accent3" w:themeTint="99"/>
        <w:right w:val="single" w:sz="4" w:space="0" w:color="B1D6A3" w:themeColor="accent3" w:themeTint="99"/>
        <w:insideH w:val="single" w:sz="4" w:space="0" w:color="B1D6A3" w:themeColor="accent3" w:themeTint="99"/>
        <w:insideV w:val="single" w:sz="4" w:space="0" w:color="B1D6A3" w:themeColor="accent3" w:themeTint="99"/>
      </w:tblBorders>
    </w:tblPr>
    <w:tblStylePr w:type="firstRow">
      <w:rPr>
        <w:b/>
        <w:bCs/>
        <w:color w:val="FFFFFF" w:themeColor="background1"/>
      </w:rPr>
      <w:tblPr/>
      <w:tcPr>
        <w:tcBorders>
          <w:top w:val="single" w:sz="4" w:space="0" w:color="7FBB67" w:themeColor="accent3"/>
          <w:left w:val="single" w:sz="4" w:space="0" w:color="7FBB67" w:themeColor="accent3"/>
          <w:bottom w:val="single" w:sz="4" w:space="0" w:color="7FBB67" w:themeColor="accent3"/>
          <w:right w:val="single" w:sz="4" w:space="0" w:color="7FBB67" w:themeColor="accent3"/>
          <w:insideH w:val="nil"/>
          <w:insideV w:val="nil"/>
        </w:tcBorders>
        <w:shd w:val="clear" w:color="auto" w:fill="7FBB67" w:themeFill="accent3"/>
      </w:tcPr>
    </w:tblStylePr>
    <w:tblStylePr w:type="lastRow">
      <w:rPr>
        <w:b/>
        <w:bCs/>
      </w:rPr>
      <w:tblPr/>
      <w:tcPr>
        <w:tcBorders>
          <w:top w:val="double" w:sz="4" w:space="0" w:color="7FBB67" w:themeColor="accent3"/>
        </w:tcBorders>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GridTable4-Accent4">
    <w:name w:val="Grid Table 4 Accent 4"/>
    <w:basedOn w:val="TableNormal"/>
    <w:uiPriority w:val="49"/>
    <w:rsid w:val="00572222"/>
    <w:pPr>
      <w:spacing w:after="0"/>
    </w:pPr>
    <w:tblPr>
      <w:tblStyleRowBandSize w:val="1"/>
      <w:tblStyleColBandSize w:val="1"/>
      <w:tblBorders>
        <w:top w:val="single" w:sz="4" w:space="0" w:color="F6D294" w:themeColor="accent4" w:themeTint="99"/>
        <w:left w:val="single" w:sz="4" w:space="0" w:color="F6D294" w:themeColor="accent4" w:themeTint="99"/>
        <w:bottom w:val="single" w:sz="4" w:space="0" w:color="F6D294" w:themeColor="accent4" w:themeTint="99"/>
        <w:right w:val="single" w:sz="4" w:space="0" w:color="F6D294" w:themeColor="accent4" w:themeTint="99"/>
        <w:insideH w:val="single" w:sz="4" w:space="0" w:color="F6D294" w:themeColor="accent4" w:themeTint="99"/>
        <w:insideV w:val="single" w:sz="4" w:space="0" w:color="F6D294" w:themeColor="accent4" w:themeTint="99"/>
      </w:tblBorders>
    </w:tblPr>
    <w:tblStylePr w:type="firstRow">
      <w:rPr>
        <w:b/>
        <w:bCs/>
        <w:color w:val="FFFFFF" w:themeColor="background1"/>
      </w:rPr>
      <w:tblPr/>
      <w:tcPr>
        <w:tcBorders>
          <w:top w:val="single" w:sz="4" w:space="0" w:color="F1B54E" w:themeColor="accent4"/>
          <w:left w:val="single" w:sz="4" w:space="0" w:color="F1B54E" w:themeColor="accent4"/>
          <w:bottom w:val="single" w:sz="4" w:space="0" w:color="F1B54E" w:themeColor="accent4"/>
          <w:right w:val="single" w:sz="4" w:space="0" w:color="F1B54E" w:themeColor="accent4"/>
          <w:insideH w:val="nil"/>
          <w:insideV w:val="nil"/>
        </w:tcBorders>
        <w:shd w:val="clear" w:color="auto" w:fill="F1B54E" w:themeFill="accent4"/>
      </w:tcPr>
    </w:tblStylePr>
    <w:tblStylePr w:type="lastRow">
      <w:rPr>
        <w:b/>
        <w:bCs/>
      </w:rPr>
      <w:tblPr/>
      <w:tcPr>
        <w:tcBorders>
          <w:top w:val="double" w:sz="4" w:space="0" w:color="F1B54E" w:themeColor="accent4"/>
        </w:tcBorders>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GridTable4-Accent5">
    <w:name w:val="Grid Table 4 Accent 5"/>
    <w:basedOn w:val="TableNormal"/>
    <w:uiPriority w:val="49"/>
    <w:rsid w:val="00572222"/>
    <w:pPr>
      <w:spacing w:after="0"/>
    </w:pPr>
    <w:tblPr>
      <w:tblStyleRowBandSize w:val="1"/>
      <w:tblStyleColBandSize w:val="1"/>
      <w:tblBorders>
        <w:top w:val="single" w:sz="4" w:space="0" w:color="EEB291" w:themeColor="accent5" w:themeTint="99"/>
        <w:left w:val="single" w:sz="4" w:space="0" w:color="EEB291" w:themeColor="accent5" w:themeTint="99"/>
        <w:bottom w:val="single" w:sz="4" w:space="0" w:color="EEB291" w:themeColor="accent5" w:themeTint="99"/>
        <w:right w:val="single" w:sz="4" w:space="0" w:color="EEB291" w:themeColor="accent5" w:themeTint="99"/>
        <w:insideH w:val="single" w:sz="4" w:space="0" w:color="EEB291" w:themeColor="accent5" w:themeTint="99"/>
        <w:insideV w:val="single" w:sz="4" w:space="0" w:color="EEB291" w:themeColor="accent5" w:themeTint="99"/>
      </w:tblBorders>
    </w:tblPr>
    <w:tblStylePr w:type="firstRow">
      <w:rPr>
        <w:b/>
        <w:bCs/>
        <w:color w:val="FFFFFF" w:themeColor="background1"/>
      </w:rPr>
      <w:tblPr/>
      <w:tcPr>
        <w:tcBorders>
          <w:top w:val="single" w:sz="4" w:space="0" w:color="E48048" w:themeColor="accent5"/>
          <w:left w:val="single" w:sz="4" w:space="0" w:color="E48048" w:themeColor="accent5"/>
          <w:bottom w:val="single" w:sz="4" w:space="0" w:color="E48048" w:themeColor="accent5"/>
          <w:right w:val="single" w:sz="4" w:space="0" w:color="E48048" w:themeColor="accent5"/>
          <w:insideH w:val="nil"/>
          <w:insideV w:val="nil"/>
        </w:tcBorders>
        <w:shd w:val="clear" w:color="auto" w:fill="E48048" w:themeFill="accent5"/>
      </w:tcPr>
    </w:tblStylePr>
    <w:tblStylePr w:type="lastRow">
      <w:rPr>
        <w:b/>
        <w:bCs/>
      </w:rPr>
      <w:tblPr/>
      <w:tcPr>
        <w:tcBorders>
          <w:top w:val="double" w:sz="4" w:space="0" w:color="E48048" w:themeColor="accent5"/>
        </w:tcBorders>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GridTable4-Accent6">
    <w:name w:val="Grid Table 4 Accent 6"/>
    <w:basedOn w:val="TableNormal"/>
    <w:uiPriority w:val="49"/>
    <w:rsid w:val="00572222"/>
    <w:pPr>
      <w:spacing w:after="0"/>
    </w:pPr>
    <w:tblPr>
      <w:tblStyleRowBandSize w:val="1"/>
      <w:tblStyleColBandSize w:val="1"/>
      <w:tblBorders>
        <w:top w:val="single" w:sz="4" w:space="0" w:color="FEFFFF" w:themeColor="accent6" w:themeTint="99"/>
        <w:left w:val="single" w:sz="4" w:space="0" w:color="FEFFFF" w:themeColor="accent6" w:themeTint="99"/>
        <w:bottom w:val="single" w:sz="4" w:space="0" w:color="FEFFFF" w:themeColor="accent6" w:themeTint="99"/>
        <w:right w:val="single" w:sz="4" w:space="0" w:color="FEFFFF" w:themeColor="accent6" w:themeTint="99"/>
        <w:insideH w:val="single" w:sz="4" w:space="0" w:color="FEFFFF" w:themeColor="accent6" w:themeTint="99"/>
        <w:insideV w:val="single" w:sz="4" w:space="0" w:color="FEFFFF" w:themeColor="accent6" w:themeTint="99"/>
      </w:tblBorders>
    </w:tblPr>
    <w:tblStylePr w:type="firstRow">
      <w:rPr>
        <w:b/>
        <w:bCs/>
        <w:color w:val="FFFFFF" w:themeColor="background1"/>
      </w:rPr>
      <w:tblPr/>
      <w:tcPr>
        <w:tcBorders>
          <w:top w:val="single" w:sz="4" w:space="0" w:color="FEFFFF" w:themeColor="accent6"/>
          <w:left w:val="single" w:sz="4" w:space="0" w:color="FEFFFF" w:themeColor="accent6"/>
          <w:bottom w:val="single" w:sz="4" w:space="0" w:color="FEFFFF" w:themeColor="accent6"/>
          <w:right w:val="single" w:sz="4" w:space="0" w:color="FEFFFF" w:themeColor="accent6"/>
          <w:insideH w:val="nil"/>
          <w:insideV w:val="nil"/>
        </w:tcBorders>
        <w:shd w:val="clear" w:color="auto" w:fill="FEFFFF" w:themeFill="accent6"/>
      </w:tcPr>
    </w:tblStylePr>
    <w:tblStylePr w:type="lastRow">
      <w:rPr>
        <w:b/>
        <w:bCs/>
      </w:rPr>
      <w:tblPr/>
      <w:tcPr>
        <w:tcBorders>
          <w:top w:val="double" w:sz="4" w:space="0" w:color="FEFFFF" w:themeColor="accent6"/>
        </w:tcBorders>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GridTable5Dark">
    <w:name w:val="Grid Table 5 Dark"/>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8E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436D"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436D"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436D"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436D" w:themeFill="text1"/>
      </w:tcPr>
    </w:tblStylePr>
    <w:tblStylePr w:type="band1Vert">
      <w:tblPr/>
      <w:tcPr>
        <w:shd w:val="clear" w:color="auto" w:fill="8CB1DD" w:themeFill="text1" w:themeFillTint="66"/>
      </w:tcPr>
    </w:tblStylePr>
    <w:tblStylePr w:type="band1Horz">
      <w:tblPr/>
      <w:tcPr>
        <w:shd w:val="clear" w:color="auto" w:fill="8CB1DD" w:themeFill="text1" w:themeFillTint="66"/>
      </w:tcPr>
    </w:tblStylePr>
  </w:style>
  <w:style w:type="table" w:styleId="GridTable5Dark-Accent1">
    <w:name w:val="Grid Table 5 Dark Accent 1"/>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9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94BA" w:themeFill="accent1"/>
      </w:tcPr>
    </w:tblStylePr>
    <w:tblStylePr w:type="band1Vert">
      <w:tblPr/>
      <w:tcPr>
        <w:shd w:val="clear" w:color="auto" w:fill="BAD3E3" w:themeFill="accent1" w:themeFillTint="66"/>
      </w:tcPr>
    </w:tblStylePr>
    <w:tblStylePr w:type="band1Horz">
      <w:tblPr/>
      <w:tcPr>
        <w:shd w:val="clear" w:color="auto" w:fill="BAD3E3" w:themeFill="accent1" w:themeFillTint="66"/>
      </w:tcPr>
    </w:tblStylePr>
  </w:style>
  <w:style w:type="table" w:styleId="GridTable5Dark-Accent2">
    <w:name w:val="Grid Table 5 Dark Accent 2"/>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B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96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96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96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9664" w:themeFill="accent2"/>
      </w:tcPr>
    </w:tblStylePr>
    <w:tblStylePr w:type="band1Vert">
      <w:tblPr/>
      <w:tcPr>
        <w:shd w:val="clear" w:color="auto" w:fill="B3D8BF" w:themeFill="accent2" w:themeFillTint="66"/>
      </w:tcPr>
    </w:tblStylePr>
    <w:tblStylePr w:type="band1Horz">
      <w:tblPr/>
      <w:tcPr>
        <w:shd w:val="clear" w:color="auto" w:fill="B3D8BF" w:themeFill="accent2" w:themeFillTint="66"/>
      </w:tcPr>
    </w:tblStylePr>
  </w:style>
  <w:style w:type="table" w:styleId="GridTable5Dark-Accent3">
    <w:name w:val="Grid Table 5 Dark Accent 3"/>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BB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BB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BB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BB67" w:themeFill="accent3"/>
      </w:tcPr>
    </w:tblStylePr>
    <w:tblStylePr w:type="band1Vert">
      <w:tblPr/>
      <w:tcPr>
        <w:shd w:val="clear" w:color="auto" w:fill="CBE3C2" w:themeFill="accent3" w:themeFillTint="66"/>
      </w:tcPr>
    </w:tblStylePr>
    <w:tblStylePr w:type="band1Horz">
      <w:tblPr/>
      <w:tcPr>
        <w:shd w:val="clear" w:color="auto" w:fill="CBE3C2" w:themeFill="accent3" w:themeFillTint="66"/>
      </w:tcPr>
    </w:tblStylePr>
  </w:style>
  <w:style w:type="table" w:styleId="GridTable5Dark-Accent4">
    <w:name w:val="Grid Table 5 Dark Accent 4"/>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B54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B54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B54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B54E" w:themeFill="accent4"/>
      </w:tcPr>
    </w:tblStylePr>
    <w:tblStylePr w:type="band1Vert">
      <w:tblPr/>
      <w:tcPr>
        <w:shd w:val="clear" w:color="auto" w:fill="F9E1B7" w:themeFill="accent4" w:themeFillTint="66"/>
      </w:tcPr>
    </w:tblStylePr>
    <w:tblStylePr w:type="band1Horz">
      <w:tblPr/>
      <w:tcPr>
        <w:shd w:val="clear" w:color="auto" w:fill="F9E1B7" w:themeFill="accent4" w:themeFillTint="66"/>
      </w:tcPr>
    </w:tblStylePr>
  </w:style>
  <w:style w:type="table" w:styleId="GridTable5Dark-Accent5">
    <w:name w:val="Grid Table 5 Dark Accent 5"/>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5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804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804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804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8048" w:themeFill="accent5"/>
      </w:tcPr>
    </w:tblStylePr>
    <w:tblStylePr w:type="band1Vert">
      <w:tblPr/>
      <w:tcPr>
        <w:shd w:val="clear" w:color="auto" w:fill="F4CCB5" w:themeFill="accent5" w:themeFillTint="66"/>
      </w:tcPr>
    </w:tblStylePr>
    <w:tblStylePr w:type="band1Horz">
      <w:tblPr/>
      <w:tcPr>
        <w:shd w:val="clear" w:color="auto" w:fill="F4CCB5" w:themeFill="accent5" w:themeFillTint="66"/>
      </w:tcPr>
    </w:tblStylePr>
  </w:style>
  <w:style w:type="table" w:styleId="GridTable5Dark-Accent6">
    <w:name w:val="Grid Table 5 Dark Accent 6"/>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FFFF" w:themeFill="accent6"/>
      </w:tcPr>
    </w:tblStylePr>
    <w:tblStylePr w:type="band1Vert">
      <w:tblPr/>
      <w:tcPr>
        <w:shd w:val="clear" w:color="auto" w:fill="FEFFFF" w:themeFill="accent6" w:themeFillTint="66"/>
      </w:tcPr>
    </w:tblStylePr>
    <w:tblStylePr w:type="band1Horz">
      <w:tblPr/>
      <w:tcPr>
        <w:shd w:val="clear" w:color="auto" w:fill="FEFFFF" w:themeFill="accent6" w:themeFillTint="66"/>
      </w:tcPr>
    </w:tblStylePr>
  </w:style>
  <w:style w:type="table" w:styleId="GridTable6Colorful">
    <w:name w:val="Grid Table 6 Colorful"/>
    <w:basedOn w:val="TableNormal"/>
    <w:uiPriority w:val="51"/>
    <w:rsid w:val="00572222"/>
    <w:pPr>
      <w:spacing w:after="0"/>
    </w:pPr>
    <w:rPr>
      <w:color w:val="20436D" w:themeColor="text1"/>
    </w:rPr>
    <w:tblPr>
      <w:tblStyleRowBandSize w:val="1"/>
      <w:tblStyleColBandSize w:val="1"/>
      <w:tblBorders>
        <w:top w:val="single" w:sz="4" w:space="0" w:color="538ACC" w:themeColor="text1" w:themeTint="99"/>
        <w:left w:val="single" w:sz="4" w:space="0" w:color="538ACC" w:themeColor="text1" w:themeTint="99"/>
        <w:bottom w:val="single" w:sz="4" w:space="0" w:color="538ACC" w:themeColor="text1" w:themeTint="99"/>
        <w:right w:val="single" w:sz="4" w:space="0" w:color="538ACC" w:themeColor="text1" w:themeTint="99"/>
        <w:insideH w:val="single" w:sz="4" w:space="0" w:color="538ACC" w:themeColor="text1" w:themeTint="99"/>
        <w:insideV w:val="single" w:sz="4" w:space="0" w:color="538ACC" w:themeColor="text1" w:themeTint="99"/>
      </w:tblBorders>
    </w:tblPr>
    <w:tblStylePr w:type="firstRow">
      <w:rPr>
        <w:b/>
        <w:bCs/>
      </w:rPr>
      <w:tblPr/>
      <w:tcPr>
        <w:tcBorders>
          <w:bottom w:val="single" w:sz="12" w:space="0" w:color="538ACC" w:themeColor="text1" w:themeTint="99"/>
        </w:tcBorders>
      </w:tcPr>
    </w:tblStylePr>
    <w:tblStylePr w:type="lastRow">
      <w:rPr>
        <w:b/>
        <w:bCs/>
      </w:rPr>
      <w:tblPr/>
      <w:tcPr>
        <w:tcBorders>
          <w:top w:val="double" w:sz="4" w:space="0" w:color="538ACC" w:themeColor="text1" w:themeTint="99"/>
        </w:tcBorders>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GridTable6Colorful-Accent1">
    <w:name w:val="Grid Table 6 Colorful Accent 1"/>
    <w:basedOn w:val="TableNormal"/>
    <w:uiPriority w:val="51"/>
    <w:rsid w:val="00572222"/>
    <w:pPr>
      <w:spacing w:after="0"/>
    </w:pPr>
    <w:rPr>
      <w:color w:val="396F8F" w:themeColor="accent1" w:themeShade="BF"/>
    </w:rPr>
    <w:tblPr>
      <w:tblStyleRowBandSize w:val="1"/>
      <w:tblStyleColBandSize w:val="1"/>
      <w:tblBorders>
        <w:top w:val="single" w:sz="4" w:space="0" w:color="97BED5" w:themeColor="accent1" w:themeTint="99"/>
        <w:left w:val="single" w:sz="4" w:space="0" w:color="97BED5" w:themeColor="accent1" w:themeTint="99"/>
        <w:bottom w:val="single" w:sz="4" w:space="0" w:color="97BED5" w:themeColor="accent1" w:themeTint="99"/>
        <w:right w:val="single" w:sz="4" w:space="0" w:color="97BED5" w:themeColor="accent1" w:themeTint="99"/>
        <w:insideH w:val="single" w:sz="4" w:space="0" w:color="97BED5" w:themeColor="accent1" w:themeTint="99"/>
        <w:insideV w:val="single" w:sz="4" w:space="0" w:color="97BED5" w:themeColor="accent1" w:themeTint="99"/>
      </w:tblBorders>
    </w:tblPr>
    <w:tblStylePr w:type="firstRow">
      <w:rPr>
        <w:b/>
        <w:bCs/>
      </w:rPr>
      <w:tblPr/>
      <w:tcPr>
        <w:tcBorders>
          <w:bottom w:val="single" w:sz="12" w:space="0" w:color="97BED5" w:themeColor="accent1" w:themeTint="99"/>
        </w:tcBorders>
      </w:tcPr>
    </w:tblStylePr>
    <w:tblStylePr w:type="lastRow">
      <w:rPr>
        <w:b/>
        <w:bCs/>
      </w:rPr>
      <w:tblPr/>
      <w:tcPr>
        <w:tcBorders>
          <w:top w:val="double" w:sz="4" w:space="0" w:color="97BED5" w:themeColor="accent1" w:themeTint="99"/>
        </w:tcBorders>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GridTable6Colorful-Accent2">
    <w:name w:val="Grid Table 6 Colorful Accent 2"/>
    <w:basedOn w:val="TableNormal"/>
    <w:uiPriority w:val="51"/>
    <w:rsid w:val="00572222"/>
    <w:pPr>
      <w:spacing w:after="0"/>
    </w:pPr>
    <w:rPr>
      <w:color w:val="39704A" w:themeColor="accent2" w:themeShade="BF"/>
    </w:rPr>
    <w:tblPr>
      <w:tblStyleRowBandSize w:val="1"/>
      <w:tblStyleColBandSize w:val="1"/>
      <w:tblBorders>
        <w:top w:val="single" w:sz="4" w:space="0" w:color="8DC59F" w:themeColor="accent2" w:themeTint="99"/>
        <w:left w:val="single" w:sz="4" w:space="0" w:color="8DC59F" w:themeColor="accent2" w:themeTint="99"/>
        <w:bottom w:val="single" w:sz="4" w:space="0" w:color="8DC59F" w:themeColor="accent2" w:themeTint="99"/>
        <w:right w:val="single" w:sz="4" w:space="0" w:color="8DC59F" w:themeColor="accent2" w:themeTint="99"/>
        <w:insideH w:val="single" w:sz="4" w:space="0" w:color="8DC59F" w:themeColor="accent2" w:themeTint="99"/>
        <w:insideV w:val="single" w:sz="4" w:space="0" w:color="8DC59F" w:themeColor="accent2" w:themeTint="99"/>
      </w:tblBorders>
    </w:tblPr>
    <w:tblStylePr w:type="firstRow">
      <w:rPr>
        <w:b/>
        <w:bCs/>
      </w:rPr>
      <w:tblPr/>
      <w:tcPr>
        <w:tcBorders>
          <w:bottom w:val="single" w:sz="12" w:space="0" w:color="8DC59F" w:themeColor="accent2" w:themeTint="99"/>
        </w:tcBorders>
      </w:tcPr>
    </w:tblStylePr>
    <w:tblStylePr w:type="lastRow">
      <w:rPr>
        <w:b/>
        <w:bCs/>
      </w:rPr>
      <w:tblPr/>
      <w:tcPr>
        <w:tcBorders>
          <w:top w:val="double" w:sz="4" w:space="0" w:color="8DC59F" w:themeColor="accent2" w:themeTint="99"/>
        </w:tcBorders>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GridTable6Colorful-Accent3">
    <w:name w:val="Grid Table 6 Colorful Accent 3"/>
    <w:basedOn w:val="TableNormal"/>
    <w:uiPriority w:val="51"/>
    <w:rsid w:val="00572222"/>
    <w:pPr>
      <w:spacing w:after="0"/>
    </w:pPr>
    <w:rPr>
      <w:color w:val="5A9543" w:themeColor="accent3" w:themeShade="BF"/>
    </w:rPr>
    <w:tblPr>
      <w:tblStyleRowBandSize w:val="1"/>
      <w:tblStyleColBandSize w:val="1"/>
      <w:tblBorders>
        <w:top w:val="single" w:sz="4" w:space="0" w:color="B1D6A3" w:themeColor="accent3" w:themeTint="99"/>
        <w:left w:val="single" w:sz="4" w:space="0" w:color="B1D6A3" w:themeColor="accent3" w:themeTint="99"/>
        <w:bottom w:val="single" w:sz="4" w:space="0" w:color="B1D6A3" w:themeColor="accent3" w:themeTint="99"/>
        <w:right w:val="single" w:sz="4" w:space="0" w:color="B1D6A3" w:themeColor="accent3" w:themeTint="99"/>
        <w:insideH w:val="single" w:sz="4" w:space="0" w:color="B1D6A3" w:themeColor="accent3" w:themeTint="99"/>
        <w:insideV w:val="single" w:sz="4" w:space="0" w:color="B1D6A3" w:themeColor="accent3" w:themeTint="99"/>
      </w:tblBorders>
    </w:tblPr>
    <w:tblStylePr w:type="firstRow">
      <w:rPr>
        <w:b/>
        <w:bCs/>
      </w:rPr>
      <w:tblPr/>
      <w:tcPr>
        <w:tcBorders>
          <w:bottom w:val="single" w:sz="12" w:space="0" w:color="B1D6A3" w:themeColor="accent3" w:themeTint="99"/>
        </w:tcBorders>
      </w:tcPr>
    </w:tblStylePr>
    <w:tblStylePr w:type="lastRow">
      <w:rPr>
        <w:b/>
        <w:bCs/>
      </w:rPr>
      <w:tblPr/>
      <w:tcPr>
        <w:tcBorders>
          <w:top w:val="double" w:sz="4" w:space="0" w:color="B1D6A3" w:themeColor="accent3" w:themeTint="99"/>
        </w:tcBorders>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GridTable6Colorful-Accent4">
    <w:name w:val="Grid Table 6 Colorful Accent 4"/>
    <w:basedOn w:val="TableNormal"/>
    <w:uiPriority w:val="51"/>
    <w:rsid w:val="00572222"/>
    <w:pPr>
      <w:spacing w:after="0"/>
    </w:pPr>
    <w:rPr>
      <w:color w:val="DD9211" w:themeColor="accent4" w:themeShade="BF"/>
    </w:rPr>
    <w:tblPr>
      <w:tblStyleRowBandSize w:val="1"/>
      <w:tblStyleColBandSize w:val="1"/>
      <w:tblBorders>
        <w:top w:val="single" w:sz="4" w:space="0" w:color="F6D294" w:themeColor="accent4" w:themeTint="99"/>
        <w:left w:val="single" w:sz="4" w:space="0" w:color="F6D294" w:themeColor="accent4" w:themeTint="99"/>
        <w:bottom w:val="single" w:sz="4" w:space="0" w:color="F6D294" w:themeColor="accent4" w:themeTint="99"/>
        <w:right w:val="single" w:sz="4" w:space="0" w:color="F6D294" w:themeColor="accent4" w:themeTint="99"/>
        <w:insideH w:val="single" w:sz="4" w:space="0" w:color="F6D294" w:themeColor="accent4" w:themeTint="99"/>
        <w:insideV w:val="single" w:sz="4" w:space="0" w:color="F6D294" w:themeColor="accent4" w:themeTint="99"/>
      </w:tblBorders>
    </w:tblPr>
    <w:tblStylePr w:type="firstRow">
      <w:rPr>
        <w:b/>
        <w:bCs/>
      </w:rPr>
      <w:tblPr/>
      <w:tcPr>
        <w:tcBorders>
          <w:bottom w:val="single" w:sz="12" w:space="0" w:color="F6D294" w:themeColor="accent4" w:themeTint="99"/>
        </w:tcBorders>
      </w:tcPr>
    </w:tblStylePr>
    <w:tblStylePr w:type="lastRow">
      <w:rPr>
        <w:b/>
        <w:bCs/>
      </w:rPr>
      <w:tblPr/>
      <w:tcPr>
        <w:tcBorders>
          <w:top w:val="double" w:sz="4" w:space="0" w:color="F6D294" w:themeColor="accent4" w:themeTint="99"/>
        </w:tcBorders>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GridTable6Colorful-Accent5">
    <w:name w:val="Grid Table 6 Colorful Accent 5"/>
    <w:basedOn w:val="TableNormal"/>
    <w:uiPriority w:val="51"/>
    <w:rsid w:val="00572222"/>
    <w:pPr>
      <w:spacing w:after="0"/>
    </w:pPr>
    <w:rPr>
      <w:color w:val="C3581D" w:themeColor="accent5" w:themeShade="BF"/>
    </w:rPr>
    <w:tblPr>
      <w:tblStyleRowBandSize w:val="1"/>
      <w:tblStyleColBandSize w:val="1"/>
      <w:tblBorders>
        <w:top w:val="single" w:sz="4" w:space="0" w:color="EEB291" w:themeColor="accent5" w:themeTint="99"/>
        <w:left w:val="single" w:sz="4" w:space="0" w:color="EEB291" w:themeColor="accent5" w:themeTint="99"/>
        <w:bottom w:val="single" w:sz="4" w:space="0" w:color="EEB291" w:themeColor="accent5" w:themeTint="99"/>
        <w:right w:val="single" w:sz="4" w:space="0" w:color="EEB291" w:themeColor="accent5" w:themeTint="99"/>
        <w:insideH w:val="single" w:sz="4" w:space="0" w:color="EEB291" w:themeColor="accent5" w:themeTint="99"/>
        <w:insideV w:val="single" w:sz="4" w:space="0" w:color="EEB291" w:themeColor="accent5" w:themeTint="99"/>
      </w:tblBorders>
    </w:tblPr>
    <w:tblStylePr w:type="firstRow">
      <w:rPr>
        <w:b/>
        <w:bCs/>
      </w:rPr>
      <w:tblPr/>
      <w:tcPr>
        <w:tcBorders>
          <w:bottom w:val="single" w:sz="12" w:space="0" w:color="EEB291" w:themeColor="accent5" w:themeTint="99"/>
        </w:tcBorders>
      </w:tcPr>
    </w:tblStylePr>
    <w:tblStylePr w:type="lastRow">
      <w:rPr>
        <w:b/>
        <w:bCs/>
      </w:rPr>
      <w:tblPr/>
      <w:tcPr>
        <w:tcBorders>
          <w:top w:val="double" w:sz="4" w:space="0" w:color="EEB291" w:themeColor="accent5" w:themeTint="99"/>
        </w:tcBorders>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GridTable6Colorful-Accent6">
    <w:name w:val="Grid Table 6 Colorful Accent 6"/>
    <w:basedOn w:val="TableNormal"/>
    <w:uiPriority w:val="51"/>
    <w:rsid w:val="00572222"/>
    <w:pPr>
      <w:spacing w:after="0"/>
    </w:pPr>
    <w:rPr>
      <w:color w:val="7EFFFF" w:themeColor="accent6" w:themeShade="BF"/>
    </w:rPr>
    <w:tblPr>
      <w:tblStyleRowBandSize w:val="1"/>
      <w:tblStyleColBandSize w:val="1"/>
      <w:tblBorders>
        <w:top w:val="single" w:sz="4" w:space="0" w:color="FEFFFF" w:themeColor="accent6" w:themeTint="99"/>
        <w:left w:val="single" w:sz="4" w:space="0" w:color="FEFFFF" w:themeColor="accent6" w:themeTint="99"/>
        <w:bottom w:val="single" w:sz="4" w:space="0" w:color="FEFFFF" w:themeColor="accent6" w:themeTint="99"/>
        <w:right w:val="single" w:sz="4" w:space="0" w:color="FEFFFF" w:themeColor="accent6" w:themeTint="99"/>
        <w:insideH w:val="single" w:sz="4" w:space="0" w:color="FEFFFF" w:themeColor="accent6" w:themeTint="99"/>
        <w:insideV w:val="single" w:sz="4" w:space="0" w:color="FEFFFF" w:themeColor="accent6" w:themeTint="99"/>
      </w:tblBorders>
    </w:tblPr>
    <w:tblStylePr w:type="firstRow">
      <w:rPr>
        <w:b/>
        <w:bCs/>
      </w:rPr>
      <w:tblPr/>
      <w:tcPr>
        <w:tcBorders>
          <w:bottom w:val="single" w:sz="12" w:space="0" w:color="FEFFFF" w:themeColor="accent6" w:themeTint="99"/>
        </w:tcBorders>
      </w:tcPr>
    </w:tblStylePr>
    <w:tblStylePr w:type="lastRow">
      <w:rPr>
        <w:b/>
        <w:bCs/>
      </w:rPr>
      <w:tblPr/>
      <w:tcPr>
        <w:tcBorders>
          <w:top w:val="double" w:sz="4" w:space="0" w:color="FEFFFF" w:themeColor="accent6" w:themeTint="99"/>
        </w:tcBorders>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GridTable7Colorful">
    <w:name w:val="Grid Table 7 Colorful"/>
    <w:basedOn w:val="TableNormal"/>
    <w:uiPriority w:val="52"/>
    <w:rsid w:val="00572222"/>
    <w:pPr>
      <w:spacing w:after="0"/>
    </w:pPr>
    <w:rPr>
      <w:color w:val="20436D" w:themeColor="text1"/>
    </w:rPr>
    <w:tblPr>
      <w:tblStyleRowBandSize w:val="1"/>
      <w:tblStyleColBandSize w:val="1"/>
      <w:tblBorders>
        <w:top w:val="single" w:sz="4" w:space="0" w:color="538ACC" w:themeColor="text1" w:themeTint="99"/>
        <w:left w:val="single" w:sz="4" w:space="0" w:color="538ACC" w:themeColor="text1" w:themeTint="99"/>
        <w:bottom w:val="single" w:sz="4" w:space="0" w:color="538ACC" w:themeColor="text1" w:themeTint="99"/>
        <w:right w:val="single" w:sz="4" w:space="0" w:color="538ACC" w:themeColor="text1" w:themeTint="99"/>
        <w:insideH w:val="single" w:sz="4" w:space="0" w:color="538ACC" w:themeColor="text1" w:themeTint="99"/>
        <w:insideV w:val="single" w:sz="4" w:space="0" w:color="538AC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8EE" w:themeFill="text1" w:themeFillTint="33"/>
      </w:tcPr>
    </w:tblStylePr>
    <w:tblStylePr w:type="band1Horz">
      <w:tblPr/>
      <w:tcPr>
        <w:shd w:val="clear" w:color="auto" w:fill="C5D8EE" w:themeFill="text1" w:themeFillTint="33"/>
      </w:tcPr>
    </w:tblStylePr>
    <w:tblStylePr w:type="neCell">
      <w:tblPr/>
      <w:tcPr>
        <w:tcBorders>
          <w:bottom w:val="single" w:sz="4" w:space="0" w:color="538ACC" w:themeColor="text1" w:themeTint="99"/>
        </w:tcBorders>
      </w:tcPr>
    </w:tblStylePr>
    <w:tblStylePr w:type="nwCell">
      <w:tblPr/>
      <w:tcPr>
        <w:tcBorders>
          <w:bottom w:val="single" w:sz="4" w:space="0" w:color="538ACC" w:themeColor="text1" w:themeTint="99"/>
        </w:tcBorders>
      </w:tcPr>
    </w:tblStylePr>
    <w:tblStylePr w:type="seCell">
      <w:tblPr/>
      <w:tcPr>
        <w:tcBorders>
          <w:top w:val="single" w:sz="4" w:space="0" w:color="538ACC" w:themeColor="text1" w:themeTint="99"/>
        </w:tcBorders>
      </w:tcPr>
    </w:tblStylePr>
    <w:tblStylePr w:type="swCell">
      <w:tblPr/>
      <w:tcPr>
        <w:tcBorders>
          <w:top w:val="single" w:sz="4" w:space="0" w:color="538ACC" w:themeColor="text1" w:themeTint="99"/>
        </w:tcBorders>
      </w:tcPr>
    </w:tblStylePr>
  </w:style>
  <w:style w:type="table" w:styleId="GridTable7Colorful-Accent1">
    <w:name w:val="Grid Table 7 Colorful Accent 1"/>
    <w:basedOn w:val="TableNormal"/>
    <w:uiPriority w:val="52"/>
    <w:rsid w:val="00572222"/>
    <w:pPr>
      <w:spacing w:after="0"/>
    </w:pPr>
    <w:rPr>
      <w:color w:val="396F8F" w:themeColor="accent1" w:themeShade="BF"/>
    </w:rPr>
    <w:tblPr>
      <w:tblStyleRowBandSize w:val="1"/>
      <w:tblStyleColBandSize w:val="1"/>
      <w:tblBorders>
        <w:top w:val="single" w:sz="4" w:space="0" w:color="97BED5" w:themeColor="accent1" w:themeTint="99"/>
        <w:left w:val="single" w:sz="4" w:space="0" w:color="97BED5" w:themeColor="accent1" w:themeTint="99"/>
        <w:bottom w:val="single" w:sz="4" w:space="0" w:color="97BED5" w:themeColor="accent1" w:themeTint="99"/>
        <w:right w:val="single" w:sz="4" w:space="0" w:color="97BED5" w:themeColor="accent1" w:themeTint="99"/>
        <w:insideH w:val="single" w:sz="4" w:space="0" w:color="97BED5" w:themeColor="accent1" w:themeTint="99"/>
        <w:insideV w:val="single" w:sz="4" w:space="0" w:color="97BE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9F1" w:themeFill="accent1" w:themeFillTint="33"/>
      </w:tcPr>
    </w:tblStylePr>
    <w:tblStylePr w:type="band1Horz">
      <w:tblPr/>
      <w:tcPr>
        <w:shd w:val="clear" w:color="auto" w:fill="DCE9F1" w:themeFill="accent1" w:themeFillTint="33"/>
      </w:tcPr>
    </w:tblStylePr>
    <w:tblStylePr w:type="neCell">
      <w:tblPr/>
      <w:tcPr>
        <w:tcBorders>
          <w:bottom w:val="single" w:sz="4" w:space="0" w:color="97BED5" w:themeColor="accent1" w:themeTint="99"/>
        </w:tcBorders>
      </w:tcPr>
    </w:tblStylePr>
    <w:tblStylePr w:type="nwCell">
      <w:tblPr/>
      <w:tcPr>
        <w:tcBorders>
          <w:bottom w:val="single" w:sz="4" w:space="0" w:color="97BED5" w:themeColor="accent1" w:themeTint="99"/>
        </w:tcBorders>
      </w:tcPr>
    </w:tblStylePr>
    <w:tblStylePr w:type="seCell">
      <w:tblPr/>
      <w:tcPr>
        <w:tcBorders>
          <w:top w:val="single" w:sz="4" w:space="0" w:color="97BED5" w:themeColor="accent1" w:themeTint="99"/>
        </w:tcBorders>
      </w:tcPr>
    </w:tblStylePr>
    <w:tblStylePr w:type="swCell">
      <w:tblPr/>
      <w:tcPr>
        <w:tcBorders>
          <w:top w:val="single" w:sz="4" w:space="0" w:color="97BED5" w:themeColor="accent1" w:themeTint="99"/>
        </w:tcBorders>
      </w:tcPr>
    </w:tblStylePr>
  </w:style>
  <w:style w:type="table" w:styleId="GridTable7Colorful-Accent2">
    <w:name w:val="Grid Table 7 Colorful Accent 2"/>
    <w:basedOn w:val="TableNormal"/>
    <w:uiPriority w:val="52"/>
    <w:rsid w:val="00572222"/>
    <w:pPr>
      <w:spacing w:after="0"/>
    </w:pPr>
    <w:rPr>
      <w:color w:val="39704A" w:themeColor="accent2" w:themeShade="BF"/>
    </w:rPr>
    <w:tblPr>
      <w:tblStyleRowBandSize w:val="1"/>
      <w:tblStyleColBandSize w:val="1"/>
      <w:tblBorders>
        <w:top w:val="single" w:sz="4" w:space="0" w:color="8DC59F" w:themeColor="accent2" w:themeTint="99"/>
        <w:left w:val="single" w:sz="4" w:space="0" w:color="8DC59F" w:themeColor="accent2" w:themeTint="99"/>
        <w:bottom w:val="single" w:sz="4" w:space="0" w:color="8DC59F" w:themeColor="accent2" w:themeTint="99"/>
        <w:right w:val="single" w:sz="4" w:space="0" w:color="8DC59F" w:themeColor="accent2" w:themeTint="99"/>
        <w:insideH w:val="single" w:sz="4" w:space="0" w:color="8DC59F" w:themeColor="accent2" w:themeTint="99"/>
        <w:insideV w:val="single" w:sz="4" w:space="0" w:color="8DC59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BDF" w:themeFill="accent2" w:themeFillTint="33"/>
      </w:tcPr>
    </w:tblStylePr>
    <w:tblStylePr w:type="band1Horz">
      <w:tblPr/>
      <w:tcPr>
        <w:shd w:val="clear" w:color="auto" w:fill="D9EBDF" w:themeFill="accent2" w:themeFillTint="33"/>
      </w:tcPr>
    </w:tblStylePr>
    <w:tblStylePr w:type="neCell">
      <w:tblPr/>
      <w:tcPr>
        <w:tcBorders>
          <w:bottom w:val="single" w:sz="4" w:space="0" w:color="8DC59F" w:themeColor="accent2" w:themeTint="99"/>
        </w:tcBorders>
      </w:tcPr>
    </w:tblStylePr>
    <w:tblStylePr w:type="nwCell">
      <w:tblPr/>
      <w:tcPr>
        <w:tcBorders>
          <w:bottom w:val="single" w:sz="4" w:space="0" w:color="8DC59F" w:themeColor="accent2" w:themeTint="99"/>
        </w:tcBorders>
      </w:tcPr>
    </w:tblStylePr>
    <w:tblStylePr w:type="seCell">
      <w:tblPr/>
      <w:tcPr>
        <w:tcBorders>
          <w:top w:val="single" w:sz="4" w:space="0" w:color="8DC59F" w:themeColor="accent2" w:themeTint="99"/>
        </w:tcBorders>
      </w:tcPr>
    </w:tblStylePr>
    <w:tblStylePr w:type="swCell">
      <w:tblPr/>
      <w:tcPr>
        <w:tcBorders>
          <w:top w:val="single" w:sz="4" w:space="0" w:color="8DC59F" w:themeColor="accent2" w:themeTint="99"/>
        </w:tcBorders>
      </w:tcPr>
    </w:tblStylePr>
  </w:style>
  <w:style w:type="table" w:styleId="GridTable7Colorful-Accent3">
    <w:name w:val="Grid Table 7 Colorful Accent 3"/>
    <w:basedOn w:val="TableNormal"/>
    <w:uiPriority w:val="52"/>
    <w:rsid w:val="00572222"/>
    <w:pPr>
      <w:spacing w:after="0"/>
    </w:pPr>
    <w:rPr>
      <w:color w:val="5A9543" w:themeColor="accent3" w:themeShade="BF"/>
    </w:rPr>
    <w:tblPr>
      <w:tblStyleRowBandSize w:val="1"/>
      <w:tblStyleColBandSize w:val="1"/>
      <w:tblBorders>
        <w:top w:val="single" w:sz="4" w:space="0" w:color="B1D6A3" w:themeColor="accent3" w:themeTint="99"/>
        <w:left w:val="single" w:sz="4" w:space="0" w:color="B1D6A3" w:themeColor="accent3" w:themeTint="99"/>
        <w:bottom w:val="single" w:sz="4" w:space="0" w:color="B1D6A3" w:themeColor="accent3" w:themeTint="99"/>
        <w:right w:val="single" w:sz="4" w:space="0" w:color="B1D6A3" w:themeColor="accent3" w:themeTint="99"/>
        <w:insideH w:val="single" w:sz="4" w:space="0" w:color="B1D6A3" w:themeColor="accent3" w:themeTint="99"/>
        <w:insideV w:val="single" w:sz="4" w:space="0" w:color="B1D6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E0" w:themeFill="accent3" w:themeFillTint="33"/>
      </w:tcPr>
    </w:tblStylePr>
    <w:tblStylePr w:type="band1Horz">
      <w:tblPr/>
      <w:tcPr>
        <w:shd w:val="clear" w:color="auto" w:fill="E5F1E0" w:themeFill="accent3" w:themeFillTint="33"/>
      </w:tcPr>
    </w:tblStylePr>
    <w:tblStylePr w:type="neCell">
      <w:tblPr/>
      <w:tcPr>
        <w:tcBorders>
          <w:bottom w:val="single" w:sz="4" w:space="0" w:color="B1D6A3" w:themeColor="accent3" w:themeTint="99"/>
        </w:tcBorders>
      </w:tcPr>
    </w:tblStylePr>
    <w:tblStylePr w:type="nwCell">
      <w:tblPr/>
      <w:tcPr>
        <w:tcBorders>
          <w:bottom w:val="single" w:sz="4" w:space="0" w:color="B1D6A3" w:themeColor="accent3" w:themeTint="99"/>
        </w:tcBorders>
      </w:tcPr>
    </w:tblStylePr>
    <w:tblStylePr w:type="seCell">
      <w:tblPr/>
      <w:tcPr>
        <w:tcBorders>
          <w:top w:val="single" w:sz="4" w:space="0" w:color="B1D6A3" w:themeColor="accent3" w:themeTint="99"/>
        </w:tcBorders>
      </w:tcPr>
    </w:tblStylePr>
    <w:tblStylePr w:type="swCell">
      <w:tblPr/>
      <w:tcPr>
        <w:tcBorders>
          <w:top w:val="single" w:sz="4" w:space="0" w:color="B1D6A3" w:themeColor="accent3" w:themeTint="99"/>
        </w:tcBorders>
      </w:tcPr>
    </w:tblStylePr>
  </w:style>
  <w:style w:type="table" w:styleId="GridTable7Colorful-Accent4">
    <w:name w:val="Grid Table 7 Colorful Accent 4"/>
    <w:basedOn w:val="TableNormal"/>
    <w:uiPriority w:val="52"/>
    <w:rsid w:val="00572222"/>
    <w:pPr>
      <w:spacing w:after="0"/>
    </w:pPr>
    <w:rPr>
      <w:color w:val="DD9211" w:themeColor="accent4" w:themeShade="BF"/>
    </w:rPr>
    <w:tblPr>
      <w:tblStyleRowBandSize w:val="1"/>
      <w:tblStyleColBandSize w:val="1"/>
      <w:tblBorders>
        <w:top w:val="single" w:sz="4" w:space="0" w:color="F6D294" w:themeColor="accent4" w:themeTint="99"/>
        <w:left w:val="single" w:sz="4" w:space="0" w:color="F6D294" w:themeColor="accent4" w:themeTint="99"/>
        <w:bottom w:val="single" w:sz="4" w:space="0" w:color="F6D294" w:themeColor="accent4" w:themeTint="99"/>
        <w:right w:val="single" w:sz="4" w:space="0" w:color="F6D294" w:themeColor="accent4" w:themeTint="99"/>
        <w:insideH w:val="single" w:sz="4" w:space="0" w:color="F6D294" w:themeColor="accent4" w:themeTint="99"/>
        <w:insideV w:val="single" w:sz="4" w:space="0" w:color="F6D29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B" w:themeFill="accent4" w:themeFillTint="33"/>
      </w:tcPr>
    </w:tblStylePr>
    <w:tblStylePr w:type="band1Horz">
      <w:tblPr/>
      <w:tcPr>
        <w:shd w:val="clear" w:color="auto" w:fill="FCF0DB" w:themeFill="accent4" w:themeFillTint="33"/>
      </w:tcPr>
    </w:tblStylePr>
    <w:tblStylePr w:type="neCell">
      <w:tblPr/>
      <w:tcPr>
        <w:tcBorders>
          <w:bottom w:val="single" w:sz="4" w:space="0" w:color="F6D294" w:themeColor="accent4" w:themeTint="99"/>
        </w:tcBorders>
      </w:tcPr>
    </w:tblStylePr>
    <w:tblStylePr w:type="nwCell">
      <w:tblPr/>
      <w:tcPr>
        <w:tcBorders>
          <w:bottom w:val="single" w:sz="4" w:space="0" w:color="F6D294" w:themeColor="accent4" w:themeTint="99"/>
        </w:tcBorders>
      </w:tcPr>
    </w:tblStylePr>
    <w:tblStylePr w:type="seCell">
      <w:tblPr/>
      <w:tcPr>
        <w:tcBorders>
          <w:top w:val="single" w:sz="4" w:space="0" w:color="F6D294" w:themeColor="accent4" w:themeTint="99"/>
        </w:tcBorders>
      </w:tcPr>
    </w:tblStylePr>
    <w:tblStylePr w:type="swCell">
      <w:tblPr/>
      <w:tcPr>
        <w:tcBorders>
          <w:top w:val="single" w:sz="4" w:space="0" w:color="F6D294" w:themeColor="accent4" w:themeTint="99"/>
        </w:tcBorders>
      </w:tcPr>
    </w:tblStylePr>
  </w:style>
  <w:style w:type="table" w:styleId="GridTable7Colorful-Accent5">
    <w:name w:val="Grid Table 7 Colorful Accent 5"/>
    <w:basedOn w:val="TableNormal"/>
    <w:uiPriority w:val="52"/>
    <w:rsid w:val="00572222"/>
    <w:pPr>
      <w:spacing w:after="0"/>
    </w:pPr>
    <w:rPr>
      <w:color w:val="C3581D" w:themeColor="accent5" w:themeShade="BF"/>
    </w:rPr>
    <w:tblPr>
      <w:tblStyleRowBandSize w:val="1"/>
      <w:tblStyleColBandSize w:val="1"/>
      <w:tblBorders>
        <w:top w:val="single" w:sz="4" w:space="0" w:color="EEB291" w:themeColor="accent5" w:themeTint="99"/>
        <w:left w:val="single" w:sz="4" w:space="0" w:color="EEB291" w:themeColor="accent5" w:themeTint="99"/>
        <w:bottom w:val="single" w:sz="4" w:space="0" w:color="EEB291" w:themeColor="accent5" w:themeTint="99"/>
        <w:right w:val="single" w:sz="4" w:space="0" w:color="EEB291" w:themeColor="accent5" w:themeTint="99"/>
        <w:insideH w:val="single" w:sz="4" w:space="0" w:color="EEB291" w:themeColor="accent5" w:themeTint="99"/>
        <w:insideV w:val="single" w:sz="4" w:space="0" w:color="EEB2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5DA" w:themeFill="accent5" w:themeFillTint="33"/>
      </w:tcPr>
    </w:tblStylePr>
    <w:tblStylePr w:type="band1Horz">
      <w:tblPr/>
      <w:tcPr>
        <w:shd w:val="clear" w:color="auto" w:fill="F9E5DA" w:themeFill="accent5" w:themeFillTint="33"/>
      </w:tcPr>
    </w:tblStylePr>
    <w:tblStylePr w:type="neCell">
      <w:tblPr/>
      <w:tcPr>
        <w:tcBorders>
          <w:bottom w:val="single" w:sz="4" w:space="0" w:color="EEB291" w:themeColor="accent5" w:themeTint="99"/>
        </w:tcBorders>
      </w:tcPr>
    </w:tblStylePr>
    <w:tblStylePr w:type="nwCell">
      <w:tblPr/>
      <w:tcPr>
        <w:tcBorders>
          <w:bottom w:val="single" w:sz="4" w:space="0" w:color="EEB291" w:themeColor="accent5" w:themeTint="99"/>
        </w:tcBorders>
      </w:tcPr>
    </w:tblStylePr>
    <w:tblStylePr w:type="seCell">
      <w:tblPr/>
      <w:tcPr>
        <w:tcBorders>
          <w:top w:val="single" w:sz="4" w:space="0" w:color="EEB291" w:themeColor="accent5" w:themeTint="99"/>
        </w:tcBorders>
      </w:tcPr>
    </w:tblStylePr>
    <w:tblStylePr w:type="swCell">
      <w:tblPr/>
      <w:tcPr>
        <w:tcBorders>
          <w:top w:val="single" w:sz="4" w:space="0" w:color="EEB291" w:themeColor="accent5" w:themeTint="99"/>
        </w:tcBorders>
      </w:tcPr>
    </w:tblStylePr>
  </w:style>
  <w:style w:type="table" w:styleId="GridTable7Colorful-Accent6">
    <w:name w:val="Grid Table 7 Colorful Accent 6"/>
    <w:basedOn w:val="TableNormal"/>
    <w:uiPriority w:val="52"/>
    <w:rsid w:val="00572222"/>
    <w:pPr>
      <w:spacing w:after="0"/>
    </w:pPr>
    <w:rPr>
      <w:color w:val="7EFFFF" w:themeColor="accent6" w:themeShade="BF"/>
    </w:rPr>
    <w:tblPr>
      <w:tblStyleRowBandSize w:val="1"/>
      <w:tblStyleColBandSize w:val="1"/>
      <w:tblBorders>
        <w:top w:val="single" w:sz="4" w:space="0" w:color="FEFFFF" w:themeColor="accent6" w:themeTint="99"/>
        <w:left w:val="single" w:sz="4" w:space="0" w:color="FEFFFF" w:themeColor="accent6" w:themeTint="99"/>
        <w:bottom w:val="single" w:sz="4" w:space="0" w:color="FEFFFF" w:themeColor="accent6" w:themeTint="99"/>
        <w:right w:val="single" w:sz="4" w:space="0" w:color="FEFFFF" w:themeColor="accent6" w:themeTint="99"/>
        <w:insideH w:val="single" w:sz="4" w:space="0" w:color="FEFFFF" w:themeColor="accent6" w:themeTint="99"/>
        <w:insideV w:val="single" w:sz="4" w:space="0" w:color="FE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FFF" w:themeFill="accent6" w:themeFillTint="33"/>
      </w:tcPr>
    </w:tblStylePr>
    <w:tblStylePr w:type="band1Horz">
      <w:tblPr/>
      <w:tcPr>
        <w:shd w:val="clear" w:color="auto" w:fill="FEFFFF" w:themeFill="accent6" w:themeFillTint="33"/>
      </w:tcPr>
    </w:tblStylePr>
    <w:tblStylePr w:type="neCell">
      <w:tblPr/>
      <w:tcPr>
        <w:tcBorders>
          <w:bottom w:val="single" w:sz="4" w:space="0" w:color="FEFFFF" w:themeColor="accent6" w:themeTint="99"/>
        </w:tcBorders>
      </w:tcPr>
    </w:tblStylePr>
    <w:tblStylePr w:type="nwCell">
      <w:tblPr/>
      <w:tcPr>
        <w:tcBorders>
          <w:bottom w:val="single" w:sz="4" w:space="0" w:color="FEFFFF" w:themeColor="accent6" w:themeTint="99"/>
        </w:tcBorders>
      </w:tcPr>
    </w:tblStylePr>
    <w:tblStylePr w:type="seCell">
      <w:tblPr/>
      <w:tcPr>
        <w:tcBorders>
          <w:top w:val="single" w:sz="4" w:space="0" w:color="FEFFFF" w:themeColor="accent6" w:themeTint="99"/>
        </w:tcBorders>
      </w:tcPr>
    </w:tblStylePr>
    <w:tblStylePr w:type="swCell">
      <w:tblPr/>
      <w:tcPr>
        <w:tcBorders>
          <w:top w:val="single" w:sz="4" w:space="0" w:color="FEFFFF" w:themeColor="accent6" w:themeTint="99"/>
        </w:tcBorders>
      </w:tcPr>
    </w:tblStylePr>
  </w:style>
  <w:style w:type="character" w:customStyle="1" w:styleId="Heading3Char">
    <w:name w:val="Heading 3 Char"/>
    <w:basedOn w:val="DefaultParagraphFont"/>
    <w:link w:val="Heading3"/>
    <w:uiPriority w:val="9"/>
    <w:rsid w:val="00542646"/>
    <w:rPr>
      <w:rFonts w:ascii="Montserrat Light" w:eastAsiaTheme="majorEastAsia" w:hAnsi="Montserrat Light" w:cs="Times New Roman (Headings CS)"/>
      <w:color w:val="6C93B6"/>
      <w:spacing w:val="-5"/>
      <w:sz w:val="24"/>
      <w:szCs w:val="24"/>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396F8F"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396F8F"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264A5F"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264A5F"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C5D98"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C5D98" w:themeColor="text1" w:themeTint="D8"/>
      <w:kern w:val="16"/>
      <w:sz w:val="22"/>
      <w:szCs w:val="21"/>
      <w14:ligatures w14:val="standardContextual"/>
      <w14:numForm w14:val="oldStyle"/>
      <w14:numSpacing w14:val="proportional"/>
      <w14:cntxtAlts/>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semiHidden/>
    <w:unhideWhenUsed/>
    <w:rsid w:val="000F51EC"/>
    <w:rPr>
      <w:color w:val="94610B" w:themeColor="accent4" w:themeShade="80"/>
      <w:sz w:val="22"/>
      <w:u w:val="single"/>
    </w:rPr>
  </w:style>
  <w:style w:type="paragraph" w:styleId="Index1">
    <w:name w:val="index 1"/>
    <w:basedOn w:val="Normal"/>
    <w:next w:val="Normal"/>
    <w:autoRedefine/>
    <w:uiPriority w:val="99"/>
    <w:semiHidden/>
    <w:unhideWhenUsed/>
    <w:rsid w:val="00572222"/>
    <w:pPr>
      <w:spacing w:after="0"/>
      <w:ind w:left="200" w:hanging="200"/>
    </w:pPr>
  </w:style>
  <w:style w:type="paragraph" w:styleId="Index2">
    <w:name w:val="index 2"/>
    <w:basedOn w:val="Normal"/>
    <w:next w:val="Normal"/>
    <w:autoRedefine/>
    <w:uiPriority w:val="99"/>
    <w:semiHidden/>
    <w:unhideWhenUsed/>
    <w:rsid w:val="00572222"/>
    <w:pPr>
      <w:spacing w:after="0"/>
      <w:ind w:left="400" w:hanging="200"/>
    </w:pPr>
  </w:style>
  <w:style w:type="paragraph" w:styleId="Index3">
    <w:name w:val="index 3"/>
    <w:basedOn w:val="Normal"/>
    <w:next w:val="Normal"/>
    <w:autoRedefine/>
    <w:uiPriority w:val="99"/>
    <w:semiHidden/>
    <w:unhideWhenUsed/>
    <w:rsid w:val="00572222"/>
    <w:pPr>
      <w:spacing w:after="0"/>
      <w:ind w:left="600" w:hanging="200"/>
    </w:pPr>
  </w:style>
  <w:style w:type="paragraph" w:styleId="Index4">
    <w:name w:val="index 4"/>
    <w:basedOn w:val="Normal"/>
    <w:next w:val="Normal"/>
    <w:autoRedefine/>
    <w:uiPriority w:val="99"/>
    <w:semiHidden/>
    <w:unhideWhenUsed/>
    <w:rsid w:val="00572222"/>
    <w:pPr>
      <w:spacing w:after="0"/>
      <w:ind w:left="800" w:hanging="200"/>
    </w:pPr>
  </w:style>
  <w:style w:type="paragraph" w:styleId="Index5">
    <w:name w:val="index 5"/>
    <w:basedOn w:val="Normal"/>
    <w:next w:val="Normal"/>
    <w:autoRedefine/>
    <w:uiPriority w:val="99"/>
    <w:semiHidden/>
    <w:unhideWhenUsed/>
    <w:rsid w:val="00572222"/>
    <w:pPr>
      <w:spacing w:after="0"/>
      <w:ind w:left="1000" w:hanging="200"/>
    </w:pPr>
  </w:style>
  <w:style w:type="paragraph" w:styleId="Index6">
    <w:name w:val="index 6"/>
    <w:basedOn w:val="Normal"/>
    <w:next w:val="Normal"/>
    <w:autoRedefine/>
    <w:uiPriority w:val="99"/>
    <w:semiHidden/>
    <w:unhideWhenUsed/>
    <w:rsid w:val="00572222"/>
    <w:pPr>
      <w:spacing w:after="0"/>
      <w:ind w:left="1200" w:hanging="200"/>
    </w:pPr>
  </w:style>
  <w:style w:type="paragraph" w:styleId="Index7">
    <w:name w:val="index 7"/>
    <w:basedOn w:val="Normal"/>
    <w:next w:val="Normal"/>
    <w:autoRedefine/>
    <w:uiPriority w:val="99"/>
    <w:semiHidden/>
    <w:unhideWhenUsed/>
    <w:rsid w:val="00572222"/>
    <w:pPr>
      <w:spacing w:after="0"/>
      <w:ind w:left="1400" w:hanging="200"/>
    </w:pPr>
  </w:style>
  <w:style w:type="paragraph" w:styleId="Index8">
    <w:name w:val="index 8"/>
    <w:basedOn w:val="Normal"/>
    <w:next w:val="Normal"/>
    <w:autoRedefine/>
    <w:uiPriority w:val="99"/>
    <w:semiHidden/>
    <w:unhideWhenUsed/>
    <w:rsid w:val="00572222"/>
    <w:pPr>
      <w:spacing w:after="0"/>
      <w:ind w:left="1600" w:hanging="200"/>
    </w:pPr>
  </w:style>
  <w:style w:type="paragraph" w:styleId="Index9">
    <w:name w:val="index 9"/>
    <w:basedOn w:val="Normal"/>
    <w:next w:val="Normal"/>
    <w:autoRedefine/>
    <w:uiPriority w:val="99"/>
    <w:semiHidden/>
    <w:unhideWhenUsed/>
    <w:rsid w:val="00572222"/>
    <w:pPr>
      <w:spacing w:after="0"/>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396F8F"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5394BA" w:themeColor="accent1"/>
        <w:bottom w:val="single" w:sz="4" w:space="10" w:color="5394BA" w:themeColor="accent1"/>
      </w:pBdr>
      <w:spacing w:before="360" w:after="360"/>
      <w:ind w:left="864" w:right="864"/>
      <w:jc w:val="center"/>
    </w:pPr>
    <w:rPr>
      <w:i/>
      <w:iCs/>
      <w:color w:val="396F8F" w:themeColor="accent1" w:themeShade="BF"/>
    </w:rPr>
  </w:style>
  <w:style w:type="character" w:customStyle="1" w:styleId="IntenseQuoteChar">
    <w:name w:val="Intense Quote Char"/>
    <w:basedOn w:val="DefaultParagraphFont"/>
    <w:link w:val="IntenseQuote"/>
    <w:uiPriority w:val="30"/>
    <w:semiHidden/>
    <w:rsid w:val="000F51EC"/>
    <w:rPr>
      <w:i/>
      <w:iCs/>
      <w:color w:val="396F8F" w:themeColor="accent1" w:themeShade="BF"/>
    </w:rPr>
  </w:style>
  <w:style w:type="character" w:styleId="IntenseReference">
    <w:name w:val="Intense Reference"/>
    <w:basedOn w:val="DefaultParagraphFont"/>
    <w:uiPriority w:val="32"/>
    <w:semiHidden/>
    <w:qFormat/>
    <w:rsid w:val="000F51EC"/>
    <w:rPr>
      <w:b/>
      <w:bCs/>
      <w:caps w:val="0"/>
      <w:smallCaps/>
      <w:color w:val="396F8F" w:themeColor="accent1" w:themeShade="BF"/>
      <w:spacing w:val="5"/>
      <w:sz w:val="22"/>
    </w:rPr>
  </w:style>
  <w:style w:type="table" w:styleId="LightGrid">
    <w:name w:val="Light Grid"/>
    <w:basedOn w:val="TableNormal"/>
    <w:uiPriority w:val="62"/>
    <w:semiHidden/>
    <w:unhideWhenUsed/>
    <w:rsid w:val="00572222"/>
    <w:pPr>
      <w:spacing w:after="0"/>
    </w:pPr>
    <w:tblPr>
      <w:tblStyleRowBandSize w:val="1"/>
      <w:tblStyleColBandSize w:val="1"/>
      <w:tblBorders>
        <w:top w:val="single" w:sz="8" w:space="0" w:color="20436D" w:themeColor="text1"/>
        <w:left w:val="single" w:sz="8" w:space="0" w:color="20436D" w:themeColor="text1"/>
        <w:bottom w:val="single" w:sz="8" w:space="0" w:color="20436D" w:themeColor="text1"/>
        <w:right w:val="single" w:sz="8" w:space="0" w:color="20436D" w:themeColor="text1"/>
        <w:insideH w:val="single" w:sz="8" w:space="0" w:color="20436D" w:themeColor="text1"/>
        <w:insideV w:val="single" w:sz="8" w:space="0" w:color="20436D"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436D" w:themeColor="text1"/>
          <w:left w:val="single" w:sz="8" w:space="0" w:color="20436D" w:themeColor="text1"/>
          <w:bottom w:val="single" w:sz="18" w:space="0" w:color="20436D" w:themeColor="text1"/>
          <w:right w:val="single" w:sz="8" w:space="0" w:color="20436D" w:themeColor="text1"/>
          <w:insideH w:val="nil"/>
          <w:insideV w:val="single" w:sz="8" w:space="0" w:color="20436D"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436D" w:themeColor="text1"/>
          <w:left w:val="single" w:sz="8" w:space="0" w:color="20436D" w:themeColor="text1"/>
          <w:bottom w:val="single" w:sz="8" w:space="0" w:color="20436D" w:themeColor="text1"/>
          <w:right w:val="single" w:sz="8" w:space="0" w:color="20436D" w:themeColor="text1"/>
          <w:insideH w:val="nil"/>
          <w:insideV w:val="single" w:sz="8" w:space="0" w:color="20436D"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436D" w:themeColor="text1"/>
          <w:left w:val="single" w:sz="8" w:space="0" w:color="20436D" w:themeColor="text1"/>
          <w:bottom w:val="single" w:sz="8" w:space="0" w:color="20436D" w:themeColor="text1"/>
          <w:right w:val="single" w:sz="8" w:space="0" w:color="20436D" w:themeColor="text1"/>
        </w:tcBorders>
      </w:tcPr>
    </w:tblStylePr>
    <w:tblStylePr w:type="band1Vert">
      <w:tblPr/>
      <w:tcPr>
        <w:tcBorders>
          <w:top w:val="single" w:sz="8" w:space="0" w:color="20436D" w:themeColor="text1"/>
          <w:left w:val="single" w:sz="8" w:space="0" w:color="20436D" w:themeColor="text1"/>
          <w:bottom w:val="single" w:sz="8" w:space="0" w:color="20436D" w:themeColor="text1"/>
          <w:right w:val="single" w:sz="8" w:space="0" w:color="20436D" w:themeColor="text1"/>
        </w:tcBorders>
        <w:shd w:val="clear" w:color="auto" w:fill="B8CEEA" w:themeFill="text1" w:themeFillTint="3F"/>
      </w:tcPr>
    </w:tblStylePr>
    <w:tblStylePr w:type="band1Horz">
      <w:tblPr/>
      <w:tcPr>
        <w:tcBorders>
          <w:top w:val="single" w:sz="8" w:space="0" w:color="20436D" w:themeColor="text1"/>
          <w:left w:val="single" w:sz="8" w:space="0" w:color="20436D" w:themeColor="text1"/>
          <w:bottom w:val="single" w:sz="8" w:space="0" w:color="20436D" w:themeColor="text1"/>
          <w:right w:val="single" w:sz="8" w:space="0" w:color="20436D" w:themeColor="text1"/>
          <w:insideV w:val="single" w:sz="8" w:space="0" w:color="20436D" w:themeColor="text1"/>
        </w:tcBorders>
        <w:shd w:val="clear" w:color="auto" w:fill="B8CEEA" w:themeFill="text1" w:themeFillTint="3F"/>
      </w:tcPr>
    </w:tblStylePr>
    <w:tblStylePr w:type="band2Horz">
      <w:tblPr/>
      <w:tcPr>
        <w:tcBorders>
          <w:top w:val="single" w:sz="8" w:space="0" w:color="20436D" w:themeColor="text1"/>
          <w:left w:val="single" w:sz="8" w:space="0" w:color="20436D" w:themeColor="text1"/>
          <w:bottom w:val="single" w:sz="8" w:space="0" w:color="20436D" w:themeColor="text1"/>
          <w:right w:val="single" w:sz="8" w:space="0" w:color="20436D" w:themeColor="text1"/>
          <w:insideV w:val="single" w:sz="8" w:space="0" w:color="20436D" w:themeColor="text1"/>
        </w:tcBorders>
      </w:tcPr>
    </w:tblStylePr>
  </w:style>
  <w:style w:type="table" w:styleId="LightGrid-Accent1">
    <w:name w:val="Light Grid Accent 1"/>
    <w:basedOn w:val="TableNormal"/>
    <w:uiPriority w:val="62"/>
    <w:semiHidden/>
    <w:unhideWhenUsed/>
    <w:rsid w:val="00572222"/>
    <w:pPr>
      <w:spacing w:after="0"/>
    </w:pPr>
    <w:tblPr>
      <w:tblStyleRowBandSize w:val="1"/>
      <w:tblStyleColBandSize w:val="1"/>
      <w:tblBorders>
        <w:top w:val="single" w:sz="8" w:space="0" w:color="5394BA" w:themeColor="accent1"/>
        <w:left w:val="single" w:sz="8" w:space="0" w:color="5394BA" w:themeColor="accent1"/>
        <w:bottom w:val="single" w:sz="8" w:space="0" w:color="5394BA" w:themeColor="accent1"/>
        <w:right w:val="single" w:sz="8" w:space="0" w:color="5394BA" w:themeColor="accent1"/>
        <w:insideH w:val="single" w:sz="8" w:space="0" w:color="5394BA" w:themeColor="accent1"/>
        <w:insideV w:val="single" w:sz="8" w:space="0" w:color="53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94BA" w:themeColor="accent1"/>
          <w:left w:val="single" w:sz="8" w:space="0" w:color="5394BA" w:themeColor="accent1"/>
          <w:bottom w:val="single" w:sz="18" w:space="0" w:color="5394BA" w:themeColor="accent1"/>
          <w:right w:val="single" w:sz="8" w:space="0" w:color="5394BA" w:themeColor="accent1"/>
          <w:insideH w:val="nil"/>
          <w:insideV w:val="single" w:sz="8" w:space="0" w:color="53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94BA" w:themeColor="accent1"/>
          <w:left w:val="single" w:sz="8" w:space="0" w:color="5394BA" w:themeColor="accent1"/>
          <w:bottom w:val="single" w:sz="8" w:space="0" w:color="5394BA" w:themeColor="accent1"/>
          <w:right w:val="single" w:sz="8" w:space="0" w:color="5394BA" w:themeColor="accent1"/>
          <w:insideH w:val="nil"/>
          <w:insideV w:val="single" w:sz="8" w:space="0" w:color="53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94BA" w:themeColor="accent1"/>
          <w:left w:val="single" w:sz="8" w:space="0" w:color="5394BA" w:themeColor="accent1"/>
          <w:bottom w:val="single" w:sz="8" w:space="0" w:color="5394BA" w:themeColor="accent1"/>
          <w:right w:val="single" w:sz="8" w:space="0" w:color="5394BA" w:themeColor="accent1"/>
        </w:tcBorders>
      </w:tcPr>
    </w:tblStylePr>
    <w:tblStylePr w:type="band1Vert">
      <w:tblPr/>
      <w:tcPr>
        <w:tcBorders>
          <w:top w:val="single" w:sz="8" w:space="0" w:color="5394BA" w:themeColor="accent1"/>
          <w:left w:val="single" w:sz="8" w:space="0" w:color="5394BA" w:themeColor="accent1"/>
          <w:bottom w:val="single" w:sz="8" w:space="0" w:color="5394BA" w:themeColor="accent1"/>
          <w:right w:val="single" w:sz="8" w:space="0" w:color="5394BA" w:themeColor="accent1"/>
        </w:tcBorders>
        <w:shd w:val="clear" w:color="auto" w:fill="D4E4EE" w:themeFill="accent1" w:themeFillTint="3F"/>
      </w:tcPr>
    </w:tblStylePr>
    <w:tblStylePr w:type="band1Horz">
      <w:tblPr/>
      <w:tcPr>
        <w:tcBorders>
          <w:top w:val="single" w:sz="8" w:space="0" w:color="5394BA" w:themeColor="accent1"/>
          <w:left w:val="single" w:sz="8" w:space="0" w:color="5394BA" w:themeColor="accent1"/>
          <w:bottom w:val="single" w:sz="8" w:space="0" w:color="5394BA" w:themeColor="accent1"/>
          <w:right w:val="single" w:sz="8" w:space="0" w:color="5394BA" w:themeColor="accent1"/>
          <w:insideV w:val="single" w:sz="8" w:space="0" w:color="5394BA" w:themeColor="accent1"/>
        </w:tcBorders>
        <w:shd w:val="clear" w:color="auto" w:fill="D4E4EE" w:themeFill="accent1" w:themeFillTint="3F"/>
      </w:tcPr>
    </w:tblStylePr>
    <w:tblStylePr w:type="band2Horz">
      <w:tblPr/>
      <w:tcPr>
        <w:tcBorders>
          <w:top w:val="single" w:sz="8" w:space="0" w:color="5394BA" w:themeColor="accent1"/>
          <w:left w:val="single" w:sz="8" w:space="0" w:color="5394BA" w:themeColor="accent1"/>
          <w:bottom w:val="single" w:sz="8" w:space="0" w:color="5394BA" w:themeColor="accent1"/>
          <w:right w:val="single" w:sz="8" w:space="0" w:color="5394BA" w:themeColor="accent1"/>
          <w:insideV w:val="single" w:sz="8" w:space="0" w:color="5394BA" w:themeColor="accent1"/>
        </w:tcBorders>
      </w:tcPr>
    </w:tblStylePr>
  </w:style>
  <w:style w:type="table" w:styleId="LightGrid-Accent2">
    <w:name w:val="Light Grid Accent 2"/>
    <w:basedOn w:val="TableNormal"/>
    <w:uiPriority w:val="62"/>
    <w:semiHidden/>
    <w:unhideWhenUsed/>
    <w:rsid w:val="00572222"/>
    <w:pPr>
      <w:spacing w:after="0"/>
    </w:pPr>
    <w:tblPr>
      <w:tblStyleRowBandSize w:val="1"/>
      <w:tblStyleColBandSize w:val="1"/>
      <w:tblBorders>
        <w:top w:val="single" w:sz="8" w:space="0" w:color="4C9664" w:themeColor="accent2"/>
        <w:left w:val="single" w:sz="8" w:space="0" w:color="4C9664" w:themeColor="accent2"/>
        <w:bottom w:val="single" w:sz="8" w:space="0" w:color="4C9664" w:themeColor="accent2"/>
        <w:right w:val="single" w:sz="8" w:space="0" w:color="4C9664" w:themeColor="accent2"/>
        <w:insideH w:val="single" w:sz="8" w:space="0" w:color="4C9664" w:themeColor="accent2"/>
        <w:insideV w:val="single" w:sz="8" w:space="0" w:color="4C96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9664" w:themeColor="accent2"/>
          <w:left w:val="single" w:sz="8" w:space="0" w:color="4C9664" w:themeColor="accent2"/>
          <w:bottom w:val="single" w:sz="18" w:space="0" w:color="4C9664" w:themeColor="accent2"/>
          <w:right w:val="single" w:sz="8" w:space="0" w:color="4C9664" w:themeColor="accent2"/>
          <w:insideH w:val="nil"/>
          <w:insideV w:val="single" w:sz="8" w:space="0" w:color="4C96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9664" w:themeColor="accent2"/>
          <w:left w:val="single" w:sz="8" w:space="0" w:color="4C9664" w:themeColor="accent2"/>
          <w:bottom w:val="single" w:sz="8" w:space="0" w:color="4C9664" w:themeColor="accent2"/>
          <w:right w:val="single" w:sz="8" w:space="0" w:color="4C9664" w:themeColor="accent2"/>
          <w:insideH w:val="nil"/>
          <w:insideV w:val="single" w:sz="8" w:space="0" w:color="4C96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9664" w:themeColor="accent2"/>
          <w:left w:val="single" w:sz="8" w:space="0" w:color="4C9664" w:themeColor="accent2"/>
          <w:bottom w:val="single" w:sz="8" w:space="0" w:color="4C9664" w:themeColor="accent2"/>
          <w:right w:val="single" w:sz="8" w:space="0" w:color="4C9664" w:themeColor="accent2"/>
        </w:tcBorders>
      </w:tcPr>
    </w:tblStylePr>
    <w:tblStylePr w:type="band1Vert">
      <w:tblPr/>
      <w:tcPr>
        <w:tcBorders>
          <w:top w:val="single" w:sz="8" w:space="0" w:color="4C9664" w:themeColor="accent2"/>
          <w:left w:val="single" w:sz="8" w:space="0" w:color="4C9664" w:themeColor="accent2"/>
          <w:bottom w:val="single" w:sz="8" w:space="0" w:color="4C9664" w:themeColor="accent2"/>
          <w:right w:val="single" w:sz="8" w:space="0" w:color="4C9664" w:themeColor="accent2"/>
        </w:tcBorders>
        <w:shd w:val="clear" w:color="auto" w:fill="D0E7D7" w:themeFill="accent2" w:themeFillTint="3F"/>
      </w:tcPr>
    </w:tblStylePr>
    <w:tblStylePr w:type="band1Horz">
      <w:tblPr/>
      <w:tcPr>
        <w:tcBorders>
          <w:top w:val="single" w:sz="8" w:space="0" w:color="4C9664" w:themeColor="accent2"/>
          <w:left w:val="single" w:sz="8" w:space="0" w:color="4C9664" w:themeColor="accent2"/>
          <w:bottom w:val="single" w:sz="8" w:space="0" w:color="4C9664" w:themeColor="accent2"/>
          <w:right w:val="single" w:sz="8" w:space="0" w:color="4C9664" w:themeColor="accent2"/>
          <w:insideV w:val="single" w:sz="8" w:space="0" w:color="4C9664" w:themeColor="accent2"/>
        </w:tcBorders>
        <w:shd w:val="clear" w:color="auto" w:fill="D0E7D7" w:themeFill="accent2" w:themeFillTint="3F"/>
      </w:tcPr>
    </w:tblStylePr>
    <w:tblStylePr w:type="band2Horz">
      <w:tblPr/>
      <w:tcPr>
        <w:tcBorders>
          <w:top w:val="single" w:sz="8" w:space="0" w:color="4C9664" w:themeColor="accent2"/>
          <w:left w:val="single" w:sz="8" w:space="0" w:color="4C9664" w:themeColor="accent2"/>
          <w:bottom w:val="single" w:sz="8" w:space="0" w:color="4C9664" w:themeColor="accent2"/>
          <w:right w:val="single" w:sz="8" w:space="0" w:color="4C9664" w:themeColor="accent2"/>
          <w:insideV w:val="single" w:sz="8" w:space="0" w:color="4C9664" w:themeColor="accent2"/>
        </w:tcBorders>
      </w:tcPr>
    </w:tblStylePr>
  </w:style>
  <w:style w:type="table" w:styleId="LightGrid-Accent3">
    <w:name w:val="Light Grid Accent 3"/>
    <w:basedOn w:val="TableNormal"/>
    <w:uiPriority w:val="62"/>
    <w:semiHidden/>
    <w:unhideWhenUsed/>
    <w:rsid w:val="00572222"/>
    <w:pPr>
      <w:spacing w:after="0"/>
    </w:pPr>
    <w:tblPr>
      <w:tblStyleRowBandSize w:val="1"/>
      <w:tblStyleColBandSize w:val="1"/>
      <w:tblBorders>
        <w:top w:val="single" w:sz="8" w:space="0" w:color="7FBB67" w:themeColor="accent3"/>
        <w:left w:val="single" w:sz="8" w:space="0" w:color="7FBB67" w:themeColor="accent3"/>
        <w:bottom w:val="single" w:sz="8" w:space="0" w:color="7FBB67" w:themeColor="accent3"/>
        <w:right w:val="single" w:sz="8" w:space="0" w:color="7FBB67" w:themeColor="accent3"/>
        <w:insideH w:val="single" w:sz="8" w:space="0" w:color="7FBB67" w:themeColor="accent3"/>
        <w:insideV w:val="single" w:sz="8" w:space="0" w:color="7FBB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BB67" w:themeColor="accent3"/>
          <w:left w:val="single" w:sz="8" w:space="0" w:color="7FBB67" w:themeColor="accent3"/>
          <w:bottom w:val="single" w:sz="18" w:space="0" w:color="7FBB67" w:themeColor="accent3"/>
          <w:right w:val="single" w:sz="8" w:space="0" w:color="7FBB67" w:themeColor="accent3"/>
          <w:insideH w:val="nil"/>
          <w:insideV w:val="single" w:sz="8" w:space="0" w:color="7FBB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BB67" w:themeColor="accent3"/>
          <w:left w:val="single" w:sz="8" w:space="0" w:color="7FBB67" w:themeColor="accent3"/>
          <w:bottom w:val="single" w:sz="8" w:space="0" w:color="7FBB67" w:themeColor="accent3"/>
          <w:right w:val="single" w:sz="8" w:space="0" w:color="7FBB67" w:themeColor="accent3"/>
          <w:insideH w:val="nil"/>
          <w:insideV w:val="single" w:sz="8" w:space="0" w:color="7FBB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BB67" w:themeColor="accent3"/>
          <w:left w:val="single" w:sz="8" w:space="0" w:color="7FBB67" w:themeColor="accent3"/>
          <w:bottom w:val="single" w:sz="8" w:space="0" w:color="7FBB67" w:themeColor="accent3"/>
          <w:right w:val="single" w:sz="8" w:space="0" w:color="7FBB67" w:themeColor="accent3"/>
        </w:tcBorders>
      </w:tcPr>
    </w:tblStylePr>
    <w:tblStylePr w:type="band1Vert">
      <w:tblPr/>
      <w:tcPr>
        <w:tcBorders>
          <w:top w:val="single" w:sz="8" w:space="0" w:color="7FBB67" w:themeColor="accent3"/>
          <w:left w:val="single" w:sz="8" w:space="0" w:color="7FBB67" w:themeColor="accent3"/>
          <w:bottom w:val="single" w:sz="8" w:space="0" w:color="7FBB67" w:themeColor="accent3"/>
          <w:right w:val="single" w:sz="8" w:space="0" w:color="7FBB67" w:themeColor="accent3"/>
        </w:tcBorders>
        <w:shd w:val="clear" w:color="auto" w:fill="DFEED9" w:themeFill="accent3" w:themeFillTint="3F"/>
      </w:tcPr>
    </w:tblStylePr>
    <w:tblStylePr w:type="band1Horz">
      <w:tblPr/>
      <w:tcPr>
        <w:tcBorders>
          <w:top w:val="single" w:sz="8" w:space="0" w:color="7FBB67" w:themeColor="accent3"/>
          <w:left w:val="single" w:sz="8" w:space="0" w:color="7FBB67" w:themeColor="accent3"/>
          <w:bottom w:val="single" w:sz="8" w:space="0" w:color="7FBB67" w:themeColor="accent3"/>
          <w:right w:val="single" w:sz="8" w:space="0" w:color="7FBB67" w:themeColor="accent3"/>
          <w:insideV w:val="single" w:sz="8" w:space="0" w:color="7FBB67" w:themeColor="accent3"/>
        </w:tcBorders>
        <w:shd w:val="clear" w:color="auto" w:fill="DFEED9" w:themeFill="accent3" w:themeFillTint="3F"/>
      </w:tcPr>
    </w:tblStylePr>
    <w:tblStylePr w:type="band2Horz">
      <w:tblPr/>
      <w:tcPr>
        <w:tcBorders>
          <w:top w:val="single" w:sz="8" w:space="0" w:color="7FBB67" w:themeColor="accent3"/>
          <w:left w:val="single" w:sz="8" w:space="0" w:color="7FBB67" w:themeColor="accent3"/>
          <w:bottom w:val="single" w:sz="8" w:space="0" w:color="7FBB67" w:themeColor="accent3"/>
          <w:right w:val="single" w:sz="8" w:space="0" w:color="7FBB67" w:themeColor="accent3"/>
          <w:insideV w:val="single" w:sz="8" w:space="0" w:color="7FBB67" w:themeColor="accent3"/>
        </w:tcBorders>
      </w:tcPr>
    </w:tblStylePr>
  </w:style>
  <w:style w:type="table" w:styleId="LightGrid-Accent4">
    <w:name w:val="Light Grid Accent 4"/>
    <w:basedOn w:val="TableNormal"/>
    <w:uiPriority w:val="62"/>
    <w:semiHidden/>
    <w:unhideWhenUsed/>
    <w:rsid w:val="00572222"/>
    <w:pPr>
      <w:spacing w:after="0"/>
    </w:pPr>
    <w:tblPr>
      <w:tblStyleRowBandSize w:val="1"/>
      <w:tblStyleColBandSize w:val="1"/>
      <w:tblBorders>
        <w:top w:val="single" w:sz="8" w:space="0" w:color="F1B54E" w:themeColor="accent4"/>
        <w:left w:val="single" w:sz="8" w:space="0" w:color="F1B54E" w:themeColor="accent4"/>
        <w:bottom w:val="single" w:sz="8" w:space="0" w:color="F1B54E" w:themeColor="accent4"/>
        <w:right w:val="single" w:sz="8" w:space="0" w:color="F1B54E" w:themeColor="accent4"/>
        <w:insideH w:val="single" w:sz="8" w:space="0" w:color="F1B54E" w:themeColor="accent4"/>
        <w:insideV w:val="single" w:sz="8" w:space="0" w:color="F1B54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B54E" w:themeColor="accent4"/>
          <w:left w:val="single" w:sz="8" w:space="0" w:color="F1B54E" w:themeColor="accent4"/>
          <w:bottom w:val="single" w:sz="18" w:space="0" w:color="F1B54E" w:themeColor="accent4"/>
          <w:right w:val="single" w:sz="8" w:space="0" w:color="F1B54E" w:themeColor="accent4"/>
          <w:insideH w:val="nil"/>
          <w:insideV w:val="single" w:sz="8" w:space="0" w:color="F1B54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B54E" w:themeColor="accent4"/>
          <w:left w:val="single" w:sz="8" w:space="0" w:color="F1B54E" w:themeColor="accent4"/>
          <w:bottom w:val="single" w:sz="8" w:space="0" w:color="F1B54E" w:themeColor="accent4"/>
          <w:right w:val="single" w:sz="8" w:space="0" w:color="F1B54E" w:themeColor="accent4"/>
          <w:insideH w:val="nil"/>
          <w:insideV w:val="single" w:sz="8" w:space="0" w:color="F1B54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B54E" w:themeColor="accent4"/>
          <w:left w:val="single" w:sz="8" w:space="0" w:color="F1B54E" w:themeColor="accent4"/>
          <w:bottom w:val="single" w:sz="8" w:space="0" w:color="F1B54E" w:themeColor="accent4"/>
          <w:right w:val="single" w:sz="8" w:space="0" w:color="F1B54E" w:themeColor="accent4"/>
        </w:tcBorders>
      </w:tcPr>
    </w:tblStylePr>
    <w:tblStylePr w:type="band1Vert">
      <w:tblPr/>
      <w:tcPr>
        <w:tcBorders>
          <w:top w:val="single" w:sz="8" w:space="0" w:color="F1B54E" w:themeColor="accent4"/>
          <w:left w:val="single" w:sz="8" w:space="0" w:color="F1B54E" w:themeColor="accent4"/>
          <w:bottom w:val="single" w:sz="8" w:space="0" w:color="F1B54E" w:themeColor="accent4"/>
          <w:right w:val="single" w:sz="8" w:space="0" w:color="F1B54E" w:themeColor="accent4"/>
        </w:tcBorders>
        <w:shd w:val="clear" w:color="auto" w:fill="FBECD3" w:themeFill="accent4" w:themeFillTint="3F"/>
      </w:tcPr>
    </w:tblStylePr>
    <w:tblStylePr w:type="band1Horz">
      <w:tblPr/>
      <w:tcPr>
        <w:tcBorders>
          <w:top w:val="single" w:sz="8" w:space="0" w:color="F1B54E" w:themeColor="accent4"/>
          <w:left w:val="single" w:sz="8" w:space="0" w:color="F1B54E" w:themeColor="accent4"/>
          <w:bottom w:val="single" w:sz="8" w:space="0" w:color="F1B54E" w:themeColor="accent4"/>
          <w:right w:val="single" w:sz="8" w:space="0" w:color="F1B54E" w:themeColor="accent4"/>
          <w:insideV w:val="single" w:sz="8" w:space="0" w:color="F1B54E" w:themeColor="accent4"/>
        </w:tcBorders>
        <w:shd w:val="clear" w:color="auto" w:fill="FBECD3" w:themeFill="accent4" w:themeFillTint="3F"/>
      </w:tcPr>
    </w:tblStylePr>
    <w:tblStylePr w:type="band2Horz">
      <w:tblPr/>
      <w:tcPr>
        <w:tcBorders>
          <w:top w:val="single" w:sz="8" w:space="0" w:color="F1B54E" w:themeColor="accent4"/>
          <w:left w:val="single" w:sz="8" w:space="0" w:color="F1B54E" w:themeColor="accent4"/>
          <w:bottom w:val="single" w:sz="8" w:space="0" w:color="F1B54E" w:themeColor="accent4"/>
          <w:right w:val="single" w:sz="8" w:space="0" w:color="F1B54E" w:themeColor="accent4"/>
          <w:insideV w:val="single" w:sz="8" w:space="0" w:color="F1B54E" w:themeColor="accent4"/>
        </w:tcBorders>
      </w:tcPr>
    </w:tblStylePr>
  </w:style>
  <w:style w:type="table" w:styleId="LightGrid-Accent5">
    <w:name w:val="Light Grid Accent 5"/>
    <w:basedOn w:val="TableNormal"/>
    <w:uiPriority w:val="62"/>
    <w:semiHidden/>
    <w:unhideWhenUsed/>
    <w:rsid w:val="00572222"/>
    <w:pPr>
      <w:spacing w:after="0"/>
    </w:pPr>
    <w:tblPr>
      <w:tblStyleRowBandSize w:val="1"/>
      <w:tblStyleColBandSize w:val="1"/>
      <w:tblBorders>
        <w:top w:val="single" w:sz="8" w:space="0" w:color="E48048" w:themeColor="accent5"/>
        <w:left w:val="single" w:sz="8" w:space="0" w:color="E48048" w:themeColor="accent5"/>
        <w:bottom w:val="single" w:sz="8" w:space="0" w:color="E48048" w:themeColor="accent5"/>
        <w:right w:val="single" w:sz="8" w:space="0" w:color="E48048" w:themeColor="accent5"/>
        <w:insideH w:val="single" w:sz="8" w:space="0" w:color="E48048" w:themeColor="accent5"/>
        <w:insideV w:val="single" w:sz="8" w:space="0" w:color="E4804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8048" w:themeColor="accent5"/>
          <w:left w:val="single" w:sz="8" w:space="0" w:color="E48048" w:themeColor="accent5"/>
          <w:bottom w:val="single" w:sz="18" w:space="0" w:color="E48048" w:themeColor="accent5"/>
          <w:right w:val="single" w:sz="8" w:space="0" w:color="E48048" w:themeColor="accent5"/>
          <w:insideH w:val="nil"/>
          <w:insideV w:val="single" w:sz="8" w:space="0" w:color="E4804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8048" w:themeColor="accent5"/>
          <w:left w:val="single" w:sz="8" w:space="0" w:color="E48048" w:themeColor="accent5"/>
          <w:bottom w:val="single" w:sz="8" w:space="0" w:color="E48048" w:themeColor="accent5"/>
          <w:right w:val="single" w:sz="8" w:space="0" w:color="E48048" w:themeColor="accent5"/>
          <w:insideH w:val="nil"/>
          <w:insideV w:val="single" w:sz="8" w:space="0" w:color="E4804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8048" w:themeColor="accent5"/>
          <w:left w:val="single" w:sz="8" w:space="0" w:color="E48048" w:themeColor="accent5"/>
          <w:bottom w:val="single" w:sz="8" w:space="0" w:color="E48048" w:themeColor="accent5"/>
          <w:right w:val="single" w:sz="8" w:space="0" w:color="E48048" w:themeColor="accent5"/>
        </w:tcBorders>
      </w:tcPr>
    </w:tblStylePr>
    <w:tblStylePr w:type="band1Vert">
      <w:tblPr/>
      <w:tcPr>
        <w:tcBorders>
          <w:top w:val="single" w:sz="8" w:space="0" w:color="E48048" w:themeColor="accent5"/>
          <w:left w:val="single" w:sz="8" w:space="0" w:color="E48048" w:themeColor="accent5"/>
          <w:bottom w:val="single" w:sz="8" w:space="0" w:color="E48048" w:themeColor="accent5"/>
          <w:right w:val="single" w:sz="8" w:space="0" w:color="E48048" w:themeColor="accent5"/>
        </w:tcBorders>
        <w:shd w:val="clear" w:color="auto" w:fill="F8DFD1" w:themeFill="accent5" w:themeFillTint="3F"/>
      </w:tcPr>
    </w:tblStylePr>
    <w:tblStylePr w:type="band1Horz">
      <w:tblPr/>
      <w:tcPr>
        <w:tcBorders>
          <w:top w:val="single" w:sz="8" w:space="0" w:color="E48048" w:themeColor="accent5"/>
          <w:left w:val="single" w:sz="8" w:space="0" w:color="E48048" w:themeColor="accent5"/>
          <w:bottom w:val="single" w:sz="8" w:space="0" w:color="E48048" w:themeColor="accent5"/>
          <w:right w:val="single" w:sz="8" w:space="0" w:color="E48048" w:themeColor="accent5"/>
          <w:insideV w:val="single" w:sz="8" w:space="0" w:color="E48048" w:themeColor="accent5"/>
        </w:tcBorders>
        <w:shd w:val="clear" w:color="auto" w:fill="F8DFD1" w:themeFill="accent5" w:themeFillTint="3F"/>
      </w:tcPr>
    </w:tblStylePr>
    <w:tblStylePr w:type="band2Horz">
      <w:tblPr/>
      <w:tcPr>
        <w:tcBorders>
          <w:top w:val="single" w:sz="8" w:space="0" w:color="E48048" w:themeColor="accent5"/>
          <w:left w:val="single" w:sz="8" w:space="0" w:color="E48048" w:themeColor="accent5"/>
          <w:bottom w:val="single" w:sz="8" w:space="0" w:color="E48048" w:themeColor="accent5"/>
          <w:right w:val="single" w:sz="8" w:space="0" w:color="E48048" w:themeColor="accent5"/>
          <w:insideV w:val="single" w:sz="8" w:space="0" w:color="E48048" w:themeColor="accent5"/>
        </w:tcBorders>
      </w:tcPr>
    </w:tblStylePr>
  </w:style>
  <w:style w:type="table" w:styleId="LightGrid-Accent6">
    <w:name w:val="Light Grid Accent 6"/>
    <w:basedOn w:val="TableNormal"/>
    <w:uiPriority w:val="62"/>
    <w:semiHidden/>
    <w:unhideWhenUsed/>
    <w:rsid w:val="00572222"/>
    <w:pPr>
      <w:spacing w:after="0"/>
    </w:pPr>
    <w:tblPr>
      <w:tblStyleRowBandSize w:val="1"/>
      <w:tblStyleColBandSize w:val="1"/>
      <w:tblBorders>
        <w:top w:val="single" w:sz="8" w:space="0" w:color="FEFFFF" w:themeColor="accent6"/>
        <w:left w:val="single" w:sz="8" w:space="0" w:color="FEFFFF" w:themeColor="accent6"/>
        <w:bottom w:val="single" w:sz="8" w:space="0" w:color="FEFFFF" w:themeColor="accent6"/>
        <w:right w:val="single" w:sz="8" w:space="0" w:color="FEFFFF" w:themeColor="accent6"/>
        <w:insideH w:val="single" w:sz="8" w:space="0" w:color="FEFFFF" w:themeColor="accent6"/>
        <w:insideV w:val="single" w:sz="8" w:space="0" w:color="FE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FFFF" w:themeColor="accent6"/>
          <w:left w:val="single" w:sz="8" w:space="0" w:color="FEFFFF" w:themeColor="accent6"/>
          <w:bottom w:val="single" w:sz="18" w:space="0" w:color="FEFFFF" w:themeColor="accent6"/>
          <w:right w:val="single" w:sz="8" w:space="0" w:color="FEFFFF" w:themeColor="accent6"/>
          <w:insideH w:val="nil"/>
          <w:insideV w:val="single" w:sz="8" w:space="0" w:color="FE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FFFF" w:themeColor="accent6"/>
          <w:left w:val="single" w:sz="8" w:space="0" w:color="FEFFFF" w:themeColor="accent6"/>
          <w:bottom w:val="single" w:sz="8" w:space="0" w:color="FEFFFF" w:themeColor="accent6"/>
          <w:right w:val="single" w:sz="8" w:space="0" w:color="FEFFFF" w:themeColor="accent6"/>
          <w:insideH w:val="nil"/>
          <w:insideV w:val="single" w:sz="8" w:space="0" w:color="FE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FFFF" w:themeColor="accent6"/>
          <w:left w:val="single" w:sz="8" w:space="0" w:color="FEFFFF" w:themeColor="accent6"/>
          <w:bottom w:val="single" w:sz="8" w:space="0" w:color="FEFFFF" w:themeColor="accent6"/>
          <w:right w:val="single" w:sz="8" w:space="0" w:color="FEFFFF" w:themeColor="accent6"/>
        </w:tcBorders>
      </w:tcPr>
    </w:tblStylePr>
    <w:tblStylePr w:type="band1Vert">
      <w:tblPr/>
      <w:tcPr>
        <w:tcBorders>
          <w:top w:val="single" w:sz="8" w:space="0" w:color="FEFFFF" w:themeColor="accent6"/>
          <w:left w:val="single" w:sz="8" w:space="0" w:color="FEFFFF" w:themeColor="accent6"/>
          <w:bottom w:val="single" w:sz="8" w:space="0" w:color="FEFFFF" w:themeColor="accent6"/>
          <w:right w:val="single" w:sz="8" w:space="0" w:color="FEFFFF" w:themeColor="accent6"/>
        </w:tcBorders>
        <w:shd w:val="clear" w:color="auto" w:fill="FEFFFF" w:themeFill="accent6" w:themeFillTint="3F"/>
      </w:tcPr>
    </w:tblStylePr>
    <w:tblStylePr w:type="band1Horz">
      <w:tblPr/>
      <w:tcPr>
        <w:tcBorders>
          <w:top w:val="single" w:sz="8" w:space="0" w:color="FEFFFF" w:themeColor="accent6"/>
          <w:left w:val="single" w:sz="8" w:space="0" w:color="FEFFFF" w:themeColor="accent6"/>
          <w:bottom w:val="single" w:sz="8" w:space="0" w:color="FEFFFF" w:themeColor="accent6"/>
          <w:right w:val="single" w:sz="8" w:space="0" w:color="FEFFFF" w:themeColor="accent6"/>
          <w:insideV w:val="single" w:sz="8" w:space="0" w:color="FEFFFF" w:themeColor="accent6"/>
        </w:tcBorders>
        <w:shd w:val="clear" w:color="auto" w:fill="FEFFFF" w:themeFill="accent6" w:themeFillTint="3F"/>
      </w:tcPr>
    </w:tblStylePr>
    <w:tblStylePr w:type="band2Horz">
      <w:tblPr/>
      <w:tcPr>
        <w:tcBorders>
          <w:top w:val="single" w:sz="8" w:space="0" w:color="FEFFFF" w:themeColor="accent6"/>
          <w:left w:val="single" w:sz="8" w:space="0" w:color="FEFFFF" w:themeColor="accent6"/>
          <w:bottom w:val="single" w:sz="8" w:space="0" w:color="FEFFFF" w:themeColor="accent6"/>
          <w:right w:val="single" w:sz="8" w:space="0" w:color="FEFFFF" w:themeColor="accent6"/>
          <w:insideV w:val="single" w:sz="8" w:space="0" w:color="FEFFFF" w:themeColor="accent6"/>
        </w:tcBorders>
      </w:tcPr>
    </w:tblStylePr>
  </w:style>
  <w:style w:type="table" w:styleId="LightList">
    <w:name w:val="Light List"/>
    <w:basedOn w:val="TableNormal"/>
    <w:uiPriority w:val="61"/>
    <w:semiHidden/>
    <w:unhideWhenUsed/>
    <w:rsid w:val="00572222"/>
    <w:pPr>
      <w:spacing w:after="0"/>
    </w:pPr>
    <w:tblPr>
      <w:tblStyleRowBandSize w:val="1"/>
      <w:tblStyleColBandSize w:val="1"/>
      <w:tblBorders>
        <w:top w:val="single" w:sz="8" w:space="0" w:color="20436D" w:themeColor="text1"/>
        <w:left w:val="single" w:sz="8" w:space="0" w:color="20436D" w:themeColor="text1"/>
        <w:bottom w:val="single" w:sz="8" w:space="0" w:color="20436D" w:themeColor="text1"/>
        <w:right w:val="single" w:sz="8" w:space="0" w:color="20436D" w:themeColor="text1"/>
      </w:tblBorders>
    </w:tblPr>
    <w:tblStylePr w:type="firstRow">
      <w:pPr>
        <w:spacing w:before="0" w:after="0" w:line="240" w:lineRule="auto"/>
      </w:pPr>
      <w:rPr>
        <w:b/>
        <w:bCs/>
        <w:color w:val="FFFFFF" w:themeColor="background1"/>
      </w:rPr>
      <w:tblPr/>
      <w:tcPr>
        <w:shd w:val="clear" w:color="auto" w:fill="20436D" w:themeFill="text1"/>
      </w:tcPr>
    </w:tblStylePr>
    <w:tblStylePr w:type="lastRow">
      <w:pPr>
        <w:spacing w:before="0" w:after="0" w:line="240" w:lineRule="auto"/>
      </w:pPr>
      <w:rPr>
        <w:b/>
        <w:bCs/>
      </w:rPr>
      <w:tblPr/>
      <w:tcPr>
        <w:tcBorders>
          <w:top w:val="double" w:sz="6" w:space="0" w:color="20436D" w:themeColor="text1"/>
          <w:left w:val="single" w:sz="8" w:space="0" w:color="20436D" w:themeColor="text1"/>
          <w:bottom w:val="single" w:sz="8" w:space="0" w:color="20436D" w:themeColor="text1"/>
          <w:right w:val="single" w:sz="8" w:space="0" w:color="20436D" w:themeColor="text1"/>
        </w:tcBorders>
      </w:tcPr>
    </w:tblStylePr>
    <w:tblStylePr w:type="firstCol">
      <w:rPr>
        <w:b/>
        <w:bCs/>
      </w:rPr>
    </w:tblStylePr>
    <w:tblStylePr w:type="lastCol">
      <w:rPr>
        <w:b/>
        <w:bCs/>
      </w:rPr>
    </w:tblStylePr>
    <w:tblStylePr w:type="band1Vert">
      <w:tblPr/>
      <w:tcPr>
        <w:tcBorders>
          <w:top w:val="single" w:sz="8" w:space="0" w:color="20436D" w:themeColor="text1"/>
          <w:left w:val="single" w:sz="8" w:space="0" w:color="20436D" w:themeColor="text1"/>
          <w:bottom w:val="single" w:sz="8" w:space="0" w:color="20436D" w:themeColor="text1"/>
          <w:right w:val="single" w:sz="8" w:space="0" w:color="20436D" w:themeColor="text1"/>
        </w:tcBorders>
      </w:tcPr>
    </w:tblStylePr>
    <w:tblStylePr w:type="band1Horz">
      <w:tblPr/>
      <w:tcPr>
        <w:tcBorders>
          <w:top w:val="single" w:sz="8" w:space="0" w:color="20436D" w:themeColor="text1"/>
          <w:left w:val="single" w:sz="8" w:space="0" w:color="20436D" w:themeColor="text1"/>
          <w:bottom w:val="single" w:sz="8" w:space="0" w:color="20436D" w:themeColor="text1"/>
          <w:right w:val="single" w:sz="8" w:space="0" w:color="20436D" w:themeColor="text1"/>
        </w:tcBorders>
      </w:tcPr>
    </w:tblStylePr>
  </w:style>
  <w:style w:type="table" w:styleId="LightList-Accent1">
    <w:name w:val="Light List Accent 1"/>
    <w:basedOn w:val="TableNormal"/>
    <w:uiPriority w:val="61"/>
    <w:semiHidden/>
    <w:unhideWhenUsed/>
    <w:rsid w:val="00572222"/>
    <w:pPr>
      <w:spacing w:after="0"/>
    </w:pPr>
    <w:tblPr>
      <w:tblStyleRowBandSize w:val="1"/>
      <w:tblStyleColBandSize w:val="1"/>
      <w:tblBorders>
        <w:top w:val="single" w:sz="8" w:space="0" w:color="5394BA" w:themeColor="accent1"/>
        <w:left w:val="single" w:sz="8" w:space="0" w:color="5394BA" w:themeColor="accent1"/>
        <w:bottom w:val="single" w:sz="8" w:space="0" w:color="5394BA" w:themeColor="accent1"/>
        <w:right w:val="single" w:sz="8" w:space="0" w:color="5394BA" w:themeColor="accent1"/>
      </w:tblBorders>
    </w:tblPr>
    <w:tblStylePr w:type="firstRow">
      <w:pPr>
        <w:spacing w:before="0" w:after="0" w:line="240" w:lineRule="auto"/>
      </w:pPr>
      <w:rPr>
        <w:b/>
        <w:bCs/>
        <w:color w:val="FFFFFF" w:themeColor="background1"/>
      </w:rPr>
      <w:tblPr/>
      <w:tcPr>
        <w:shd w:val="clear" w:color="auto" w:fill="5394BA" w:themeFill="accent1"/>
      </w:tcPr>
    </w:tblStylePr>
    <w:tblStylePr w:type="lastRow">
      <w:pPr>
        <w:spacing w:before="0" w:after="0" w:line="240" w:lineRule="auto"/>
      </w:pPr>
      <w:rPr>
        <w:b/>
        <w:bCs/>
      </w:rPr>
      <w:tblPr/>
      <w:tcPr>
        <w:tcBorders>
          <w:top w:val="double" w:sz="6" w:space="0" w:color="5394BA" w:themeColor="accent1"/>
          <w:left w:val="single" w:sz="8" w:space="0" w:color="5394BA" w:themeColor="accent1"/>
          <w:bottom w:val="single" w:sz="8" w:space="0" w:color="5394BA" w:themeColor="accent1"/>
          <w:right w:val="single" w:sz="8" w:space="0" w:color="5394BA" w:themeColor="accent1"/>
        </w:tcBorders>
      </w:tcPr>
    </w:tblStylePr>
    <w:tblStylePr w:type="firstCol">
      <w:rPr>
        <w:b/>
        <w:bCs/>
      </w:rPr>
    </w:tblStylePr>
    <w:tblStylePr w:type="lastCol">
      <w:rPr>
        <w:b/>
        <w:bCs/>
      </w:rPr>
    </w:tblStylePr>
    <w:tblStylePr w:type="band1Vert">
      <w:tblPr/>
      <w:tcPr>
        <w:tcBorders>
          <w:top w:val="single" w:sz="8" w:space="0" w:color="5394BA" w:themeColor="accent1"/>
          <w:left w:val="single" w:sz="8" w:space="0" w:color="5394BA" w:themeColor="accent1"/>
          <w:bottom w:val="single" w:sz="8" w:space="0" w:color="5394BA" w:themeColor="accent1"/>
          <w:right w:val="single" w:sz="8" w:space="0" w:color="5394BA" w:themeColor="accent1"/>
        </w:tcBorders>
      </w:tcPr>
    </w:tblStylePr>
    <w:tblStylePr w:type="band1Horz">
      <w:tblPr/>
      <w:tcPr>
        <w:tcBorders>
          <w:top w:val="single" w:sz="8" w:space="0" w:color="5394BA" w:themeColor="accent1"/>
          <w:left w:val="single" w:sz="8" w:space="0" w:color="5394BA" w:themeColor="accent1"/>
          <w:bottom w:val="single" w:sz="8" w:space="0" w:color="5394BA" w:themeColor="accent1"/>
          <w:right w:val="single" w:sz="8" w:space="0" w:color="5394BA" w:themeColor="accent1"/>
        </w:tcBorders>
      </w:tcPr>
    </w:tblStylePr>
  </w:style>
  <w:style w:type="table" w:styleId="LightList-Accent2">
    <w:name w:val="Light List Accent 2"/>
    <w:basedOn w:val="TableNormal"/>
    <w:uiPriority w:val="61"/>
    <w:semiHidden/>
    <w:unhideWhenUsed/>
    <w:rsid w:val="00572222"/>
    <w:pPr>
      <w:spacing w:after="0"/>
    </w:pPr>
    <w:tblPr>
      <w:tblStyleRowBandSize w:val="1"/>
      <w:tblStyleColBandSize w:val="1"/>
      <w:tblBorders>
        <w:top w:val="single" w:sz="8" w:space="0" w:color="4C9664" w:themeColor="accent2"/>
        <w:left w:val="single" w:sz="8" w:space="0" w:color="4C9664" w:themeColor="accent2"/>
        <w:bottom w:val="single" w:sz="8" w:space="0" w:color="4C9664" w:themeColor="accent2"/>
        <w:right w:val="single" w:sz="8" w:space="0" w:color="4C9664" w:themeColor="accent2"/>
      </w:tblBorders>
    </w:tblPr>
    <w:tblStylePr w:type="firstRow">
      <w:pPr>
        <w:spacing w:before="0" w:after="0" w:line="240" w:lineRule="auto"/>
      </w:pPr>
      <w:rPr>
        <w:b/>
        <w:bCs/>
        <w:color w:val="FFFFFF" w:themeColor="background1"/>
      </w:rPr>
      <w:tblPr/>
      <w:tcPr>
        <w:shd w:val="clear" w:color="auto" w:fill="4C9664" w:themeFill="accent2"/>
      </w:tcPr>
    </w:tblStylePr>
    <w:tblStylePr w:type="lastRow">
      <w:pPr>
        <w:spacing w:before="0" w:after="0" w:line="240" w:lineRule="auto"/>
      </w:pPr>
      <w:rPr>
        <w:b/>
        <w:bCs/>
      </w:rPr>
      <w:tblPr/>
      <w:tcPr>
        <w:tcBorders>
          <w:top w:val="double" w:sz="6" w:space="0" w:color="4C9664" w:themeColor="accent2"/>
          <w:left w:val="single" w:sz="8" w:space="0" w:color="4C9664" w:themeColor="accent2"/>
          <w:bottom w:val="single" w:sz="8" w:space="0" w:color="4C9664" w:themeColor="accent2"/>
          <w:right w:val="single" w:sz="8" w:space="0" w:color="4C9664" w:themeColor="accent2"/>
        </w:tcBorders>
      </w:tcPr>
    </w:tblStylePr>
    <w:tblStylePr w:type="firstCol">
      <w:rPr>
        <w:b/>
        <w:bCs/>
      </w:rPr>
    </w:tblStylePr>
    <w:tblStylePr w:type="lastCol">
      <w:rPr>
        <w:b/>
        <w:bCs/>
      </w:rPr>
    </w:tblStylePr>
    <w:tblStylePr w:type="band1Vert">
      <w:tblPr/>
      <w:tcPr>
        <w:tcBorders>
          <w:top w:val="single" w:sz="8" w:space="0" w:color="4C9664" w:themeColor="accent2"/>
          <w:left w:val="single" w:sz="8" w:space="0" w:color="4C9664" w:themeColor="accent2"/>
          <w:bottom w:val="single" w:sz="8" w:space="0" w:color="4C9664" w:themeColor="accent2"/>
          <w:right w:val="single" w:sz="8" w:space="0" w:color="4C9664" w:themeColor="accent2"/>
        </w:tcBorders>
      </w:tcPr>
    </w:tblStylePr>
    <w:tblStylePr w:type="band1Horz">
      <w:tblPr/>
      <w:tcPr>
        <w:tcBorders>
          <w:top w:val="single" w:sz="8" w:space="0" w:color="4C9664" w:themeColor="accent2"/>
          <w:left w:val="single" w:sz="8" w:space="0" w:color="4C9664" w:themeColor="accent2"/>
          <w:bottom w:val="single" w:sz="8" w:space="0" w:color="4C9664" w:themeColor="accent2"/>
          <w:right w:val="single" w:sz="8" w:space="0" w:color="4C9664" w:themeColor="accent2"/>
        </w:tcBorders>
      </w:tcPr>
    </w:tblStylePr>
  </w:style>
  <w:style w:type="table" w:styleId="LightList-Accent3">
    <w:name w:val="Light List Accent 3"/>
    <w:basedOn w:val="TableNormal"/>
    <w:uiPriority w:val="61"/>
    <w:semiHidden/>
    <w:unhideWhenUsed/>
    <w:rsid w:val="00572222"/>
    <w:pPr>
      <w:spacing w:after="0"/>
    </w:pPr>
    <w:tblPr>
      <w:tblStyleRowBandSize w:val="1"/>
      <w:tblStyleColBandSize w:val="1"/>
      <w:tblBorders>
        <w:top w:val="single" w:sz="8" w:space="0" w:color="7FBB67" w:themeColor="accent3"/>
        <w:left w:val="single" w:sz="8" w:space="0" w:color="7FBB67" w:themeColor="accent3"/>
        <w:bottom w:val="single" w:sz="8" w:space="0" w:color="7FBB67" w:themeColor="accent3"/>
        <w:right w:val="single" w:sz="8" w:space="0" w:color="7FBB67" w:themeColor="accent3"/>
      </w:tblBorders>
    </w:tblPr>
    <w:tblStylePr w:type="firstRow">
      <w:pPr>
        <w:spacing w:before="0" w:after="0" w:line="240" w:lineRule="auto"/>
      </w:pPr>
      <w:rPr>
        <w:b/>
        <w:bCs/>
        <w:color w:val="FFFFFF" w:themeColor="background1"/>
      </w:rPr>
      <w:tblPr/>
      <w:tcPr>
        <w:shd w:val="clear" w:color="auto" w:fill="7FBB67" w:themeFill="accent3"/>
      </w:tcPr>
    </w:tblStylePr>
    <w:tblStylePr w:type="lastRow">
      <w:pPr>
        <w:spacing w:before="0" w:after="0" w:line="240" w:lineRule="auto"/>
      </w:pPr>
      <w:rPr>
        <w:b/>
        <w:bCs/>
      </w:rPr>
      <w:tblPr/>
      <w:tcPr>
        <w:tcBorders>
          <w:top w:val="double" w:sz="6" w:space="0" w:color="7FBB67" w:themeColor="accent3"/>
          <w:left w:val="single" w:sz="8" w:space="0" w:color="7FBB67" w:themeColor="accent3"/>
          <w:bottom w:val="single" w:sz="8" w:space="0" w:color="7FBB67" w:themeColor="accent3"/>
          <w:right w:val="single" w:sz="8" w:space="0" w:color="7FBB67" w:themeColor="accent3"/>
        </w:tcBorders>
      </w:tcPr>
    </w:tblStylePr>
    <w:tblStylePr w:type="firstCol">
      <w:rPr>
        <w:b/>
        <w:bCs/>
      </w:rPr>
    </w:tblStylePr>
    <w:tblStylePr w:type="lastCol">
      <w:rPr>
        <w:b/>
        <w:bCs/>
      </w:rPr>
    </w:tblStylePr>
    <w:tblStylePr w:type="band1Vert">
      <w:tblPr/>
      <w:tcPr>
        <w:tcBorders>
          <w:top w:val="single" w:sz="8" w:space="0" w:color="7FBB67" w:themeColor="accent3"/>
          <w:left w:val="single" w:sz="8" w:space="0" w:color="7FBB67" w:themeColor="accent3"/>
          <w:bottom w:val="single" w:sz="8" w:space="0" w:color="7FBB67" w:themeColor="accent3"/>
          <w:right w:val="single" w:sz="8" w:space="0" w:color="7FBB67" w:themeColor="accent3"/>
        </w:tcBorders>
      </w:tcPr>
    </w:tblStylePr>
    <w:tblStylePr w:type="band1Horz">
      <w:tblPr/>
      <w:tcPr>
        <w:tcBorders>
          <w:top w:val="single" w:sz="8" w:space="0" w:color="7FBB67" w:themeColor="accent3"/>
          <w:left w:val="single" w:sz="8" w:space="0" w:color="7FBB67" w:themeColor="accent3"/>
          <w:bottom w:val="single" w:sz="8" w:space="0" w:color="7FBB67" w:themeColor="accent3"/>
          <w:right w:val="single" w:sz="8" w:space="0" w:color="7FBB67" w:themeColor="accent3"/>
        </w:tcBorders>
      </w:tcPr>
    </w:tblStylePr>
  </w:style>
  <w:style w:type="table" w:styleId="LightList-Accent4">
    <w:name w:val="Light List Accent 4"/>
    <w:basedOn w:val="TableNormal"/>
    <w:uiPriority w:val="61"/>
    <w:semiHidden/>
    <w:unhideWhenUsed/>
    <w:rsid w:val="00572222"/>
    <w:pPr>
      <w:spacing w:after="0"/>
    </w:pPr>
    <w:tblPr>
      <w:tblStyleRowBandSize w:val="1"/>
      <w:tblStyleColBandSize w:val="1"/>
      <w:tblBorders>
        <w:top w:val="single" w:sz="8" w:space="0" w:color="F1B54E" w:themeColor="accent4"/>
        <w:left w:val="single" w:sz="8" w:space="0" w:color="F1B54E" w:themeColor="accent4"/>
        <w:bottom w:val="single" w:sz="8" w:space="0" w:color="F1B54E" w:themeColor="accent4"/>
        <w:right w:val="single" w:sz="8" w:space="0" w:color="F1B54E" w:themeColor="accent4"/>
      </w:tblBorders>
    </w:tblPr>
    <w:tblStylePr w:type="firstRow">
      <w:pPr>
        <w:spacing w:before="0" w:after="0" w:line="240" w:lineRule="auto"/>
      </w:pPr>
      <w:rPr>
        <w:b/>
        <w:bCs/>
        <w:color w:val="FFFFFF" w:themeColor="background1"/>
      </w:rPr>
      <w:tblPr/>
      <w:tcPr>
        <w:shd w:val="clear" w:color="auto" w:fill="F1B54E" w:themeFill="accent4"/>
      </w:tcPr>
    </w:tblStylePr>
    <w:tblStylePr w:type="lastRow">
      <w:pPr>
        <w:spacing w:before="0" w:after="0" w:line="240" w:lineRule="auto"/>
      </w:pPr>
      <w:rPr>
        <w:b/>
        <w:bCs/>
      </w:rPr>
      <w:tblPr/>
      <w:tcPr>
        <w:tcBorders>
          <w:top w:val="double" w:sz="6" w:space="0" w:color="F1B54E" w:themeColor="accent4"/>
          <w:left w:val="single" w:sz="8" w:space="0" w:color="F1B54E" w:themeColor="accent4"/>
          <w:bottom w:val="single" w:sz="8" w:space="0" w:color="F1B54E" w:themeColor="accent4"/>
          <w:right w:val="single" w:sz="8" w:space="0" w:color="F1B54E" w:themeColor="accent4"/>
        </w:tcBorders>
      </w:tcPr>
    </w:tblStylePr>
    <w:tblStylePr w:type="firstCol">
      <w:rPr>
        <w:b/>
        <w:bCs/>
      </w:rPr>
    </w:tblStylePr>
    <w:tblStylePr w:type="lastCol">
      <w:rPr>
        <w:b/>
        <w:bCs/>
      </w:rPr>
    </w:tblStylePr>
    <w:tblStylePr w:type="band1Vert">
      <w:tblPr/>
      <w:tcPr>
        <w:tcBorders>
          <w:top w:val="single" w:sz="8" w:space="0" w:color="F1B54E" w:themeColor="accent4"/>
          <w:left w:val="single" w:sz="8" w:space="0" w:color="F1B54E" w:themeColor="accent4"/>
          <w:bottom w:val="single" w:sz="8" w:space="0" w:color="F1B54E" w:themeColor="accent4"/>
          <w:right w:val="single" w:sz="8" w:space="0" w:color="F1B54E" w:themeColor="accent4"/>
        </w:tcBorders>
      </w:tcPr>
    </w:tblStylePr>
    <w:tblStylePr w:type="band1Horz">
      <w:tblPr/>
      <w:tcPr>
        <w:tcBorders>
          <w:top w:val="single" w:sz="8" w:space="0" w:color="F1B54E" w:themeColor="accent4"/>
          <w:left w:val="single" w:sz="8" w:space="0" w:color="F1B54E" w:themeColor="accent4"/>
          <w:bottom w:val="single" w:sz="8" w:space="0" w:color="F1B54E" w:themeColor="accent4"/>
          <w:right w:val="single" w:sz="8" w:space="0" w:color="F1B54E" w:themeColor="accent4"/>
        </w:tcBorders>
      </w:tcPr>
    </w:tblStylePr>
  </w:style>
  <w:style w:type="table" w:styleId="LightList-Accent5">
    <w:name w:val="Light List Accent 5"/>
    <w:basedOn w:val="TableNormal"/>
    <w:uiPriority w:val="61"/>
    <w:semiHidden/>
    <w:unhideWhenUsed/>
    <w:rsid w:val="00572222"/>
    <w:pPr>
      <w:spacing w:after="0"/>
    </w:pPr>
    <w:tblPr>
      <w:tblStyleRowBandSize w:val="1"/>
      <w:tblStyleColBandSize w:val="1"/>
      <w:tblBorders>
        <w:top w:val="single" w:sz="8" w:space="0" w:color="E48048" w:themeColor="accent5"/>
        <w:left w:val="single" w:sz="8" w:space="0" w:color="E48048" w:themeColor="accent5"/>
        <w:bottom w:val="single" w:sz="8" w:space="0" w:color="E48048" w:themeColor="accent5"/>
        <w:right w:val="single" w:sz="8" w:space="0" w:color="E48048" w:themeColor="accent5"/>
      </w:tblBorders>
    </w:tblPr>
    <w:tblStylePr w:type="firstRow">
      <w:pPr>
        <w:spacing w:before="0" w:after="0" w:line="240" w:lineRule="auto"/>
      </w:pPr>
      <w:rPr>
        <w:b/>
        <w:bCs/>
        <w:color w:val="FFFFFF" w:themeColor="background1"/>
      </w:rPr>
      <w:tblPr/>
      <w:tcPr>
        <w:shd w:val="clear" w:color="auto" w:fill="E48048" w:themeFill="accent5"/>
      </w:tcPr>
    </w:tblStylePr>
    <w:tblStylePr w:type="lastRow">
      <w:pPr>
        <w:spacing w:before="0" w:after="0" w:line="240" w:lineRule="auto"/>
      </w:pPr>
      <w:rPr>
        <w:b/>
        <w:bCs/>
      </w:rPr>
      <w:tblPr/>
      <w:tcPr>
        <w:tcBorders>
          <w:top w:val="double" w:sz="6" w:space="0" w:color="E48048" w:themeColor="accent5"/>
          <w:left w:val="single" w:sz="8" w:space="0" w:color="E48048" w:themeColor="accent5"/>
          <w:bottom w:val="single" w:sz="8" w:space="0" w:color="E48048" w:themeColor="accent5"/>
          <w:right w:val="single" w:sz="8" w:space="0" w:color="E48048" w:themeColor="accent5"/>
        </w:tcBorders>
      </w:tcPr>
    </w:tblStylePr>
    <w:tblStylePr w:type="firstCol">
      <w:rPr>
        <w:b/>
        <w:bCs/>
      </w:rPr>
    </w:tblStylePr>
    <w:tblStylePr w:type="lastCol">
      <w:rPr>
        <w:b/>
        <w:bCs/>
      </w:rPr>
    </w:tblStylePr>
    <w:tblStylePr w:type="band1Vert">
      <w:tblPr/>
      <w:tcPr>
        <w:tcBorders>
          <w:top w:val="single" w:sz="8" w:space="0" w:color="E48048" w:themeColor="accent5"/>
          <w:left w:val="single" w:sz="8" w:space="0" w:color="E48048" w:themeColor="accent5"/>
          <w:bottom w:val="single" w:sz="8" w:space="0" w:color="E48048" w:themeColor="accent5"/>
          <w:right w:val="single" w:sz="8" w:space="0" w:color="E48048" w:themeColor="accent5"/>
        </w:tcBorders>
      </w:tcPr>
    </w:tblStylePr>
    <w:tblStylePr w:type="band1Horz">
      <w:tblPr/>
      <w:tcPr>
        <w:tcBorders>
          <w:top w:val="single" w:sz="8" w:space="0" w:color="E48048" w:themeColor="accent5"/>
          <w:left w:val="single" w:sz="8" w:space="0" w:color="E48048" w:themeColor="accent5"/>
          <w:bottom w:val="single" w:sz="8" w:space="0" w:color="E48048" w:themeColor="accent5"/>
          <w:right w:val="single" w:sz="8" w:space="0" w:color="E48048" w:themeColor="accent5"/>
        </w:tcBorders>
      </w:tcPr>
    </w:tblStylePr>
  </w:style>
  <w:style w:type="table" w:styleId="LightList-Accent6">
    <w:name w:val="Light List Accent 6"/>
    <w:basedOn w:val="TableNormal"/>
    <w:uiPriority w:val="61"/>
    <w:semiHidden/>
    <w:unhideWhenUsed/>
    <w:rsid w:val="00572222"/>
    <w:pPr>
      <w:spacing w:after="0"/>
    </w:pPr>
    <w:tblPr>
      <w:tblStyleRowBandSize w:val="1"/>
      <w:tblStyleColBandSize w:val="1"/>
      <w:tblBorders>
        <w:top w:val="single" w:sz="8" w:space="0" w:color="FEFFFF" w:themeColor="accent6"/>
        <w:left w:val="single" w:sz="8" w:space="0" w:color="FEFFFF" w:themeColor="accent6"/>
        <w:bottom w:val="single" w:sz="8" w:space="0" w:color="FEFFFF" w:themeColor="accent6"/>
        <w:right w:val="single" w:sz="8" w:space="0" w:color="FEFFFF" w:themeColor="accent6"/>
      </w:tblBorders>
    </w:tblPr>
    <w:tblStylePr w:type="firstRow">
      <w:pPr>
        <w:spacing w:before="0" w:after="0" w:line="240" w:lineRule="auto"/>
      </w:pPr>
      <w:rPr>
        <w:b/>
        <w:bCs/>
        <w:color w:val="FFFFFF" w:themeColor="background1"/>
      </w:rPr>
      <w:tblPr/>
      <w:tcPr>
        <w:shd w:val="clear" w:color="auto" w:fill="FEFFFF" w:themeFill="accent6"/>
      </w:tcPr>
    </w:tblStylePr>
    <w:tblStylePr w:type="lastRow">
      <w:pPr>
        <w:spacing w:before="0" w:after="0" w:line="240" w:lineRule="auto"/>
      </w:pPr>
      <w:rPr>
        <w:b/>
        <w:bCs/>
      </w:rPr>
      <w:tblPr/>
      <w:tcPr>
        <w:tcBorders>
          <w:top w:val="double" w:sz="6" w:space="0" w:color="FEFFFF" w:themeColor="accent6"/>
          <w:left w:val="single" w:sz="8" w:space="0" w:color="FEFFFF" w:themeColor="accent6"/>
          <w:bottom w:val="single" w:sz="8" w:space="0" w:color="FEFFFF" w:themeColor="accent6"/>
          <w:right w:val="single" w:sz="8" w:space="0" w:color="FEFFFF" w:themeColor="accent6"/>
        </w:tcBorders>
      </w:tcPr>
    </w:tblStylePr>
    <w:tblStylePr w:type="firstCol">
      <w:rPr>
        <w:b/>
        <w:bCs/>
      </w:rPr>
    </w:tblStylePr>
    <w:tblStylePr w:type="lastCol">
      <w:rPr>
        <w:b/>
        <w:bCs/>
      </w:rPr>
    </w:tblStylePr>
    <w:tblStylePr w:type="band1Vert">
      <w:tblPr/>
      <w:tcPr>
        <w:tcBorders>
          <w:top w:val="single" w:sz="8" w:space="0" w:color="FEFFFF" w:themeColor="accent6"/>
          <w:left w:val="single" w:sz="8" w:space="0" w:color="FEFFFF" w:themeColor="accent6"/>
          <w:bottom w:val="single" w:sz="8" w:space="0" w:color="FEFFFF" w:themeColor="accent6"/>
          <w:right w:val="single" w:sz="8" w:space="0" w:color="FEFFFF" w:themeColor="accent6"/>
        </w:tcBorders>
      </w:tcPr>
    </w:tblStylePr>
    <w:tblStylePr w:type="band1Horz">
      <w:tblPr/>
      <w:tcPr>
        <w:tcBorders>
          <w:top w:val="single" w:sz="8" w:space="0" w:color="FEFFFF" w:themeColor="accent6"/>
          <w:left w:val="single" w:sz="8" w:space="0" w:color="FEFFFF" w:themeColor="accent6"/>
          <w:bottom w:val="single" w:sz="8" w:space="0" w:color="FEFFFF" w:themeColor="accent6"/>
          <w:right w:val="single" w:sz="8" w:space="0" w:color="FEFFFF" w:themeColor="accent6"/>
        </w:tcBorders>
      </w:tcPr>
    </w:tblStylePr>
  </w:style>
  <w:style w:type="table" w:styleId="LightShading">
    <w:name w:val="Light Shading"/>
    <w:basedOn w:val="TableNormal"/>
    <w:uiPriority w:val="60"/>
    <w:semiHidden/>
    <w:unhideWhenUsed/>
    <w:rsid w:val="00572222"/>
    <w:pPr>
      <w:spacing w:after="0"/>
    </w:pPr>
    <w:rPr>
      <w:color w:val="183151" w:themeColor="text1" w:themeShade="BF"/>
    </w:rPr>
    <w:tblPr>
      <w:tblStyleRowBandSize w:val="1"/>
      <w:tblStyleColBandSize w:val="1"/>
      <w:tblBorders>
        <w:top w:val="single" w:sz="8" w:space="0" w:color="20436D" w:themeColor="text1"/>
        <w:bottom w:val="single" w:sz="8" w:space="0" w:color="20436D" w:themeColor="text1"/>
      </w:tblBorders>
    </w:tblPr>
    <w:tblStylePr w:type="firstRow">
      <w:pPr>
        <w:spacing w:before="0" w:after="0" w:line="240" w:lineRule="auto"/>
      </w:pPr>
      <w:rPr>
        <w:b/>
        <w:bCs/>
      </w:rPr>
      <w:tblPr/>
      <w:tcPr>
        <w:tcBorders>
          <w:top w:val="single" w:sz="8" w:space="0" w:color="20436D" w:themeColor="text1"/>
          <w:left w:val="nil"/>
          <w:bottom w:val="single" w:sz="8" w:space="0" w:color="20436D" w:themeColor="text1"/>
          <w:right w:val="nil"/>
          <w:insideH w:val="nil"/>
          <w:insideV w:val="nil"/>
        </w:tcBorders>
      </w:tcPr>
    </w:tblStylePr>
    <w:tblStylePr w:type="lastRow">
      <w:pPr>
        <w:spacing w:before="0" w:after="0" w:line="240" w:lineRule="auto"/>
      </w:pPr>
      <w:rPr>
        <w:b/>
        <w:bCs/>
      </w:rPr>
      <w:tblPr/>
      <w:tcPr>
        <w:tcBorders>
          <w:top w:val="single" w:sz="8" w:space="0" w:color="20436D" w:themeColor="text1"/>
          <w:left w:val="nil"/>
          <w:bottom w:val="single" w:sz="8" w:space="0" w:color="20436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CEEA" w:themeFill="text1" w:themeFillTint="3F"/>
      </w:tcPr>
    </w:tblStylePr>
    <w:tblStylePr w:type="band1Horz">
      <w:tblPr/>
      <w:tcPr>
        <w:tcBorders>
          <w:left w:val="nil"/>
          <w:right w:val="nil"/>
          <w:insideH w:val="nil"/>
          <w:insideV w:val="nil"/>
        </w:tcBorders>
        <w:shd w:val="clear" w:color="auto" w:fill="B8CEEA" w:themeFill="text1" w:themeFillTint="3F"/>
      </w:tcPr>
    </w:tblStylePr>
  </w:style>
  <w:style w:type="table" w:styleId="LightShading-Accent1">
    <w:name w:val="Light Shading Accent 1"/>
    <w:basedOn w:val="TableNormal"/>
    <w:uiPriority w:val="60"/>
    <w:semiHidden/>
    <w:unhideWhenUsed/>
    <w:rsid w:val="00572222"/>
    <w:pPr>
      <w:spacing w:after="0"/>
    </w:pPr>
    <w:rPr>
      <w:color w:val="396F8F" w:themeColor="accent1" w:themeShade="BF"/>
    </w:rPr>
    <w:tblPr>
      <w:tblStyleRowBandSize w:val="1"/>
      <w:tblStyleColBandSize w:val="1"/>
      <w:tblBorders>
        <w:top w:val="single" w:sz="8" w:space="0" w:color="5394BA" w:themeColor="accent1"/>
        <w:bottom w:val="single" w:sz="8" w:space="0" w:color="5394BA" w:themeColor="accent1"/>
      </w:tblBorders>
    </w:tblPr>
    <w:tblStylePr w:type="firstRow">
      <w:pPr>
        <w:spacing w:before="0" w:after="0" w:line="240" w:lineRule="auto"/>
      </w:pPr>
      <w:rPr>
        <w:b/>
        <w:bCs/>
      </w:rPr>
      <w:tblPr/>
      <w:tcPr>
        <w:tcBorders>
          <w:top w:val="single" w:sz="8" w:space="0" w:color="5394BA" w:themeColor="accent1"/>
          <w:left w:val="nil"/>
          <w:bottom w:val="single" w:sz="8" w:space="0" w:color="5394BA" w:themeColor="accent1"/>
          <w:right w:val="nil"/>
          <w:insideH w:val="nil"/>
          <w:insideV w:val="nil"/>
        </w:tcBorders>
      </w:tcPr>
    </w:tblStylePr>
    <w:tblStylePr w:type="lastRow">
      <w:pPr>
        <w:spacing w:before="0" w:after="0" w:line="240" w:lineRule="auto"/>
      </w:pPr>
      <w:rPr>
        <w:b/>
        <w:bCs/>
      </w:rPr>
      <w:tblPr/>
      <w:tcPr>
        <w:tcBorders>
          <w:top w:val="single" w:sz="8" w:space="0" w:color="5394BA" w:themeColor="accent1"/>
          <w:left w:val="nil"/>
          <w:bottom w:val="single" w:sz="8" w:space="0" w:color="53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4EE" w:themeFill="accent1" w:themeFillTint="3F"/>
      </w:tcPr>
    </w:tblStylePr>
    <w:tblStylePr w:type="band1Horz">
      <w:tblPr/>
      <w:tcPr>
        <w:tcBorders>
          <w:left w:val="nil"/>
          <w:right w:val="nil"/>
          <w:insideH w:val="nil"/>
          <w:insideV w:val="nil"/>
        </w:tcBorders>
        <w:shd w:val="clear" w:color="auto" w:fill="D4E4EE" w:themeFill="accent1" w:themeFillTint="3F"/>
      </w:tcPr>
    </w:tblStylePr>
  </w:style>
  <w:style w:type="table" w:styleId="LightShading-Accent2">
    <w:name w:val="Light Shading Accent 2"/>
    <w:basedOn w:val="TableNormal"/>
    <w:uiPriority w:val="60"/>
    <w:semiHidden/>
    <w:unhideWhenUsed/>
    <w:rsid w:val="00572222"/>
    <w:pPr>
      <w:spacing w:after="0"/>
    </w:pPr>
    <w:rPr>
      <w:color w:val="39704A" w:themeColor="accent2" w:themeShade="BF"/>
    </w:rPr>
    <w:tblPr>
      <w:tblStyleRowBandSize w:val="1"/>
      <w:tblStyleColBandSize w:val="1"/>
      <w:tblBorders>
        <w:top w:val="single" w:sz="8" w:space="0" w:color="4C9664" w:themeColor="accent2"/>
        <w:bottom w:val="single" w:sz="8" w:space="0" w:color="4C9664" w:themeColor="accent2"/>
      </w:tblBorders>
    </w:tblPr>
    <w:tblStylePr w:type="firstRow">
      <w:pPr>
        <w:spacing w:before="0" w:after="0" w:line="240" w:lineRule="auto"/>
      </w:pPr>
      <w:rPr>
        <w:b/>
        <w:bCs/>
      </w:rPr>
      <w:tblPr/>
      <w:tcPr>
        <w:tcBorders>
          <w:top w:val="single" w:sz="8" w:space="0" w:color="4C9664" w:themeColor="accent2"/>
          <w:left w:val="nil"/>
          <w:bottom w:val="single" w:sz="8" w:space="0" w:color="4C9664" w:themeColor="accent2"/>
          <w:right w:val="nil"/>
          <w:insideH w:val="nil"/>
          <w:insideV w:val="nil"/>
        </w:tcBorders>
      </w:tcPr>
    </w:tblStylePr>
    <w:tblStylePr w:type="lastRow">
      <w:pPr>
        <w:spacing w:before="0" w:after="0" w:line="240" w:lineRule="auto"/>
      </w:pPr>
      <w:rPr>
        <w:b/>
        <w:bCs/>
      </w:rPr>
      <w:tblPr/>
      <w:tcPr>
        <w:tcBorders>
          <w:top w:val="single" w:sz="8" w:space="0" w:color="4C9664" w:themeColor="accent2"/>
          <w:left w:val="nil"/>
          <w:bottom w:val="single" w:sz="8" w:space="0" w:color="4C96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7D7" w:themeFill="accent2" w:themeFillTint="3F"/>
      </w:tcPr>
    </w:tblStylePr>
    <w:tblStylePr w:type="band1Horz">
      <w:tblPr/>
      <w:tcPr>
        <w:tcBorders>
          <w:left w:val="nil"/>
          <w:right w:val="nil"/>
          <w:insideH w:val="nil"/>
          <w:insideV w:val="nil"/>
        </w:tcBorders>
        <w:shd w:val="clear" w:color="auto" w:fill="D0E7D7" w:themeFill="accent2" w:themeFillTint="3F"/>
      </w:tcPr>
    </w:tblStylePr>
  </w:style>
  <w:style w:type="table" w:styleId="LightShading-Accent3">
    <w:name w:val="Light Shading Accent 3"/>
    <w:basedOn w:val="TableNormal"/>
    <w:uiPriority w:val="60"/>
    <w:semiHidden/>
    <w:unhideWhenUsed/>
    <w:rsid w:val="00572222"/>
    <w:pPr>
      <w:spacing w:after="0"/>
    </w:pPr>
    <w:rPr>
      <w:color w:val="5A9543" w:themeColor="accent3" w:themeShade="BF"/>
    </w:rPr>
    <w:tblPr>
      <w:tblStyleRowBandSize w:val="1"/>
      <w:tblStyleColBandSize w:val="1"/>
      <w:tblBorders>
        <w:top w:val="single" w:sz="8" w:space="0" w:color="7FBB67" w:themeColor="accent3"/>
        <w:bottom w:val="single" w:sz="8" w:space="0" w:color="7FBB67" w:themeColor="accent3"/>
      </w:tblBorders>
    </w:tblPr>
    <w:tblStylePr w:type="firstRow">
      <w:pPr>
        <w:spacing w:before="0" w:after="0" w:line="240" w:lineRule="auto"/>
      </w:pPr>
      <w:rPr>
        <w:b/>
        <w:bCs/>
      </w:rPr>
      <w:tblPr/>
      <w:tcPr>
        <w:tcBorders>
          <w:top w:val="single" w:sz="8" w:space="0" w:color="7FBB67" w:themeColor="accent3"/>
          <w:left w:val="nil"/>
          <w:bottom w:val="single" w:sz="8" w:space="0" w:color="7FBB67" w:themeColor="accent3"/>
          <w:right w:val="nil"/>
          <w:insideH w:val="nil"/>
          <w:insideV w:val="nil"/>
        </w:tcBorders>
      </w:tcPr>
    </w:tblStylePr>
    <w:tblStylePr w:type="lastRow">
      <w:pPr>
        <w:spacing w:before="0" w:after="0" w:line="240" w:lineRule="auto"/>
      </w:pPr>
      <w:rPr>
        <w:b/>
        <w:bCs/>
      </w:rPr>
      <w:tblPr/>
      <w:tcPr>
        <w:tcBorders>
          <w:top w:val="single" w:sz="8" w:space="0" w:color="7FBB67" w:themeColor="accent3"/>
          <w:left w:val="nil"/>
          <w:bottom w:val="single" w:sz="8" w:space="0" w:color="7FBB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ED9" w:themeFill="accent3" w:themeFillTint="3F"/>
      </w:tcPr>
    </w:tblStylePr>
    <w:tblStylePr w:type="band1Horz">
      <w:tblPr/>
      <w:tcPr>
        <w:tcBorders>
          <w:left w:val="nil"/>
          <w:right w:val="nil"/>
          <w:insideH w:val="nil"/>
          <w:insideV w:val="nil"/>
        </w:tcBorders>
        <w:shd w:val="clear" w:color="auto" w:fill="DFEED9" w:themeFill="accent3" w:themeFillTint="3F"/>
      </w:tcPr>
    </w:tblStylePr>
  </w:style>
  <w:style w:type="table" w:styleId="LightShading-Accent4">
    <w:name w:val="Light Shading Accent 4"/>
    <w:basedOn w:val="TableNormal"/>
    <w:uiPriority w:val="60"/>
    <w:semiHidden/>
    <w:unhideWhenUsed/>
    <w:rsid w:val="00572222"/>
    <w:pPr>
      <w:spacing w:after="0"/>
    </w:pPr>
    <w:rPr>
      <w:color w:val="DD9211" w:themeColor="accent4" w:themeShade="BF"/>
    </w:rPr>
    <w:tblPr>
      <w:tblStyleRowBandSize w:val="1"/>
      <w:tblStyleColBandSize w:val="1"/>
      <w:tblBorders>
        <w:top w:val="single" w:sz="8" w:space="0" w:color="F1B54E" w:themeColor="accent4"/>
        <w:bottom w:val="single" w:sz="8" w:space="0" w:color="F1B54E" w:themeColor="accent4"/>
      </w:tblBorders>
    </w:tblPr>
    <w:tblStylePr w:type="firstRow">
      <w:pPr>
        <w:spacing w:before="0" w:after="0" w:line="240" w:lineRule="auto"/>
      </w:pPr>
      <w:rPr>
        <w:b/>
        <w:bCs/>
      </w:rPr>
      <w:tblPr/>
      <w:tcPr>
        <w:tcBorders>
          <w:top w:val="single" w:sz="8" w:space="0" w:color="F1B54E" w:themeColor="accent4"/>
          <w:left w:val="nil"/>
          <w:bottom w:val="single" w:sz="8" w:space="0" w:color="F1B54E" w:themeColor="accent4"/>
          <w:right w:val="nil"/>
          <w:insideH w:val="nil"/>
          <w:insideV w:val="nil"/>
        </w:tcBorders>
      </w:tcPr>
    </w:tblStylePr>
    <w:tblStylePr w:type="lastRow">
      <w:pPr>
        <w:spacing w:before="0" w:after="0" w:line="240" w:lineRule="auto"/>
      </w:pPr>
      <w:rPr>
        <w:b/>
        <w:bCs/>
      </w:rPr>
      <w:tblPr/>
      <w:tcPr>
        <w:tcBorders>
          <w:top w:val="single" w:sz="8" w:space="0" w:color="F1B54E" w:themeColor="accent4"/>
          <w:left w:val="nil"/>
          <w:bottom w:val="single" w:sz="8" w:space="0" w:color="F1B54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CD3" w:themeFill="accent4" w:themeFillTint="3F"/>
      </w:tcPr>
    </w:tblStylePr>
    <w:tblStylePr w:type="band1Horz">
      <w:tblPr/>
      <w:tcPr>
        <w:tcBorders>
          <w:left w:val="nil"/>
          <w:right w:val="nil"/>
          <w:insideH w:val="nil"/>
          <w:insideV w:val="nil"/>
        </w:tcBorders>
        <w:shd w:val="clear" w:color="auto" w:fill="FBECD3" w:themeFill="accent4" w:themeFillTint="3F"/>
      </w:tcPr>
    </w:tblStylePr>
  </w:style>
  <w:style w:type="table" w:styleId="LightShading-Accent5">
    <w:name w:val="Light Shading Accent 5"/>
    <w:basedOn w:val="TableNormal"/>
    <w:uiPriority w:val="60"/>
    <w:semiHidden/>
    <w:unhideWhenUsed/>
    <w:rsid w:val="00572222"/>
    <w:pPr>
      <w:spacing w:after="0"/>
    </w:pPr>
    <w:rPr>
      <w:color w:val="C3581D" w:themeColor="accent5" w:themeShade="BF"/>
    </w:rPr>
    <w:tblPr>
      <w:tblStyleRowBandSize w:val="1"/>
      <w:tblStyleColBandSize w:val="1"/>
      <w:tblBorders>
        <w:top w:val="single" w:sz="8" w:space="0" w:color="E48048" w:themeColor="accent5"/>
        <w:bottom w:val="single" w:sz="8" w:space="0" w:color="E48048" w:themeColor="accent5"/>
      </w:tblBorders>
    </w:tblPr>
    <w:tblStylePr w:type="firstRow">
      <w:pPr>
        <w:spacing w:before="0" w:after="0" w:line="240" w:lineRule="auto"/>
      </w:pPr>
      <w:rPr>
        <w:b/>
        <w:bCs/>
      </w:rPr>
      <w:tblPr/>
      <w:tcPr>
        <w:tcBorders>
          <w:top w:val="single" w:sz="8" w:space="0" w:color="E48048" w:themeColor="accent5"/>
          <w:left w:val="nil"/>
          <w:bottom w:val="single" w:sz="8" w:space="0" w:color="E48048" w:themeColor="accent5"/>
          <w:right w:val="nil"/>
          <w:insideH w:val="nil"/>
          <w:insideV w:val="nil"/>
        </w:tcBorders>
      </w:tcPr>
    </w:tblStylePr>
    <w:tblStylePr w:type="lastRow">
      <w:pPr>
        <w:spacing w:before="0" w:after="0" w:line="240" w:lineRule="auto"/>
      </w:pPr>
      <w:rPr>
        <w:b/>
        <w:bCs/>
      </w:rPr>
      <w:tblPr/>
      <w:tcPr>
        <w:tcBorders>
          <w:top w:val="single" w:sz="8" w:space="0" w:color="E48048" w:themeColor="accent5"/>
          <w:left w:val="nil"/>
          <w:bottom w:val="single" w:sz="8" w:space="0" w:color="E4804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D1" w:themeFill="accent5" w:themeFillTint="3F"/>
      </w:tcPr>
    </w:tblStylePr>
    <w:tblStylePr w:type="band1Horz">
      <w:tblPr/>
      <w:tcPr>
        <w:tcBorders>
          <w:left w:val="nil"/>
          <w:right w:val="nil"/>
          <w:insideH w:val="nil"/>
          <w:insideV w:val="nil"/>
        </w:tcBorders>
        <w:shd w:val="clear" w:color="auto" w:fill="F8DFD1" w:themeFill="accent5" w:themeFillTint="3F"/>
      </w:tcPr>
    </w:tblStylePr>
  </w:style>
  <w:style w:type="table" w:styleId="LightShading-Accent6">
    <w:name w:val="Light Shading Accent 6"/>
    <w:basedOn w:val="TableNormal"/>
    <w:uiPriority w:val="60"/>
    <w:semiHidden/>
    <w:unhideWhenUsed/>
    <w:rsid w:val="00572222"/>
    <w:pPr>
      <w:spacing w:after="0"/>
    </w:pPr>
    <w:rPr>
      <w:color w:val="7EFFFF" w:themeColor="accent6" w:themeShade="BF"/>
    </w:rPr>
    <w:tblPr>
      <w:tblStyleRowBandSize w:val="1"/>
      <w:tblStyleColBandSize w:val="1"/>
      <w:tblBorders>
        <w:top w:val="single" w:sz="8" w:space="0" w:color="FEFFFF" w:themeColor="accent6"/>
        <w:bottom w:val="single" w:sz="8" w:space="0" w:color="FEFFFF" w:themeColor="accent6"/>
      </w:tblBorders>
    </w:tblPr>
    <w:tblStylePr w:type="firstRow">
      <w:pPr>
        <w:spacing w:before="0" w:after="0" w:line="240" w:lineRule="auto"/>
      </w:pPr>
      <w:rPr>
        <w:b/>
        <w:bCs/>
      </w:rPr>
      <w:tblPr/>
      <w:tcPr>
        <w:tcBorders>
          <w:top w:val="single" w:sz="8" w:space="0" w:color="FEFFFF" w:themeColor="accent6"/>
          <w:left w:val="nil"/>
          <w:bottom w:val="single" w:sz="8" w:space="0" w:color="FEFFFF" w:themeColor="accent6"/>
          <w:right w:val="nil"/>
          <w:insideH w:val="nil"/>
          <w:insideV w:val="nil"/>
        </w:tcBorders>
      </w:tcPr>
    </w:tblStylePr>
    <w:tblStylePr w:type="lastRow">
      <w:pPr>
        <w:spacing w:before="0" w:after="0" w:line="240" w:lineRule="auto"/>
      </w:pPr>
      <w:rPr>
        <w:b/>
        <w:bCs/>
      </w:rPr>
      <w:tblPr/>
      <w:tcPr>
        <w:tcBorders>
          <w:top w:val="single" w:sz="8" w:space="0" w:color="FEFFFF" w:themeColor="accent6"/>
          <w:left w:val="nil"/>
          <w:bottom w:val="single" w:sz="8" w:space="0" w:color="FE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FFF" w:themeFill="accent6" w:themeFillTint="3F"/>
      </w:tcPr>
    </w:tblStylePr>
    <w:tblStylePr w:type="band1Horz">
      <w:tblPr/>
      <w:tcPr>
        <w:tcBorders>
          <w:left w:val="nil"/>
          <w:right w:val="nil"/>
          <w:insideH w:val="nil"/>
          <w:insideV w:val="nil"/>
        </w:tcBorders>
        <w:shd w:val="clear" w:color="auto" w:fill="FEFFFF"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numPr>
        <w:numId w:val="10"/>
      </w:numPr>
      <w:contextualSpacing/>
    </w:pPr>
  </w:style>
  <w:style w:type="paragraph" w:styleId="ListParagraph">
    <w:name w:val="List Paragraph"/>
    <w:basedOn w:val="Normal"/>
    <w:uiPriority w:val="34"/>
    <w:semiHidden/>
    <w:qFormat/>
    <w:rsid w:val="00572222"/>
    <w:pPr>
      <w:ind w:left="720"/>
      <w:contextualSpacing/>
    </w:pPr>
  </w:style>
  <w:style w:type="table" w:styleId="ListTable1Light">
    <w:name w:val="List Table 1 Light"/>
    <w:basedOn w:val="TableNormal"/>
    <w:uiPriority w:val="46"/>
    <w:rsid w:val="00572222"/>
    <w:pPr>
      <w:spacing w:after="0"/>
    </w:pPr>
    <w:tblPr>
      <w:tblStyleRowBandSize w:val="1"/>
      <w:tblStyleColBandSize w:val="1"/>
    </w:tblPr>
    <w:tblStylePr w:type="firstRow">
      <w:rPr>
        <w:b/>
        <w:bCs/>
      </w:rPr>
      <w:tblPr/>
      <w:tcPr>
        <w:tcBorders>
          <w:bottom w:val="single" w:sz="4" w:space="0" w:color="538ACC" w:themeColor="text1" w:themeTint="99"/>
        </w:tcBorders>
      </w:tcPr>
    </w:tblStylePr>
    <w:tblStylePr w:type="lastRow">
      <w:rPr>
        <w:b/>
        <w:bCs/>
      </w:rPr>
      <w:tblPr/>
      <w:tcPr>
        <w:tcBorders>
          <w:top w:val="single" w:sz="4" w:space="0" w:color="538ACC" w:themeColor="text1" w:themeTint="99"/>
        </w:tcBorders>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ListTable1Light-Accent1">
    <w:name w:val="List Table 1 Light Accent 1"/>
    <w:basedOn w:val="TableNormal"/>
    <w:uiPriority w:val="46"/>
    <w:rsid w:val="00572222"/>
    <w:pPr>
      <w:spacing w:after="0"/>
    </w:pPr>
    <w:tblPr>
      <w:tblStyleRowBandSize w:val="1"/>
      <w:tblStyleColBandSize w:val="1"/>
    </w:tblPr>
    <w:tblStylePr w:type="firstRow">
      <w:rPr>
        <w:b/>
        <w:bCs/>
      </w:rPr>
      <w:tblPr/>
      <w:tcPr>
        <w:tcBorders>
          <w:bottom w:val="single" w:sz="4" w:space="0" w:color="97BED5" w:themeColor="accent1" w:themeTint="99"/>
        </w:tcBorders>
      </w:tcPr>
    </w:tblStylePr>
    <w:tblStylePr w:type="lastRow">
      <w:rPr>
        <w:b/>
        <w:bCs/>
      </w:rPr>
      <w:tblPr/>
      <w:tcPr>
        <w:tcBorders>
          <w:top w:val="single" w:sz="4" w:space="0" w:color="97BED5" w:themeColor="accent1" w:themeTint="99"/>
        </w:tcBorders>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ListTable1Light-Accent2">
    <w:name w:val="List Table 1 Light Accent 2"/>
    <w:basedOn w:val="TableNormal"/>
    <w:uiPriority w:val="46"/>
    <w:rsid w:val="00572222"/>
    <w:pPr>
      <w:spacing w:after="0"/>
    </w:pPr>
    <w:tblPr>
      <w:tblStyleRowBandSize w:val="1"/>
      <w:tblStyleColBandSize w:val="1"/>
    </w:tblPr>
    <w:tblStylePr w:type="firstRow">
      <w:rPr>
        <w:b/>
        <w:bCs/>
      </w:rPr>
      <w:tblPr/>
      <w:tcPr>
        <w:tcBorders>
          <w:bottom w:val="single" w:sz="4" w:space="0" w:color="8DC59F" w:themeColor="accent2" w:themeTint="99"/>
        </w:tcBorders>
      </w:tcPr>
    </w:tblStylePr>
    <w:tblStylePr w:type="lastRow">
      <w:rPr>
        <w:b/>
        <w:bCs/>
      </w:rPr>
      <w:tblPr/>
      <w:tcPr>
        <w:tcBorders>
          <w:top w:val="single" w:sz="4" w:space="0" w:color="8DC59F" w:themeColor="accent2" w:themeTint="99"/>
        </w:tcBorders>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ListTable1Light-Accent3">
    <w:name w:val="List Table 1 Light Accent 3"/>
    <w:basedOn w:val="TableNormal"/>
    <w:uiPriority w:val="46"/>
    <w:rsid w:val="00572222"/>
    <w:pPr>
      <w:spacing w:after="0"/>
    </w:pPr>
    <w:tblPr>
      <w:tblStyleRowBandSize w:val="1"/>
      <w:tblStyleColBandSize w:val="1"/>
    </w:tblPr>
    <w:tblStylePr w:type="firstRow">
      <w:rPr>
        <w:b/>
        <w:bCs/>
      </w:rPr>
      <w:tblPr/>
      <w:tcPr>
        <w:tcBorders>
          <w:bottom w:val="single" w:sz="4" w:space="0" w:color="B1D6A3" w:themeColor="accent3" w:themeTint="99"/>
        </w:tcBorders>
      </w:tcPr>
    </w:tblStylePr>
    <w:tblStylePr w:type="lastRow">
      <w:rPr>
        <w:b/>
        <w:bCs/>
      </w:rPr>
      <w:tblPr/>
      <w:tcPr>
        <w:tcBorders>
          <w:top w:val="single" w:sz="4" w:space="0" w:color="B1D6A3" w:themeColor="accent3" w:themeTint="99"/>
        </w:tcBorders>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ListTable1Light-Accent4">
    <w:name w:val="List Table 1 Light Accent 4"/>
    <w:basedOn w:val="TableNormal"/>
    <w:uiPriority w:val="46"/>
    <w:rsid w:val="00572222"/>
    <w:pPr>
      <w:spacing w:after="0"/>
    </w:pPr>
    <w:tblPr>
      <w:tblStyleRowBandSize w:val="1"/>
      <w:tblStyleColBandSize w:val="1"/>
    </w:tblPr>
    <w:tblStylePr w:type="firstRow">
      <w:rPr>
        <w:b/>
        <w:bCs/>
      </w:rPr>
      <w:tblPr/>
      <w:tcPr>
        <w:tcBorders>
          <w:bottom w:val="single" w:sz="4" w:space="0" w:color="F6D294" w:themeColor="accent4" w:themeTint="99"/>
        </w:tcBorders>
      </w:tcPr>
    </w:tblStylePr>
    <w:tblStylePr w:type="lastRow">
      <w:rPr>
        <w:b/>
        <w:bCs/>
      </w:rPr>
      <w:tblPr/>
      <w:tcPr>
        <w:tcBorders>
          <w:top w:val="single" w:sz="4" w:space="0" w:color="F6D294" w:themeColor="accent4" w:themeTint="99"/>
        </w:tcBorders>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ListTable1Light-Accent5">
    <w:name w:val="List Table 1 Light Accent 5"/>
    <w:basedOn w:val="TableNormal"/>
    <w:uiPriority w:val="46"/>
    <w:rsid w:val="00572222"/>
    <w:pPr>
      <w:spacing w:after="0"/>
    </w:pPr>
    <w:tblPr>
      <w:tblStyleRowBandSize w:val="1"/>
      <w:tblStyleColBandSize w:val="1"/>
    </w:tblPr>
    <w:tblStylePr w:type="firstRow">
      <w:rPr>
        <w:b/>
        <w:bCs/>
      </w:rPr>
      <w:tblPr/>
      <w:tcPr>
        <w:tcBorders>
          <w:bottom w:val="single" w:sz="4" w:space="0" w:color="EEB291" w:themeColor="accent5" w:themeTint="99"/>
        </w:tcBorders>
      </w:tcPr>
    </w:tblStylePr>
    <w:tblStylePr w:type="lastRow">
      <w:rPr>
        <w:b/>
        <w:bCs/>
      </w:rPr>
      <w:tblPr/>
      <w:tcPr>
        <w:tcBorders>
          <w:top w:val="single" w:sz="4" w:space="0" w:color="EEB291" w:themeColor="accent5" w:themeTint="99"/>
        </w:tcBorders>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ListTable1Light-Accent6">
    <w:name w:val="List Table 1 Light Accent 6"/>
    <w:basedOn w:val="TableNormal"/>
    <w:uiPriority w:val="46"/>
    <w:rsid w:val="00572222"/>
    <w:pPr>
      <w:spacing w:after="0"/>
    </w:pPr>
    <w:tblPr>
      <w:tblStyleRowBandSize w:val="1"/>
      <w:tblStyleColBandSize w:val="1"/>
    </w:tblPr>
    <w:tblStylePr w:type="firstRow">
      <w:rPr>
        <w:b/>
        <w:bCs/>
      </w:rPr>
      <w:tblPr/>
      <w:tcPr>
        <w:tcBorders>
          <w:bottom w:val="single" w:sz="4" w:space="0" w:color="FEFFFF" w:themeColor="accent6" w:themeTint="99"/>
        </w:tcBorders>
      </w:tcPr>
    </w:tblStylePr>
    <w:tblStylePr w:type="lastRow">
      <w:rPr>
        <w:b/>
        <w:bCs/>
      </w:rPr>
      <w:tblPr/>
      <w:tcPr>
        <w:tcBorders>
          <w:top w:val="single" w:sz="4" w:space="0" w:color="FEFFFF" w:themeColor="accent6" w:themeTint="99"/>
        </w:tcBorders>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ListTable2">
    <w:name w:val="List Table 2"/>
    <w:basedOn w:val="TableNormal"/>
    <w:uiPriority w:val="47"/>
    <w:rsid w:val="00572222"/>
    <w:pPr>
      <w:spacing w:after="0"/>
    </w:pPr>
    <w:tblPr>
      <w:tblStyleRowBandSize w:val="1"/>
      <w:tblStyleColBandSize w:val="1"/>
      <w:tblBorders>
        <w:top w:val="single" w:sz="4" w:space="0" w:color="538ACC" w:themeColor="text1" w:themeTint="99"/>
        <w:bottom w:val="single" w:sz="4" w:space="0" w:color="538ACC" w:themeColor="text1" w:themeTint="99"/>
        <w:insideH w:val="single" w:sz="4" w:space="0" w:color="538AC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ListTable2-Accent1">
    <w:name w:val="List Table 2 Accent 1"/>
    <w:basedOn w:val="TableNormal"/>
    <w:uiPriority w:val="47"/>
    <w:rsid w:val="00572222"/>
    <w:pPr>
      <w:spacing w:after="0"/>
    </w:pPr>
    <w:tblPr>
      <w:tblStyleRowBandSize w:val="1"/>
      <w:tblStyleColBandSize w:val="1"/>
      <w:tblBorders>
        <w:top w:val="single" w:sz="4" w:space="0" w:color="97BED5" w:themeColor="accent1" w:themeTint="99"/>
        <w:bottom w:val="single" w:sz="4" w:space="0" w:color="97BED5" w:themeColor="accent1" w:themeTint="99"/>
        <w:insideH w:val="single" w:sz="4" w:space="0" w:color="97BED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ListTable2-Accent2">
    <w:name w:val="List Table 2 Accent 2"/>
    <w:basedOn w:val="TableNormal"/>
    <w:uiPriority w:val="47"/>
    <w:rsid w:val="00572222"/>
    <w:pPr>
      <w:spacing w:after="0"/>
    </w:pPr>
    <w:tblPr>
      <w:tblStyleRowBandSize w:val="1"/>
      <w:tblStyleColBandSize w:val="1"/>
      <w:tblBorders>
        <w:top w:val="single" w:sz="4" w:space="0" w:color="8DC59F" w:themeColor="accent2" w:themeTint="99"/>
        <w:bottom w:val="single" w:sz="4" w:space="0" w:color="8DC59F" w:themeColor="accent2" w:themeTint="99"/>
        <w:insideH w:val="single" w:sz="4" w:space="0" w:color="8DC59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ListTable2-Accent3">
    <w:name w:val="List Table 2 Accent 3"/>
    <w:basedOn w:val="TableNormal"/>
    <w:uiPriority w:val="47"/>
    <w:rsid w:val="00572222"/>
    <w:pPr>
      <w:spacing w:after="0"/>
    </w:pPr>
    <w:tblPr>
      <w:tblStyleRowBandSize w:val="1"/>
      <w:tblStyleColBandSize w:val="1"/>
      <w:tblBorders>
        <w:top w:val="single" w:sz="4" w:space="0" w:color="B1D6A3" w:themeColor="accent3" w:themeTint="99"/>
        <w:bottom w:val="single" w:sz="4" w:space="0" w:color="B1D6A3" w:themeColor="accent3" w:themeTint="99"/>
        <w:insideH w:val="single" w:sz="4" w:space="0" w:color="B1D6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ListTable2-Accent4">
    <w:name w:val="List Table 2 Accent 4"/>
    <w:basedOn w:val="TableNormal"/>
    <w:uiPriority w:val="47"/>
    <w:rsid w:val="00572222"/>
    <w:pPr>
      <w:spacing w:after="0"/>
    </w:pPr>
    <w:tblPr>
      <w:tblStyleRowBandSize w:val="1"/>
      <w:tblStyleColBandSize w:val="1"/>
      <w:tblBorders>
        <w:top w:val="single" w:sz="4" w:space="0" w:color="F6D294" w:themeColor="accent4" w:themeTint="99"/>
        <w:bottom w:val="single" w:sz="4" w:space="0" w:color="F6D294" w:themeColor="accent4" w:themeTint="99"/>
        <w:insideH w:val="single" w:sz="4" w:space="0" w:color="F6D29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ListTable2-Accent5">
    <w:name w:val="List Table 2 Accent 5"/>
    <w:basedOn w:val="TableNormal"/>
    <w:uiPriority w:val="47"/>
    <w:rsid w:val="00572222"/>
    <w:pPr>
      <w:spacing w:after="0"/>
    </w:pPr>
    <w:tblPr>
      <w:tblStyleRowBandSize w:val="1"/>
      <w:tblStyleColBandSize w:val="1"/>
      <w:tblBorders>
        <w:top w:val="single" w:sz="4" w:space="0" w:color="EEB291" w:themeColor="accent5" w:themeTint="99"/>
        <w:bottom w:val="single" w:sz="4" w:space="0" w:color="EEB291" w:themeColor="accent5" w:themeTint="99"/>
        <w:insideH w:val="single" w:sz="4" w:space="0" w:color="EEB2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ListTable2-Accent6">
    <w:name w:val="List Table 2 Accent 6"/>
    <w:basedOn w:val="TableNormal"/>
    <w:uiPriority w:val="47"/>
    <w:rsid w:val="00572222"/>
    <w:pPr>
      <w:spacing w:after="0"/>
    </w:pPr>
    <w:tblPr>
      <w:tblStyleRowBandSize w:val="1"/>
      <w:tblStyleColBandSize w:val="1"/>
      <w:tblBorders>
        <w:top w:val="single" w:sz="4" w:space="0" w:color="FEFFFF" w:themeColor="accent6" w:themeTint="99"/>
        <w:bottom w:val="single" w:sz="4" w:space="0" w:color="FEFFFF" w:themeColor="accent6" w:themeTint="99"/>
        <w:insideH w:val="single" w:sz="4" w:space="0" w:color="FE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ListTable3">
    <w:name w:val="List Table 3"/>
    <w:basedOn w:val="TableNormal"/>
    <w:uiPriority w:val="48"/>
    <w:rsid w:val="00572222"/>
    <w:pPr>
      <w:spacing w:after="0"/>
    </w:pPr>
    <w:tblPr>
      <w:tblStyleRowBandSize w:val="1"/>
      <w:tblStyleColBandSize w:val="1"/>
      <w:tblBorders>
        <w:top w:val="single" w:sz="4" w:space="0" w:color="20436D" w:themeColor="text1"/>
        <w:left w:val="single" w:sz="4" w:space="0" w:color="20436D" w:themeColor="text1"/>
        <w:bottom w:val="single" w:sz="4" w:space="0" w:color="20436D" w:themeColor="text1"/>
        <w:right w:val="single" w:sz="4" w:space="0" w:color="20436D" w:themeColor="text1"/>
      </w:tblBorders>
    </w:tblPr>
    <w:tblStylePr w:type="firstRow">
      <w:rPr>
        <w:b/>
        <w:bCs/>
        <w:color w:val="FFFFFF" w:themeColor="background1"/>
      </w:rPr>
      <w:tblPr/>
      <w:tcPr>
        <w:shd w:val="clear" w:color="auto" w:fill="20436D" w:themeFill="text1"/>
      </w:tcPr>
    </w:tblStylePr>
    <w:tblStylePr w:type="lastRow">
      <w:rPr>
        <w:b/>
        <w:bCs/>
      </w:rPr>
      <w:tblPr/>
      <w:tcPr>
        <w:tcBorders>
          <w:top w:val="double" w:sz="4" w:space="0" w:color="20436D"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436D" w:themeColor="text1"/>
          <w:right w:val="single" w:sz="4" w:space="0" w:color="20436D" w:themeColor="text1"/>
        </w:tcBorders>
      </w:tcPr>
    </w:tblStylePr>
    <w:tblStylePr w:type="band1Horz">
      <w:tblPr/>
      <w:tcPr>
        <w:tcBorders>
          <w:top w:val="single" w:sz="4" w:space="0" w:color="20436D" w:themeColor="text1"/>
          <w:bottom w:val="single" w:sz="4" w:space="0" w:color="20436D"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436D" w:themeColor="text1"/>
          <w:left w:val="nil"/>
        </w:tcBorders>
      </w:tcPr>
    </w:tblStylePr>
    <w:tblStylePr w:type="swCell">
      <w:tblPr/>
      <w:tcPr>
        <w:tcBorders>
          <w:top w:val="double" w:sz="4" w:space="0" w:color="20436D" w:themeColor="text1"/>
          <w:right w:val="nil"/>
        </w:tcBorders>
      </w:tcPr>
    </w:tblStylePr>
  </w:style>
  <w:style w:type="table" w:styleId="ListTable3-Accent1">
    <w:name w:val="List Table 3 Accent 1"/>
    <w:basedOn w:val="TableNormal"/>
    <w:uiPriority w:val="48"/>
    <w:rsid w:val="00572222"/>
    <w:pPr>
      <w:spacing w:after="0"/>
    </w:pPr>
    <w:tblPr>
      <w:tblStyleRowBandSize w:val="1"/>
      <w:tblStyleColBandSize w:val="1"/>
      <w:tblBorders>
        <w:top w:val="single" w:sz="4" w:space="0" w:color="5394BA" w:themeColor="accent1"/>
        <w:left w:val="single" w:sz="4" w:space="0" w:color="5394BA" w:themeColor="accent1"/>
        <w:bottom w:val="single" w:sz="4" w:space="0" w:color="5394BA" w:themeColor="accent1"/>
        <w:right w:val="single" w:sz="4" w:space="0" w:color="5394BA" w:themeColor="accent1"/>
      </w:tblBorders>
    </w:tblPr>
    <w:tblStylePr w:type="firstRow">
      <w:rPr>
        <w:b/>
        <w:bCs/>
        <w:color w:val="FFFFFF" w:themeColor="background1"/>
      </w:rPr>
      <w:tblPr/>
      <w:tcPr>
        <w:shd w:val="clear" w:color="auto" w:fill="5394BA" w:themeFill="accent1"/>
      </w:tcPr>
    </w:tblStylePr>
    <w:tblStylePr w:type="lastRow">
      <w:rPr>
        <w:b/>
        <w:bCs/>
      </w:rPr>
      <w:tblPr/>
      <w:tcPr>
        <w:tcBorders>
          <w:top w:val="double" w:sz="4" w:space="0" w:color="53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94BA" w:themeColor="accent1"/>
          <w:right w:val="single" w:sz="4" w:space="0" w:color="5394BA" w:themeColor="accent1"/>
        </w:tcBorders>
      </w:tcPr>
    </w:tblStylePr>
    <w:tblStylePr w:type="band1Horz">
      <w:tblPr/>
      <w:tcPr>
        <w:tcBorders>
          <w:top w:val="single" w:sz="4" w:space="0" w:color="5394BA" w:themeColor="accent1"/>
          <w:bottom w:val="single" w:sz="4" w:space="0" w:color="53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94BA" w:themeColor="accent1"/>
          <w:left w:val="nil"/>
        </w:tcBorders>
      </w:tcPr>
    </w:tblStylePr>
    <w:tblStylePr w:type="swCell">
      <w:tblPr/>
      <w:tcPr>
        <w:tcBorders>
          <w:top w:val="double" w:sz="4" w:space="0" w:color="5394BA" w:themeColor="accent1"/>
          <w:right w:val="nil"/>
        </w:tcBorders>
      </w:tcPr>
    </w:tblStylePr>
  </w:style>
  <w:style w:type="table" w:styleId="ListTable3-Accent2">
    <w:name w:val="List Table 3 Accent 2"/>
    <w:basedOn w:val="TableNormal"/>
    <w:uiPriority w:val="48"/>
    <w:rsid w:val="00572222"/>
    <w:pPr>
      <w:spacing w:after="0"/>
    </w:pPr>
    <w:tblPr>
      <w:tblStyleRowBandSize w:val="1"/>
      <w:tblStyleColBandSize w:val="1"/>
      <w:tblBorders>
        <w:top w:val="single" w:sz="4" w:space="0" w:color="4C9664" w:themeColor="accent2"/>
        <w:left w:val="single" w:sz="4" w:space="0" w:color="4C9664" w:themeColor="accent2"/>
        <w:bottom w:val="single" w:sz="4" w:space="0" w:color="4C9664" w:themeColor="accent2"/>
        <w:right w:val="single" w:sz="4" w:space="0" w:color="4C9664" w:themeColor="accent2"/>
      </w:tblBorders>
    </w:tblPr>
    <w:tblStylePr w:type="firstRow">
      <w:rPr>
        <w:b/>
        <w:bCs/>
        <w:color w:val="FFFFFF" w:themeColor="background1"/>
      </w:rPr>
      <w:tblPr/>
      <w:tcPr>
        <w:shd w:val="clear" w:color="auto" w:fill="4C9664" w:themeFill="accent2"/>
      </w:tcPr>
    </w:tblStylePr>
    <w:tblStylePr w:type="lastRow">
      <w:rPr>
        <w:b/>
        <w:bCs/>
      </w:rPr>
      <w:tblPr/>
      <w:tcPr>
        <w:tcBorders>
          <w:top w:val="double" w:sz="4" w:space="0" w:color="4C9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9664" w:themeColor="accent2"/>
          <w:right w:val="single" w:sz="4" w:space="0" w:color="4C9664" w:themeColor="accent2"/>
        </w:tcBorders>
      </w:tcPr>
    </w:tblStylePr>
    <w:tblStylePr w:type="band1Horz">
      <w:tblPr/>
      <w:tcPr>
        <w:tcBorders>
          <w:top w:val="single" w:sz="4" w:space="0" w:color="4C9664" w:themeColor="accent2"/>
          <w:bottom w:val="single" w:sz="4" w:space="0" w:color="4C9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9664" w:themeColor="accent2"/>
          <w:left w:val="nil"/>
        </w:tcBorders>
      </w:tcPr>
    </w:tblStylePr>
    <w:tblStylePr w:type="swCell">
      <w:tblPr/>
      <w:tcPr>
        <w:tcBorders>
          <w:top w:val="double" w:sz="4" w:space="0" w:color="4C9664" w:themeColor="accent2"/>
          <w:right w:val="nil"/>
        </w:tcBorders>
      </w:tcPr>
    </w:tblStylePr>
  </w:style>
  <w:style w:type="table" w:styleId="ListTable3-Accent3">
    <w:name w:val="List Table 3 Accent 3"/>
    <w:basedOn w:val="TableNormal"/>
    <w:uiPriority w:val="48"/>
    <w:rsid w:val="00572222"/>
    <w:pPr>
      <w:spacing w:after="0"/>
    </w:pPr>
    <w:tblPr>
      <w:tblStyleRowBandSize w:val="1"/>
      <w:tblStyleColBandSize w:val="1"/>
      <w:tblBorders>
        <w:top w:val="single" w:sz="4" w:space="0" w:color="7FBB67" w:themeColor="accent3"/>
        <w:left w:val="single" w:sz="4" w:space="0" w:color="7FBB67" w:themeColor="accent3"/>
        <w:bottom w:val="single" w:sz="4" w:space="0" w:color="7FBB67" w:themeColor="accent3"/>
        <w:right w:val="single" w:sz="4" w:space="0" w:color="7FBB67" w:themeColor="accent3"/>
      </w:tblBorders>
    </w:tblPr>
    <w:tblStylePr w:type="firstRow">
      <w:rPr>
        <w:b/>
        <w:bCs/>
        <w:color w:val="FFFFFF" w:themeColor="background1"/>
      </w:rPr>
      <w:tblPr/>
      <w:tcPr>
        <w:shd w:val="clear" w:color="auto" w:fill="7FBB67" w:themeFill="accent3"/>
      </w:tcPr>
    </w:tblStylePr>
    <w:tblStylePr w:type="lastRow">
      <w:rPr>
        <w:b/>
        <w:bCs/>
      </w:rPr>
      <w:tblPr/>
      <w:tcPr>
        <w:tcBorders>
          <w:top w:val="double" w:sz="4" w:space="0" w:color="7FBB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BB67" w:themeColor="accent3"/>
          <w:right w:val="single" w:sz="4" w:space="0" w:color="7FBB67" w:themeColor="accent3"/>
        </w:tcBorders>
      </w:tcPr>
    </w:tblStylePr>
    <w:tblStylePr w:type="band1Horz">
      <w:tblPr/>
      <w:tcPr>
        <w:tcBorders>
          <w:top w:val="single" w:sz="4" w:space="0" w:color="7FBB67" w:themeColor="accent3"/>
          <w:bottom w:val="single" w:sz="4" w:space="0" w:color="7FBB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BB67" w:themeColor="accent3"/>
          <w:left w:val="nil"/>
        </w:tcBorders>
      </w:tcPr>
    </w:tblStylePr>
    <w:tblStylePr w:type="swCell">
      <w:tblPr/>
      <w:tcPr>
        <w:tcBorders>
          <w:top w:val="double" w:sz="4" w:space="0" w:color="7FBB67" w:themeColor="accent3"/>
          <w:right w:val="nil"/>
        </w:tcBorders>
      </w:tcPr>
    </w:tblStylePr>
  </w:style>
  <w:style w:type="table" w:styleId="ListTable3-Accent4">
    <w:name w:val="List Table 3 Accent 4"/>
    <w:basedOn w:val="TableNormal"/>
    <w:uiPriority w:val="48"/>
    <w:rsid w:val="00572222"/>
    <w:pPr>
      <w:spacing w:after="0"/>
    </w:pPr>
    <w:tblPr>
      <w:tblStyleRowBandSize w:val="1"/>
      <w:tblStyleColBandSize w:val="1"/>
      <w:tblBorders>
        <w:top w:val="single" w:sz="4" w:space="0" w:color="F1B54E" w:themeColor="accent4"/>
        <w:left w:val="single" w:sz="4" w:space="0" w:color="F1B54E" w:themeColor="accent4"/>
        <w:bottom w:val="single" w:sz="4" w:space="0" w:color="F1B54E" w:themeColor="accent4"/>
        <w:right w:val="single" w:sz="4" w:space="0" w:color="F1B54E" w:themeColor="accent4"/>
      </w:tblBorders>
    </w:tblPr>
    <w:tblStylePr w:type="firstRow">
      <w:rPr>
        <w:b/>
        <w:bCs/>
        <w:color w:val="FFFFFF" w:themeColor="background1"/>
      </w:rPr>
      <w:tblPr/>
      <w:tcPr>
        <w:shd w:val="clear" w:color="auto" w:fill="F1B54E" w:themeFill="accent4"/>
      </w:tcPr>
    </w:tblStylePr>
    <w:tblStylePr w:type="lastRow">
      <w:rPr>
        <w:b/>
        <w:bCs/>
      </w:rPr>
      <w:tblPr/>
      <w:tcPr>
        <w:tcBorders>
          <w:top w:val="double" w:sz="4" w:space="0" w:color="F1B54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B54E" w:themeColor="accent4"/>
          <w:right w:val="single" w:sz="4" w:space="0" w:color="F1B54E" w:themeColor="accent4"/>
        </w:tcBorders>
      </w:tcPr>
    </w:tblStylePr>
    <w:tblStylePr w:type="band1Horz">
      <w:tblPr/>
      <w:tcPr>
        <w:tcBorders>
          <w:top w:val="single" w:sz="4" w:space="0" w:color="F1B54E" w:themeColor="accent4"/>
          <w:bottom w:val="single" w:sz="4" w:space="0" w:color="F1B54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B54E" w:themeColor="accent4"/>
          <w:left w:val="nil"/>
        </w:tcBorders>
      </w:tcPr>
    </w:tblStylePr>
    <w:tblStylePr w:type="swCell">
      <w:tblPr/>
      <w:tcPr>
        <w:tcBorders>
          <w:top w:val="double" w:sz="4" w:space="0" w:color="F1B54E" w:themeColor="accent4"/>
          <w:right w:val="nil"/>
        </w:tcBorders>
      </w:tcPr>
    </w:tblStylePr>
  </w:style>
  <w:style w:type="table" w:styleId="ListTable3-Accent5">
    <w:name w:val="List Table 3 Accent 5"/>
    <w:basedOn w:val="TableNormal"/>
    <w:uiPriority w:val="48"/>
    <w:rsid w:val="00572222"/>
    <w:pPr>
      <w:spacing w:after="0"/>
    </w:pPr>
    <w:tblPr>
      <w:tblStyleRowBandSize w:val="1"/>
      <w:tblStyleColBandSize w:val="1"/>
      <w:tblBorders>
        <w:top w:val="single" w:sz="4" w:space="0" w:color="E48048" w:themeColor="accent5"/>
        <w:left w:val="single" w:sz="4" w:space="0" w:color="E48048" w:themeColor="accent5"/>
        <w:bottom w:val="single" w:sz="4" w:space="0" w:color="E48048" w:themeColor="accent5"/>
        <w:right w:val="single" w:sz="4" w:space="0" w:color="E48048" w:themeColor="accent5"/>
      </w:tblBorders>
    </w:tblPr>
    <w:tblStylePr w:type="firstRow">
      <w:rPr>
        <w:b/>
        <w:bCs/>
        <w:color w:val="FFFFFF" w:themeColor="background1"/>
      </w:rPr>
      <w:tblPr/>
      <w:tcPr>
        <w:shd w:val="clear" w:color="auto" w:fill="E48048" w:themeFill="accent5"/>
      </w:tcPr>
    </w:tblStylePr>
    <w:tblStylePr w:type="lastRow">
      <w:rPr>
        <w:b/>
        <w:bCs/>
      </w:rPr>
      <w:tblPr/>
      <w:tcPr>
        <w:tcBorders>
          <w:top w:val="double" w:sz="4" w:space="0" w:color="E4804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8048" w:themeColor="accent5"/>
          <w:right w:val="single" w:sz="4" w:space="0" w:color="E48048" w:themeColor="accent5"/>
        </w:tcBorders>
      </w:tcPr>
    </w:tblStylePr>
    <w:tblStylePr w:type="band1Horz">
      <w:tblPr/>
      <w:tcPr>
        <w:tcBorders>
          <w:top w:val="single" w:sz="4" w:space="0" w:color="E48048" w:themeColor="accent5"/>
          <w:bottom w:val="single" w:sz="4" w:space="0" w:color="E4804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8048" w:themeColor="accent5"/>
          <w:left w:val="nil"/>
        </w:tcBorders>
      </w:tcPr>
    </w:tblStylePr>
    <w:tblStylePr w:type="swCell">
      <w:tblPr/>
      <w:tcPr>
        <w:tcBorders>
          <w:top w:val="double" w:sz="4" w:space="0" w:color="E48048" w:themeColor="accent5"/>
          <w:right w:val="nil"/>
        </w:tcBorders>
      </w:tcPr>
    </w:tblStylePr>
  </w:style>
  <w:style w:type="table" w:styleId="ListTable3-Accent6">
    <w:name w:val="List Table 3 Accent 6"/>
    <w:basedOn w:val="TableNormal"/>
    <w:uiPriority w:val="48"/>
    <w:rsid w:val="00572222"/>
    <w:pPr>
      <w:spacing w:after="0"/>
    </w:pPr>
    <w:tblPr>
      <w:tblStyleRowBandSize w:val="1"/>
      <w:tblStyleColBandSize w:val="1"/>
      <w:tblBorders>
        <w:top w:val="single" w:sz="4" w:space="0" w:color="FEFFFF" w:themeColor="accent6"/>
        <w:left w:val="single" w:sz="4" w:space="0" w:color="FEFFFF" w:themeColor="accent6"/>
        <w:bottom w:val="single" w:sz="4" w:space="0" w:color="FEFFFF" w:themeColor="accent6"/>
        <w:right w:val="single" w:sz="4" w:space="0" w:color="FEFFFF" w:themeColor="accent6"/>
      </w:tblBorders>
    </w:tblPr>
    <w:tblStylePr w:type="firstRow">
      <w:rPr>
        <w:b/>
        <w:bCs/>
        <w:color w:val="FFFFFF" w:themeColor="background1"/>
      </w:rPr>
      <w:tblPr/>
      <w:tcPr>
        <w:shd w:val="clear" w:color="auto" w:fill="FEFFFF" w:themeFill="accent6"/>
      </w:tcPr>
    </w:tblStylePr>
    <w:tblStylePr w:type="lastRow">
      <w:rPr>
        <w:b/>
        <w:bCs/>
      </w:rPr>
      <w:tblPr/>
      <w:tcPr>
        <w:tcBorders>
          <w:top w:val="double" w:sz="4" w:space="0" w:color="FE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FFFF" w:themeColor="accent6"/>
          <w:right w:val="single" w:sz="4" w:space="0" w:color="FEFFFF" w:themeColor="accent6"/>
        </w:tcBorders>
      </w:tcPr>
    </w:tblStylePr>
    <w:tblStylePr w:type="band1Horz">
      <w:tblPr/>
      <w:tcPr>
        <w:tcBorders>
          <w:top w:val="single" w:sz="4" w:space="0" w:color="FEFFFF" w:themeColor="accent6"/>
          <w:bottom w:val="single" w:sz="4" w:space="0" w:color="FE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FFFF" w:themeColor="accent6"/>
          <w:left w:val="nil"/>
        </w:tcBorders>
      </w:tcPr>
    </w:tblStylePr>
    <w:tblStylePr w:type="swCell">
      <w:tblPr/>
      <w:tcPr>
        <w:tcBorders>
          <w:top w:val="double" w:sz="4" w:space="0" w:color="FEFFFF" w:themeColor="accent6"/>
          <w:right w:val="nil"/>
        </w:tcBorders>
      </w:tcPr>
    </w:tblStylePr>
  </w:style>
  <w:style w:type="table" w:styleId="ListTable4">
    <w:name w:val="List Table 4"/>
    <w:basedOn w:val="TableNormal"/>
    <w:uiPriority w:val="49"/>
    <w:rsid w:val="00572222"/>
    <w:pPr>
      <w:spacing w:after="0"/>
    </w:pPr>
    <w:tblPr>
      <w:tblStyleRowBandSize w:val="1"/>
      <w:tblStyleColBandSize w:val="1"/>
      <w:tblBorders>
        <w:top w:val="single" w:sz="4" w:space="0" w:color="538ACC" w:themeColor="text1" w:themeTint="99"/>
        <w:left w:val="single" w:sz="4" w:space="0" w:color="538ACC" w:themeColor="text1" w:themeTint="99"/>
        <w:bottom w:val="single" w:sz="4" w:space="0" w:color="538ACC" w:themeColor="text1" w:themeTint="99"/>
        <w:right w:val="single" w:sz="4" w:space="0" w:color="538ACC" w:themeColor="text1" w:themeTint="99"/>
        <w:insideH w:val="single" w:sz="4" w:space="0" w:color="538ACC" w:themeColor="text1" w:themeTint="99"/>
      </w:tblBorders>
    </w:tblPr>
    <w:tblStylePr w:type="firstRow">
      <w:rPr>
        <w:b/>
        <w:bCs/>
        <w:color w:val="FFFFFF" w:themeColor="background1"/>
      </w:rPr>
      <w:tblPr/>
      <w:tcPr>
        <w:tcBorders>
          <w:top w:val="single" w:sz="4" w:space="0" w:color="20436D" w:themeColor="text1"/>
          <w:left w:val="single" w:sz="4" w:space="0" w:color="20436D" w:themeColor="text1"/>
          <w:bottom w:val="single" w:sz="4" w:space="0" w:color="20436D" w:themeColor="text1"/>
          <w:right w:val="single" w:sz="4" w:space="0" w:color="20436D" w:themeColor="text1"/>
          <w:insideH w:val="nil"/>
        </w:tcBorders>
        <w:shd w:val="clear" w:color="auto" w:fill="20436D" w:themeFill="text1"/>
      </w:tcPr>
    </w:tblStylePr>
    <w:tblStylePr w:type="lastRow">
      <w:rPr>
        <w:b/>
        <w:bCs/>
      </w:rPr>
      <w:tblPr/>
      <w:tcPr>
        <w:tcBorders>
          <w:top w:val="double" w:sz="4" w:space="0" w:color="538ACC" w:themeColor="text1" w:themeTint="99"/>
        </w:tcBorders>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ListTable4-Accent1">
    <w:name w:val="List Table 4 Accent 1"/>
    <w:basedOn w:val="TableNormal"/>
    <w:uiPriority w:val="49"/>
    <w:rsid w:val="00572222"/>
    <w:pPr>
      <w:spacing w:after="0"/>
    </w:pPr>
    <w:tblPr>
      <w:tblStyleRowBandSize w:val="1"/>
      <w:tblStyleColBandSize w:val="1"/>
      <w:tblBorders>
        <w:top w:val="single" w:sz="4" w:space="0" w:color="97BED5" w:themeColor="accent1" w:themeTint="99"/>
        <w:left w:val="single" w:sz="4" w:space="0" w:color="97BED5" w:themeColor="accent1" w:themeTint="99"/>
        <w:bottom w:val="single" w:sz="4" w:space="0" w:color="97BED5" w:themeColor="accent1" w:themeTint="99"/>
        <w:right w:val="single" w:sz="4" w:space="0" w:color="97BED5" w:themeColor="accent1" w:themeTint="99"/>
        <w:insideH w:val="single" w:sz="4" w:space="0" w:color="97BED5" w:themeColor="accent1" w:themeTint="99"/>
      </w:tblBorders>
    </w:tblPr>
    <w:tblStylePr w:type="firstRow">
      <w:rPr>
        <w:b/>
        <w:bCs/>
        <w:color w:val="FFFFFF" w:themeColor="background1"/>
      </w:rPr>
      <w:tblPr/>
      <w:tcPr>
        <w:tcBorders>
          <w:top w:val="single" w:sz="4" w:space="0" w:color="5394BA" w:themeColor="accent1"/>
          <w:left w:val="single" w:sz="4" w:space="0" w:color="5394BA" w:themeColor="accent1"/>
          <w:bottom w:val="single" w:sz="4" w:space="0" w:color="5394BA" w:themeColor="accent1"/>
          <w:right w:val="single" w:sz="4" w:space="0" w:color="5394BA" w:themeColor="accent1"/>
          <w:insideH w:val="nil"/>
        </w:tcBorders>
        <w:shd w:val="clear" w:color="auto" w:fill="5394BA" w:themeFill="accent1"/>
      </w:tcPr>
    </w:tblStylePr>
    <w:tblStylePr w:type="lastRow">
      <w:rPr>
        <w:b/>
        <w:bCs/>
      </w:rPr>
      <w:tblPr/>
      <w:tcPr>
        <w:tcBorders>
          <w:top w:val="double" w:sz="4" w:space="0" w:color="97BED5" w:themeColor="accent1" w:themeTint="99"/>
        </w:tcBorders>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ListTable4-Accent2">
    <w:name w:val="List Table 4 Accent 2"/>
    <w:basedOn w:val="TableNormal"/>
    <w:uiPriority w:val="49"/>
    <w:rsid w:val="00572222"/>
    <w:pPr>
      <w:spacing w:after="0"/>
    </w:pPr>
    <w:tblPr>
      <w:tblStyleRowBandSize w:val="1"/>
      <w:tblStyleColBandSize w:val="1"/>
      <w:tblBorders>
        <w:top w:val="single" w:sz="4" w:space="0" w:color="8DC59F" w:themeColor="accent2" w:themeTint="99"/>
        <w:left w:val="single" w:sz="4" w:space="0" w:color="8DC59F" w:themeColor="accent2" w:themeTint="99"/>
        <w:bottom w:val="single" w:sz="4" w:space="0" w:color="8DC59F" w:themeColor="accent2" w:themeTint="99"/>
        <w:right w:val="single" w:sz="4" w:space="0" w:color="8DC59F" w:themeColor="accent2" w:themeTint="99"/>
        <w:insideH w:val="single" w:sz="4" w:space="0" w:color="8DC59F" w:themeColor="accent2" w:themeTint="99"/>
      </w:tblBorders>
    </w:tblPr>
    <w:tblStylePr w:type="firstRow">
      <w:rPr>
        <w:b/>
        <w:bCs/>
        <w:color w:val="FFFFFF" w:themeColor="background1"/>
      </w:rPr>
      <w:tblPr/>
      <w:tcPr>
        <w:tcBorders>
          <w:top w:val="single" w:sz="4" w:space="0" w:color="4C9664" w:themeColor="accent2"/>
          <w:left w:val="single" w:sz="4" w:space="0" w:color="4C9664" w:themeColor="accent2"/>
          <w:bottom w:val="single" w:sz="4" w:space="0" w:color="4C9664" w:themeColor="accent2"/>
          <w:right w:val="single" w:sz="4" w:space="0" w:color="4C9664" w:themeColor="accent2"/>
          <w:insideH w:val="nil"/>
        </w:tcBorders>
        <w:shd w:val="clear" w:color="auto" w:fill="4C9664" w:themeFill="accent2"/>
      </w:tcPr>
    </w:tblStylePr>
    <w:tblStylePr w:type="lastRow">
      <w:rPr>
        <w:b/>
        <w:bCs/>
      </w:rPr>
      <w:tblPr/>
      <w:tcPr>
        <w:tcBorders>
          <w:top w:val="double" w:sz="4" w:space="0" w:color="8DC59F" w:themeColor="accent2" w:themeTint="99"/>
        </w:tcBorders>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ListTable4-Accent3">
    <w:name w:val="List Table 4 Accent 3"/>
    <w:basedOn w:val="TableNormal"/>
    <w:uiPriority w:val="49"/>
    <w:rsid w:val="00572222"/>
    <w:pPr>
      <w:spacing w:after="0"/>
    </w:pPr>
    <w:tblPr>
      <w:tblStyleRowBandSize w:val="1"/>
      <w:tblStyleColBandSize w:val="1"/>
      <w:tblBorders>
        <w:top w:val="single" w:sz="4" w:space="0" w:color="B1D6A3" w:themeColor="accent3" w:themeTint="99"/>
        <w:left w:val="single" w:sz="4" w:space="0" w:color="B1D6A3" w:themeColor="accent3" w:themeTint="99"/>
        <w:bottom w:val="single" w:sz="4" w:space="0" w:color="B1D6A3" w:themeColor="accent3" w:themeTint="99"/>
        <w:right w:val="single" w:sz="4" w:space="0" w:color="B1D6A3" w:themeColor="accent3" w:themeTint="99"/>
        <w:insideH w:val="single" w:sz="4" w:space="0" w:color="B1D6A3" w:themeColor="accent3" w:themeTint="99"/>
      </w:tblBorders>
    </w:tblPr>
    <w:tblStylePr w:type="firstRow">
      <w:rPr>
        <w:b/>
        <w:bCs/>
        <w:color w:val="FFFFFF" w:themeColor="background1"/>
      </w:rPr>
      <w:tblPr/>
      <w:tcPr>
        <w:tcBorders>
          <w:top w:val="single" w:sz="4" w:space="0" w:color="7FBB67" w:themeColor="accent3"/>
          <w:left w:val="single" w:sz="4" w:space="0" w:color="7FBB67" w:themeColor="accent3"/>
          <w:bottom w:val="single" w:sz="4" w:space="0" w:color="7FBB67" w:themeColor="accent3"/>
          <w:right w:val="single" w:sz="4" w:space="0" w:color="7FBB67" w:themeColor="accent3"/>
          <w:insideH w:val="nil"/>
        </w:tcBorders>
        <w:shd w:val="clear" w:color="auto" w:fill="7FBB67" w:themeFill="accent3"/>
      </w:tcPr>
    </w:tblStylePr>
    <w:tblStylePr w:type="lastRow">
      <w:rPr>
        <w:b/>
        <w:bCs/>
      </w:rPr>
      <w:tblPr/>
      <w:tcPr>
        <w:tcBorders>
          <w:top w:val="double" w:sz="4" w:space="0" w:color="B1D6A3" w:themeColor="accent3" w:themeTint="99"/>
        </w:tcBorders>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ListTable4-Accent4">
    <w:name w:val="List Table 4 Accent 4"/>
    <w:basedOn w:val="TableNormal"/>
    <w:uiPriority w:val="49"/>
    <w:rsid w:val="00572222"/>
    <w:pPr>
      <w:spacing w:after="0"/>
    </w:pPr>
    <w:tblPr>
      <w:tblStyleRowBandSize w:val="1"/>
      <w:tblStyleColBandSize w:val="1"/>
      <w:tblBorders>
        <w:top w:val="single" w:sz="4" w:space="0" w:color="F6D294" w:themeColor="accent4" w:themeTint="99"/>
        <w:left w:val="single" w:sz="4" w:space="0" w:color="F6D294" w:themeColor="accent4" w:themeTint="99"/>
        <w:bottom w:val="single" w:sz="4" w:space="0" w:color="F6D294" w:themeColor="accent4" w:themeTint="99"/>
        <w:right w:val="single" w:sz="4" w:space="0" w:color="F6D294" w:themeColor="accent4" w:themeTint="99"/>
        <w:insideH w:val="single" w:sz="4" w:space="0" w:color="F6D294" w:themeColor="accent4" w:themeTint="99"/>
      </w:tblBorders>
    </w:tblPr>
    <w:tblStylePr w:type="firstRow">
      <w:rPr>
        <w:b/>
        <w:bCs/>
        <w:color w:val="FFFFFF" w:themeColor="background1"/>
      </w:rPr>
      <w:tblPr/>
      <w:tcPr>
        <w:tcBorders>
          <w:top w:val="single" w:sz="4" w:space="0" w:color="F1B54E" w:themeColor="accent4"/>
          <w:left w:val="single" w:sz="4" w:space="0" w:color="F1B54E" w:themeColor="accent4"/>
          <w:bottom w:val="single" w:sz="4" w:space="0" w:color="F1B54E" w:themeColor="accent4"/>
          <w:right w:val="single" w:sz="4" w:space="0" w:color="F1B54E" w:themeColor="accent4"/>
          <w:insideH w:val="nil"/>
        </w:tcBorders>
        <w:shd w:val="clear" w:color="auto" w:fill="F1B54E" w:themeFill="accent4"/>
      </w:tcPr>
    </w:tblStylePr>
    <w:tblStylePr w:type="lastRow">
      <w:rPr>
        <w:b/>
        <w:bCs/>
      </w:rPr>
      <w:tblPr/>
      <w:tcPr>
        <w:tcBorders>
          <w:top w:val="double" w:sz="4" w:space="0" w:color="F6D294" w:themeColor="accent4" w:themeTint="99"/>
        </w:tcBorders>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ListTable4-Accent5">
    <w:name w:val="List Table 4 Accent 5"/>
    <w:basedOn w:val="TableNormal"/>
    <w:uiPriority w:val="49"/>
    <w:rsid w:val="00572222"/>
    <w:pPr>
      <w:spacing w:after="0"/>
    </w:pPr>
    <w:tblPr>
      <w:tblStyleRowBandSize w:val="1"/>
      <w:tblStyleColBandSize w:val="1"/>
      <w:tblBorders>
        <w:top w:val="single" w:sz="4" w:space="0" w:color="EEB291" w:themeColor="accent5" w:themeTint="99"/>
        <w:left w:val="single" w:sz="4" w:space="0" w:color="EEB291" w:themeColor="accent5" w:themeTint="99"/>
        <w:bottom w:val="single" w:sz="4" w:space="0" w:color="EEB291" w:themeColor="accent5" w:themeTint="99"/>
        <w:right w:val="single" w:sz="4" w:space="0" w:color="EEB291" w:themeColor="accent5" w:themeTint="99"/>
        <w:insideH w:val="single" w:sz="4" w:space="0" w:color="EEB291" w:themeColor="accent5" w:themeTint="99"/>
      </w:tblBorders>
    </w:tblPr>
    <w:tblStylePr w:type="firstRow">
      <w:rPr>
        <w:b/>
        <w:bCs/>
        <w:color w:val="FFFFFF" w:themeColor="background1"/>
      </w:rPr>
      <w:tblPr/>
      <w:tcPr>
        <w:tcBorders>
          <w:top w:val="single" w:sz="4" w:space="0" w:color="E48048" w:themeColor="accent5"/>
          <w:left w:val="single" w:sz="4" w:space="0" w:color="E48048" w:themeColor="accent5"/>
          <w:bottom w:val="single" w:sz="4" w:space="0" w:color="E48048" w:themeColor="accent5"/>
          <w:right w:val="single" w:sz="4" w:space="0" w:color="E48048" w:themeColor="accent5"/>
          <w:insideH w:val="nil"/>
        </w:tcBorders>
        <w:shd w:val="clear" w:color="auto" w:fill="E48048" w:themeFill="accent5"/>
      </w:tcPr>
    </w:tblStylePr>
    <w:tblStylePr w:type="lastRow">
      <w:rPr>
        <w:b/>
        <w:bCs/>
      </w:rPr>
      <w:tblPr/>
      <w:tcPr>
        <w:tcBorders>
          <w:top w:val="double" w:sz="4" w:space="0" w:color="EEB291" w:themeColor="accent5" w:themeTint="99"/>
        </w:tcBorders>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ListTable4-Accent6">
    <w:name w:val="List Table 4 Accent 6"/>
    <w:basedOn w:val="TableNormal"/>
    <w:uiPriority w:val="49"/>
    <w:rsid w:val="00572222"/>
    <w:pPr>
      <w:spacing w:after="0"/>
    </w:pPr>
    <w:tblPr>
      <w:tblStyleRowBandSize w:val="1"/>
      <w:tblStyleColBandSize w:val="1"/>
      <w:tblBorders>
        <w:top w:val="single" w:sz="4" w:space="0" w:color="FEFFFF" w:themeColor="accent6" w:themeTint="99"/>
        <w:left w:val="single" w:sz="4" w:space="0" w:color="FEFFFF" w:themeColor="accent6" w:themeTint="99"/>
        <w:bottom w:val="single" w:sz="4" w:space="0" w:color="FEFFFF" w:themeColor="accent6" w:themeTint="99"/>
        <w:right w:val="single" w:sz="4" w:space="0" w:color="FEFFFF" w:themeColor="accent6" w:themeTint="99"/>
        <w:insideH w:val="single" w:sz="4" w:space="0" w:color="FEFFFF" w:themeColor="accent6" w:themeTint="99"/>
      </w:tblBorders>
    </w:tblPr>
    <w:tblStylePr w:type="firstRow">
      <w:rPr>
        <w:b/>
        <w:bCs/>
        <w:color w:val="FFFFFF" w:themeColor="background1"/>
      </w:rPr>
      <w:tblPr/>
      <w:tcPr>
        <w:tcBorders>
          <w:top w:val="single" w:sz="4" w:space="0" w:color="FEFFFF" w:themeColor="accent6"/>
          <w:left w:val="single" w:sz="4" w:space="0" w:color="FEFFFF" w:themeColor="accent6"/>
          <w:bottom w:val="single" w:sz="4" w:space="0" w:color="FEFFFF" w:themeColor="accent6"/>
          <w:right w:val="single" w:sz="4" w:space="0" w:color="FEFFFF" w:themeColor="accent6"/>
          <w:insideH w:val="nil"/>
        </w:tcBorders>
        <w:shd w:val="clear" w:color="auto" w:fill="FEFFFF" w:themeFill="accent6"/>
      </w:tcPr>
    </w:tblStylePr>
    <w:tblStylePr w:type="lastRow">
      <w:rPr>
        <w:b/>
        <w:bCs/>
      </w:rPr>
      <w:tblPr/>
      <w:tcPr>
        <w:tcBorders>
          <w:top w:val="double" w:sz="4" w:space="0" w:color="FEFFFF" w:themeColor="accent6" w:themeTint="99"/>
        </w:tcBorders>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ListTable5Dark">
    <w:name w:val="List Table 5 Dark"/>
    <w:basedOn w:val="TableNormal"/>
    <w:uiPriority w:val="50"/>
    <w:rsid w:val="00572222"/>
    <w:pPr>
      <w:spacing w:after="0"/>
    </w:pPr>
    <w:rPr>
      <w:color w:val="FFFFFF" w:themeColor="background1"/>
    </w:rPr>
    <w:tblPr>
      <w:tblStyleRowBandSize w:val="1"/>
      <w:tblStyleColBandSize w:val="1"/>
      <w:tblBorders>
        <w:top w:val="single" w:sz="24" w:space="0" w:color="20436D" w:themeColor="text1"/>
        <w:left w:val="single" w:sz="24" w:space="0" w:color="20436D" w:themeColor="text1"/>
        <w:bottom w:val="single" w:sz="24" w:space="0" w:color="20436D" w:themeColor="text1"/>
        <w:right w:val="single" w:sz="24" w:space="0" w:color="20436D" w:themeColor="text1"/>
      </w:tblBorders>
    </w:tblPr>
    <w:tcPr>
      <w:shd w:val="clear" w:color="auto" w:fill="20436D"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72222"/>
    <w:pPr>
      <w:spacing w:after="0"/>
    </w:pPr>
    <w:rPr>
      <w:color w:val="FFFFFF" w:themeColor="background1"/>
    </w:rPr>
    <w:tblPr>
      <w:tblStyleRowBandSize w:val="1"/>
      <w:tblStyleColBandSize w:val="1"/>
      <w:tblBorders>
        <w:top w:val="single" w:sz="24" w:space="0" w:color="5394BA" w:themeColor="accent1"/>
        <w:left w:val="single" w:sz="24" w:space="0" w:color="5394BA" w:themeColor="accent1"/>
        <w:bottom w:val="single" w:sz="24" w:space="0" w:color="5394BA" w:themeColor="accent1"/>
        <w:right w:val="single" w:sz="24" w:space="0" w:color="5394BA" w:themeColor="accent1"/>
      </w:tblBorders>
    </w:tblPr>
    <w:tcPr>
      <w:shd w:val="clear" w:color="auto" w:fill="53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72222"/>
    <w:pPr>
      <w:spacing w:after="0"/>
    </w:pPr>
    <w:rPr>
      <w:color w:val="FFFFFF" w:themeColor="background1"/>
    </w:rPr>
    <w:tblPr>
      <w:tblStyleRowBandSize w:val="1"/>
      <w:tblStyleColBandSize w:val="1"/>
      <w:tblBorders>
        <w:top w:val="single" w:sz="24" w:space="0" w:color="4C9664" w:themeColor="accent2"/>
        <w:left w:val="single" w:sz="24" w:space="0" w:color="4C9664" w:themeColor="accent2"/>
        <w:bottom w:val="single" w:sz="24" w:space="0" w:color="4C9664" w:themeColor="accent2"/>
        <w:right w:val="single" w:sz="24" w:space="0" w:color="4C9664" w:themeColor="accent2"/>
      </w:tblBorders>
    </w:tblPr>
    <w:tcPr>
      <w:shd w:val="clear" w:color="auto" w:fill="4C96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72222"/>
    <w:pPr>
      <w:spacing w:after="0"/>
    </w:pPr>
    <w:rPr>
      <w:color w:val="FFFFFF" w:themeColor="background1"/>
    </w:rPr>
    <w:tblPr>
      <w:tblStyleRowBandSize w:val="1"/>
      <w:tblStyleColBandSize w:val="1"/>
      <w:tblBorders>
        <w:top w:val="single" w:sz="24" w:space="0" w:color="7FBB67" w:themeColor="accent3"/>
        <w:left w:val="single" w:sz="24" w:space="0" w:color="7FBB67" w:themeColor="accent3"/>
        <w:bottom w:val="single" w:sz="24" w:space="0" w:color="7FBB67" w:themeColor="accent3"/>
        <w:right w:val="single" w:sz="24" w:space="0" w:color="7FBB67" w:themeColor="accent3"/>
      </w:tblBorders>
    </w:tblPr>
    <w:tcPr>
      <w:shd w:val="clear" w:color="auto" w:fill="7FBB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72222"/>
    <w:pPr>
      <w:spacing w:after="0"/>
    </w:pPr>
    <w:rPr>
      <w:color w:val="FFFFFF" w:themeColor="background1"/>
    </w:rPr>
    <w:tblPr>
      <w:tblStyleRowBandSize w:val="1"/>
      <w:tblStyleColBandSize w:val="1"/>
      <w:tblBorders>
        <w:top w:val="single" w:sz="24" w:space="0" w:color="F1B54E" w:themeColor="accent4"/>
        <w:left w:val="single" w:sz="24" w:space="0" w:color="F1B54E" w:themeColor="accent4"/>
        <w:bottom w:val="single" w:sz="24" w:space="0" w:color="F1B54E" w:themeColor="accent4"/>
        <w:right w:val="single" w:sz="24" w:space="0" w:color="F1B54E" w:themeColor="accent4"/>
      </w:tblBorders>
    </w:tblPr>
    <w:tcPr>
      <w:shd w:val="clear" w:color="auto" w:fill="F1B54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72222"/>
    <w:pPr>
      <w:spacing w:after="0"/>
    </w:pPr>
    <w:rPr>
      <w:color w:val="FFFFFF" w:themeColor="background1"/>
    </w:rPr>
    <w:tblPr>
      <w:tblStyleRowBandSize w:val="1"/>
      <w:tblStyleColBandSize w:val="1"/>
      <w:tblBorders>
        <w:top w:val="single" w:sz="24" w:space="0" w:color="E48048" w:themeColor="accent5"/>
        <w:left w:val="single" w:sz="24" w:space="0" w:color="E48048" w:themeColor="accent5"/>
        <w:bottom w:val="single" w:sz="24" w:space="0" w:color="E48048" w:themeColor="accent5"/>
        <w:right w:val="single" w:sz="24" w:space="0" w:color="E48048" w:themeColor="accent5"/>
      </w:tblBorders>
    </w:tblPr>
    <w:tcPr>
      <w:shd w:val="clear" w:color="auto" w:fill="E4804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72222"/>
    <w:pPr>
      <w:spacing w:after="0"/>
    </w:pPr>
    <w:rPr>
      <w:color w:val="FFFFFF" w:themeColor="background1"/>
    </w:rPr>
    <w:tblPr>
      <w:tblStyleRowBandSize w:val="1"/>
      <w:tblStyleColBandSize w:val="1"/>
      <w:tblBorders>
        <w:top w:val="single" w:sz="24" w:space="0" w:color="FEFFFF" w:themeColor="accent6"/>
        <w:left w:val="single" w:sz="24" w:space="0" w:color="FEFFFF" w:themeColor="accent6"/>
        <w:bottom w:val="single" w:sz="24" w:space="0" w:color="FEFFFF" w:themeColor="accent6"/>
        <w:right w:val="single" w:sz="24" w:space="0" w:color="FEFFFF" w:themeColor="accent6"/>
      </w:tblBorders>
    </w:tblPr>
    <w:tcPr>
      <w:shd w:val="clear" w:color="auto" w:fill="FE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72222"/>
    <w:pPr>
      <w:spacing w:after="0"/>
    </w:pPr>
    <w:rPr>
      <w:color w:val="20436D" w:themeColor="text1"/>
    </w:rPr>
    <w:tblPr>
      <w:tblStyleRowBandSize w:val="1"/>
      <w:tblStyleColBandSize w:val="1"/>
      <w:tblBorders>
        <w:top w:val="single" w:sz="4" w:space="0" w:color="20436D" w:themeColor="text1"/>
        <w:bottom w:val="single" w:sz="4" w:space="0" w:color="20436D" w:themeColor="text1"/>
      </w:tblBorders>
    </w:tblPr>
    <w:tblStylePr w:type="firstRow">
      <w:rPr>
        <w:b/>
        <w:bCs/>
      </w:rPr>
      <w:tblPr/>
      <w:tcPr>
        <w:tcBorders>
          <w:bottom w:val="single" w:sz="4" w:space="0" w:color="20436D" w:themeColor="text1"/>
        </w:tcBorders>
      </w:tcPr>
    </w:tblStylePr>
    <w:tblStylePr w:type="lastRow">
      <w:rPr>
        <w:b/>
        <w:bCs/>
      </w:rPr>
      <w:tblPr/>
      <w:tcPr>
        <w:tcBorders>
          <w:top w:val="double" w:sz="4" w:space="0" w:color="20436D" w:themeColor="text1"/>
        </w:tcBorders>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ListTable6Colorful-Accent1">
    <w:name w:val="List Table 6 Colorful Accent 1"/>
    <w:basedOn w:val="TableNormal"/>
    <w:uiPriority w:val="51"/>
    <w:rsid w:val="00572222"/>
    <w:pPr>
      <w:spacing w:after="0"/>
    </w:pPr>
    <w:rPr>
      <w:color w:val="396F8F" w:themeColor="accent1" w:themeShade="BF"/>
    </w:rPr>
    <w:tblPr>
      <w:tblStyleRowBandSize w:val="1"/>
      <w:tblStyleColBandSize w:val="1"/>
      <w:tblBorders>
        <w:top w:val="single" w:sz="4" w:space="0" w:color="5394BA" w:themeColor="accent1"/>
        <w:bottom w:val="single" w:sz="4" w:space="0" w:color="5394BA" w:themeColor="accent1"/>
      </w:tblBorders>
    </w:tblPr>
    <w:tblStylePr w:type="firstRow">
      <w:rPr>
        <w:b/>
        <w:bCs/>
      </w:rPr>
      <w:tblPr/>
      <w:tcPr>
        <w:tcBorders>
          <w:bottom w:val="single" w:sz="4" w:space="0" w:color="5394BA" w:themeColor="accent1"/>
        </w:tcBorders>
      </w:tcPr>
    </w:tblStylePr>
    <w:tblStylePr w:type="lastRow">
      <w:rPr>
        <w:b/>
        <w:bCs/>
      </w:rPr>
      <w:tblPr/>
      <w:tcPr>
        <w:tcBorders>
          <w:top w:val="double" w:sz="4" w:space="0" w:color="5394BA" w:themeColor="accent1"/>
        </w:tcBorders>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ListTable6Colorful-Accent2">
    <w:name w:val="List Table 6 Colorful Accent 2"/>
    <w:basedOn w:val="TableNormal"/>
    <w:uiPriority w:val="51"/>
    <w:rsid w:val="00572222"/>
    <w:pPr>
      <w:spacing w:after="0"/>
    </w:pPr>
    <w:rPr>
      <w:color w:val="39704A" w:themeColor="accent2" w:themeShade="BF"/>
    </w:rPr>
    <w:tblPr>
      <w:tblStyleRowBandSize w:val="1"/>
      <w:tblStyleColBandSize w:val="1"/>
      <w:tblBorders>
        <w:top w:val="single" w:sz="4" w:space="0" w:color="4C9664" w:themeColor="accent2"/>
        <w:bottom w:val="single" w:sz="4" w:space="0" w:color="4C9664" w:themeColor="accent2"/>
      </w:tblBorders>
    </w:tblPr>
    <w:tblStylePr w:type="firstRow">
      <w:rPr>
        <w:b/>
        <w:bCs/>
      </w:rPr>
      <w:tblPr/>
      <w:tcPr>
        <w:tcBorders>
          <w:bottom w:val="single" w:sz="4" w:space="0" w:color="4C9664" w:themeColor="accent2"/>
        </w:tcBorders>
      </w:tcPr>
    </w:tblStylePr>
    <w:tblStylePr w:type="lastRow">
      <w:rPr>
        <w:b/>
        <w:bCs/>
      </w:rPr>
      <w:tblPr/>
      <w:tcPr>
        <w:tcBorders>
          <w:top w:val="double" w:sz="4" w:space="0" w:color="4C9664" w:themeColor="accent2"/>
        </w:tcBorders>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ListTable6Colorful-Accent3">
    <w:name w:val="List Table 6 Colorful Accent 3"/>
    <w:basedOn w:val="TableNormal"/>
    <w:uiPriority w:val="51"/>
    <w:rsid w:val="00572222"/>
    <w:pPr>
      <w:spacing w:after="0"/>
    </w:pPr>
    <w:rPr>
      <w:color w:val="5A9543" w:themeColor="accent3" w:themeShade="BF"/>
    </w:rPr>
    <w:tblPr>
      <w:tblStyleRowBandSize w:val="1"/>
      <w:tblStyleColBandSize w:val="1"/>
      <w:tblBorders>
        <w:top w:val="single" w:sz="4" w:space="0" w:color="7FBB67" w:themeColor="accent3"/>
        <w:bottom w:val="single" w:sz="4" w:space="0" w:color="7FBB67" w:themeColor="accent3"/>
      </w:tblBorders>
    </w:tblPr>
    <w:tblStylePr w:type="firstRow">
      <w:rPr>
        <w:b/>
        <w:bCs/>
      </w:rPr>
      <w:tblPr/>
      <w:tcPr>
        <w:tcBorders>
          <w:bottom w:val="single" w:sz="4" w:space="0" w:color="7FBB67" w:themeColor="accent3"/>
        </w:tcBorders>
      </w:tcPr>
    </w:tblStylePr>
    <w:tblStylePr w:type="lastRow">
      <w:rPr>
        <w:b/>
        <w:bCs/>
      </w:rPr>
      <w:tblPr/>
      <w:tcPr>
        <w:tcBorders>
          <w:top w:val="double" w:sz="4" w:space="0" w:color="7FBB67" w:themeColor="accent3"/>
        </w:tcBorders>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ListTable6Colorful-Accent4">
    <w:name w:val="List Table 6 Colorful Accent 4"/>
    <w:basedOn w:val="TableNormal"/>
    <w:uiPriority w:val="51"/>
    <w:rsid w:val="00572222"/>
    <w:pPr>
      <w:spacing w:after="0"/>
    </w:pPr>
    <w:rPr>
      <w:color w:val="DD9211" w:themeColor="accent4" w:themeShade="BF"/>
    </w:rPr>
    <w:tblPr>
      <w:tblStyleRowBandSize w:val="1"/>
      <w:tblStyleColBandSize w:val="1"/>
      <w:tblBorders>
        <w:top w:val="single" w:sz="4" w:space="0" w:color="F1B54E" w:themeColor="accent4"/>
        <w:bottom w:val="single" w:sz="4" w:space="0" w:color="F1B54E" w:themeColor="accent4"/>
      </w:tblBorders>
    </w:tblPr>
    <w:tblStylePr w:type="firstRow">
      <w:rPr>
        <w:b/>
        <w:bCs/>
      </w:rPr>
      <w:tblPr/>
      <w:tcPr>
        <w:tcBorders>
          <w:bottom w:val="single" w:sz="4" w:space="0" w:color="F1B54E" w:themeColor="accent4"/>
        </w:tcBorders>
      </w:tcPr>
    </w:tblStylePr>
    <w:tblStylePr w:type="lastRow">
      <w:rPr>
        <w:b/>
        <w:bCs/>
      </w:rPr>
      <w:tblPr/>
      <w:tcPr>
        <w:tcBorders>
          <w:top w:val="double" w:sz="4" w:space="0" w:color="F1B54E" w:themeColor="accent4"/>
        </w:tcBorders>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ListTable6Colorful-Accent5">
    <w:name w:val="List Table 6 Colorful Accent 5"/>
    <w:basedOn w:val="TableNormal"/>
    <w:uiPriority w:val="51"/>
    <w:rsid w:val="00572222"/>
    <w:pPr>
      <w:spacing w:after="0"/>
    </w:pPr>
    <w:rPr>
      <w:color w:val="C3581D" w:themeColor="accent5" w:themeShade="BF"/>
    </w:rPr>
    <w:tblPr>
      <w:tblStyleRowBandSize w:val="1"/>
      <w:tblStyleColBandSize w:val="1"/>
      <w:tblBorders>
        <w:top w:val="single" w:sz="4" w:space="0" w:color="E48048" w:themeColor="accent5"/>
        <w:bottom w:val="single" w:sz="4" w:space="0" w:color="E48048" w:themeColor="accent5"/>
      </w:tblBorders>
    </w:tblPr>
    <w:tblStylePr w:type="firstRow">
      <w:rPr>
        <w:b/>
        <w:bCs/>
      </w:rPr>
      <w:tblPr/>
      <w:tcPr>
        <w:tcBorders>
          <w:bottom w:val="single" w:sz="4" w:space="0" w:color="E48048" w:themeColor="accent5"/>
        </w:tcBorders>
      </w:tcPr>
    </w:tblStylePr>
    <w:tblStylePr w:type="lastRow">
      <w:rPr>
        <w:b/>
        <w:bCs/>
      </w:rPr>
      <w:tblPr/>
      <w:tcPr>
        <w:tcBorders>
          <w:top w:val="double" w:sz="4" w:space="0" w:color="E48048" w:themeColor="accent5"/>
        </w:tcBorders>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ListTable6Colorful-Accent6">
    <w:name w:val="List Table 6 Colorful Accent 6"/>
    <w:basedOn w:val="TableNormal"/>
    <w:uiPriority w:val="51"/>
    <w:rsid w:val="00572222"/>
    <w:pPr>
      <w:spacing w:after="0"/>
    </w:pPr>
    <w:rPr>
      <w:color w:val="7EFFFF" w:themeColor="accent6" w:themeShade="BF"/>
    </w:rPr>
    <w:tblPr>
      <w:tblStyleRowBandSize w:val="1"/>
      <w:tblStyleColBandSize w:val="1"/>
      <w:tblBorders>
        <w:top w:val="single" w:sz="4" w:space="0" w:color="FEFFFF" w:themeColor="accent6"/>
        <w:bottom w:val="single" w:sz="4" w:space="0" w:color="FEFFFF" w:themeColor="accent6"/>
      </w:tblBorders>
    </w:tblPr>
    <w:tblStylePr w:type="firstRow">
      <w:rPr>
        <w:b/>
        <w:bCs/>
      </w:rPr>
      <w:tblPr/>
      <w:tcPr>
        <w:tcBorders>
          <w:bottom w:val="single" w:sz="4" w:space="0" w:color="FEFFFF" w:themeColor="accent6"/>
        </w:tcBorders>
      </w:tcPr>
    </w:tblStylePr>
    <w:tblStylePr w:type="lastRow">
      <w:rPr>
        <w:b/>
        <w:bCs/>
      </w:rPr>
      <w:tblPr/>
      <w:tcPr>
        <w:tcBorders>
          <w:top w:val="double" w:sz="4" w:space="0" w:color="FEFFFF" w:themeColor="accent6"/>
        </w:tcBorders>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ListTable7Colorful">
    <w:name w:val="List Table 7 Colorful"/>
    <w:basedOn w:val="TableNormal"/>
    <w:uiPriority w:val="52"/>
    <w:rsid w:val="00572222"/>
    <w:pPr>
      <w:spacing w:after="0"/>
    </w:pPr>
    <w:rPr>
      <w:color w:val="20436D"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436D"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436D"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436D"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436D" w:themeColor="text1"/>
        </w:tcBorders>
        <w:shd w:val="clear" w:color="auto" w:fill="FFFFFF" w:themeFill="background1"/>
      </w:tcPr>
    </w:tblStylePr>
    <w:tblStylePr w:type="band1Vert">
      <w:tblPr/>
      <w:tcPr>
        <w:shd w:val="clear" w:color="auto" w:fill="C5D8EE" w:themeFill="text1" w:themeFillTint="33"/>
      </w:tcPr>
    </w:tblStylePr>
    <w:tblStylePr w:type="band1Horz">
      <w:tblPr/>
      <w:tcPr>
        <w:shd w:val="clear" w:color="auto" w:fill="C5D8EE"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72222"/>
    <w:pPr>
      <w:spacing w:after="0"/>
    </w:pPr>
    <w:rPr>
      <w:color w:val="396F8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94BA" w:themeColor="accent1"/>
        </w:tcBorders>
        <w:shd w:val="clear" w:color="auto" w:fill="FFFFFF" w:themeFill="background1"/>
      </w:tcPr>
    </w:tblStylePr>
    <w:tblStylePr w:type="band1Vert">
      <w:tblPr/>
      <w:tcPr>
        <w:shd w:val="clear" w:color="auto" w:fill="DCE9F1" w:themeFill="accent1" w:themeFillTint="33"/>
      </w:tcPr>
    </w:tblStylePr>
    <w:tblStylePr w:type="band1Horz">
      <w:tblPr/>
      <w:tcPr>
        <w:shd w:val="clear" w:color="auto" w:fill="DCE9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72222"/>
    <w:pPr>
      <w:spacing w:after="0"/>
    </w:pPr>
    <w:rPr>
      <w:color w:val="3970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96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96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96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9664" w:themeColor="accent2"/>
        </w:tcBorders>
        <w:shd w:val="clear" w:color="auto" w:fill="FFFFFF" w:themeFill="background1"/>
      </w:tcPr>
    </w:tblStylePr>
    <w:tblStylePr w:type="band1Vert">
      <w:tblPr/>
      <w:tcPr>
        <w:shd w:val="clear" w:color="auto" w:fill="D9EBDF" w:themeFill="accent2" w:themeFillTint="33"/>
      </w:tcPr>
    </w:tblStylePr>
    <w:tblStylePr w:type="band1Horz">
      <w:tblPr/>
      <w:tcPr>
        <w:shd w:val="clear" w:color="auto" w:fill="D9EB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72222"/>
    <w:pPr>
      <w:spacing w:after="0"/>
    </w:pPr>
    <w:rPr>
      <w:color w:val="5A954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BB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BB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BB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BB67" w:themeColor="accent3"/>
        </w:tcBorders>
        <w:shd w:val="clear" w:color="auto" w:fill="FFFFFF" w:themeFill="background1"/>
      </w:tcPr>
    </w:tblStylePr>
    <w:tblStylePr w:type="band1Vert">
      <w:tblPr/>
      <w:tcPr>
        <w:shd w:val="clear" w:color="auto" w:fill="E5F1E0" w:themeFill="accent3" w:themeFillTint="33"/>
      </w:tcPr>
    </w:tblStylePr>
    <w:tblStylePr w:type="band1Horz">
      <w:tblPr/>
      <w:tcPr>
        <w:shd w:val="clear" w:color="auto" w:fill="E5F1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72222"/>
    <w:pPr>
      <w:spacing w:after="0"/>
    </w:pPr>
    <w:rPr>
      <w:color w:val="DD921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B54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B54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B54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B54E" w:themeColor="accent4"/>
        </w:tcBorders>
        <w:shd w:val="clear" w:color="auto" w:fill="FFFFFF" w:themeFill="background1"/>
      </w:tcPr>
    </w:tblStylePr>
    <w:tblStylePr w:type="band1Vert">
      <w:tblPr/>
      <w:tcPr>
        <w:shd w:val="clear" w:color="auto" w:fill="FCF0DB" w:themeFill="accent4" w:themeFillTint="33"/>
      </w:tcPr>
    </w:tblStylePr>
    <w:tblStylePr w:type="band1Horz">
      <w:tblPr/>
      <w:tcPr>
        <w:shd w:val="clear" w:color="auto" w:fill="FCF0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72222"/>
    <w:pPr>
      <w:spacing w:after="0"/>
    </w:pPr>
    <w:rPr>
      <w:color w:val="C3581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4804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4804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4804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48048" w:themeColor="accent5"/>
        </w:tcBorders>
        <w:shd w:val="clear" w:color="auto" w:fill="FFFFFF" w:themeFill="background1"/>
      </w:tcPr>
    </w:tblStylePr>
    <w:tblStylePr w:type="band1Vert">
      <w:tblPr/>
      <w:tcPr>
        <w:shd w:val="clear" w:color="auto" w:fill="F9E5DA" w:themeFill="accent5" w:themeFillTint="33"/>
      </w:tcPr>
    </w:tblStylePr>
    <w:tblStylePr w:type="band1Horz">
      <w:tblPr/>
      <w:tcPr>
        <w:shd w:val="clear" w:color="auto" w:fill="F9E5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72222"/>
    <w:pPr>
      <w:spacing w:after="0"/>
    </w:pPr>
    <w:rPr>
      <w:color w:val="7EFF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FFFF" w:themeColor="accent6"/>
        </w:tcBorders>
        <w:shd w:val="clear" w:color="auto" w:fill="FFFFFF" w:themeFill="background1"/>
      </w:tcPr>
    </w:tblStylePr>
    <w:tblStylePr w:type="band1Vert">
      <w:tblPr/>
      <w:tcPr>
        <w:shd w:val="clear" w:color="auto" w:fill="FEFFFF" w:themeFill="accent6" w:themeFillTint="33"/>
      </w:tcPr>
    </w:tblStylePr>
    <w:tblStylePr w:type="band1Horz">
      <w:tblPr/>
      <w:tcPr>
        <w:shd w:val="clear" w:color="auto" w:fill="FE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pPr>
    <w:tblPr>
      <w:tblStyleRowBandSize w:val="1"/>
      <w:tblStyleColBandSize w:val="1"/>
      <w:tblBorders>
        <w:top w:val="single" w:sz="8" w:space="0" w:color="356EB4" w:themeColor="text1" w:themeTint="BF"/>
        <w:left w:val="single" w:sz="8" w:space="0" w:color="356EB4" w:themeColor="text1" w:themeTint="BF"/>
        <w:bottom w:val="single" w:sz="8" w:space="0" w:color="356EB4" w:themeColor="text1" w:themeTint="BF"/>
        <w:right w:val="single" w:sz="8" w:space="0" w:color="356EB4" w:themeColor="text1" w:themeTint="BF"/>
        <w:insideH w:val="single" w:sz="8" w:space="0" w:color="356EB4" w:themeColor="text1" w:themeTint="BF"/>
        <w:insideV w:val="single" w:sz="8" w:space="0" w:color="356EB4" w:themeColor="text1" w:themeTint="BF"/>
      </w:tblBorders>
    </w:tblPr>
    <w:tcPr>
      <w:shd w:val="clear" w:color="auto" w:fill="B8CEEA" w:themeFill="text1" w:themeFillTint="3F"/>
    </w:tcPr>
    <w:tblStylePr w:type="firstRow">
      <w:rPr>
        <w:b/>
        <w:bCs/>
      </w:rPr>
    </w:tblStylePr>
    <w:tblStylePr w:type="lastRow">
      <w:rPr>
        <w:b/>
        <w:bCs/>
      </w:rPr>
      <w:tblPr/>
      <w:tcPr>
        <w:tcBorders>
          <w:top w:val="single" w:sz="18" w:space="0" w:color="356EB4" w:themeColor="text1" w:themeTint="BF"/>
        </w:tcBorders>
      </w:tcPr>
    </w:tblStylePr>
    <w:tblStylePr w:type="firstCol">
      <w:rPr>
        <w:b/>
        <w:bCs/>
      </w:rPr>
    </w:tblStylePr>
    <w:tblStylePr w:type="lastCol">
      <w:rPr>
        <w:b/>
        <w:bCs/>
      </w:rPr>
    </w:tblStylePr>
    <w:tblStylePr w:type="band1Vert">
      <w:tblPr/>
      <w:tcPr>
        <w:shd w:val="clear" w:color="auto" w:fill="709ED5" w:themeFill="text1" w:themeFillTint="7F"/>
      </w:tcPr>
    </w:tblStylePr>
    <w:tblStylePr w:type="band1Horz">
      <w:tblPr/>
      <w:tcPr>
        <w:shd w:val="clear" w:color="auto" w:fill="709ED5" w:themeFill="text1" w:themeFillTint="7F"/>
      </w:tcPr>
    </w:tblStylePr>
  </w:style>
  <w:style w:type="table" w:styleId="MediumGrid1-Accent1">
    <w:name w:val="Medium Grid 1 Accent 1"/>
    <w:basedOn w:val="TableNormal"/>
    <w:uiPriority w:val="67"/>
    <w:semiHidden/>
    <w:unhideWhenUsed/>
    <w:rsid w:val="00572222"/>
    <w:pPr>
      <w:spacing w:after="0"/>
    </w:pPr>
    <w:tblPr>
      <w:tblStyleRowBandSize w:val="1"/>
      <w:tblStyleColBandSize w:val="1"/>
      <w:tblBorders>
        <w:top w:val="single" w:sz="8" w:space="0" w:color="7EAECB" w:themeColor="accent1" w:themeTint="BF"/>
        <w:left w:val="single" w:sz="8" w:space="0" w:color="7EAECB" w:themeColor="accent1" w:themeTint="BF"/>
        <w:bottom w:val="single" w:sz="8" w:space="0" w:color="7EAECB" w:themeColor="accent1" w:themeTint="BF"/>
        <w:right w:val="single" w:sz="8" w:space="0" w:color="7EAECB" w:themeColor="accent1" w:themeTint="BF"/>
        <w:insideH w:val="single" w:sz="8" w:space="0" w:color="7EAECB" w:themeColor="accent1" w:themeTint="BF"/>
        <w:insideV w:val="single" w:sz="8" w:space="0" w:color="7EAECB" w:themeColor="accent1" w:themeTint="BF"/>
      </w:tblBorders>
    </w:tblPr>
    <w:tcPr>
      <w:shd w:val="clear" w:color="auto" w:fill="D4E4EE" w:themeFill="accent1" w:themeFillTint="3F"/>
    </w:tcPr>
    <w:tblStylePr w:type="firstRow">
      <w:rPr>
        <w:b/>
        <w:bCs/>
      </w:rPr>
    </w:tblStylePr>
    <w:tblStylePr w:type="lastRow">
      <w:rPr>
        <w:b/>
        <w:bCs/>
      </w:rPr>
      <w:tblPr/>
      <w:tcPr>
        <w:tcBorders>
          <w:top w:val="single" w:sz="18" w:space="0" w:color="7EAECB" w:themeColor="accent1" w:themeTint="BF"/>
        </w:tcBorders>
      </w:tcPr>
    </w:tblStylePr>
    <w:tblStylePr w:type="firstCol">
      <w:rPr>
        <w:b/>
        <w:bCs/>
      </w:rPr>
    </w:tblStylePr>
    <w:tblStylePr w:type="lastCol">
      <w:rPr>
        <w:b/>
        <w:bCs/>
      </w:rPr>
    </w:tblStylePr>
    <w:tblStylePr w:type="band1Vert">
      <w:tblPr/>
      <w:tcPr>
        <w:shd w:val="clear" w:color="auto" w:fill="A9C9DC" w:themeFill="accent1" w:themeFillTint="7F"/>
      </w:tcPr>
    </w:tblStylePr>
    <w:tblStylePr w:type="band1Horz">
      <w:tblPr/>
      <w:tcPr>
        <w:shd w:val="clear" w:color="auto" w:fill="A9C9DC" w:themeFill="accent1" w:themeFillTint="7F"/>
      </w:tcPr>
    </w:tblStylePr>
  </w:style>
  <w:style w:type="table" w:styleId="MediumGrid1-Accent2">
    <w:name w:val="Medium Grid 1 Accent 2"/>
    <w:basedOn w:val="TableNormal"/>
    <w:uiPriority w:val="67"/>
    <w:semiHidden/>
    <w:unhideWhenUsed/>
    <w:rsid w:val="00572222"/>
    <w:pPr>
      <w:spacing w:after="0"/>
    </w:pPr>
    <w:tblPr>
      <w:tblStyleRowBandSize w:val="1"/>
      <w:tblStyleColBandSize w:val="1"/>
      <w:tblBorders>
        <w:top w:val="single" w:sz="8" w:space="0" w:color="71B788" w:themeColor="accent2" w:themeTint="BF"/>
        <w:left w:val="single" w:sz="8" w:space="0" w:color="71B788" w:themeColor="accent2" w:themeTint="BF"/>
        <w:bottom w:val="single" w:sz="8" w:space="0" w:color="71B788" w:themeColor="accent2" w:themeTint="BF"/>
        <w:right w:val="single" w:sz="8" w:space="0" w:color="71B788" w:themeColor="accent2" w:themeTint="BF"/>
        <w:insideH w:val="single" w:sz="8" w:space="0" w:color="71B788" w:themeColor="accent2" w:themeTint="BF"/>
        <w:insideV w:val="single" w:sz="8" w:space="0" w:color="71B788" w:themeColor="accent2" w:themeTint="BF"/>
      </w:tblBorders>
    </w:tblPr>
    <w:tcPr>
      <w:shd w:val="clear" w:color="auto" w:fill="D0E7D7" w:themeFill="accent2" w:themeFillTint="3F"/>
    </w:tcPr>
    <w:tblStylePr w:type="firstRow">
      <w:rPr>
        <w:b/>
        <w:bCs/>
      </w:rPr>
    </w:tblStylePr>
    <w:tblStylePr w:type="lastRow">
      <w:rPr>
        <w:b/>
        <w:bCs/>
      </w:rPr>
      <w:tblPr/>
      <w:tcPr>
        <w:tcBorders>
          <w:top w:val="single" w:sz="18" w:space="0" w:color="71B788" w:themeColor="accent2" w:themeTint="BF"/>
        </w:tcBorders>
      </w:tcPr>
    </w:tblStylePr>
    <w:tblStylePr w:type="firstCol">
      <w:rPr>
        <w:b/>
        <w:bCs/>
      </w:rPr>
    </w:tblStylePr>
    <w:tblStylePr w:type="lastCol">
      <w:rPr>
        <w:b/>
        <w:bCs/>
      </w:rPr>
    </w:tblStylePr>
    <w:tblStylePr w:type="band1Vert">
      <w:tblPr/>
      <w:tcPr>
        <w:shd w:val="clear" w:color="auto" w:fill="A1CFAF" w:themeFill="accent2" w:themeFillTint="7F"/>
      </w:tcPr>
    </w:tblStylePr>
    <w:tblStylePr w:type="band1Horz">
      <w:tblPr/>
      <w:tcPr>
        <w:shd w:val="clear" w:color="auto" w:fill="A1CFAF" w:themeFill="accent2" w:themeFillTint="7F"/>
      </w:tcPr>
    </w:tblStylePr>
  </w:style>
  <w:style w:type="table" w:styleId="MediumGrid1-Accent3">
    <w:name w:val="Medium Grid 1 Accent 3"/>
    <w:basedOn w:val="TableNormal"/>
    <w:uiPriority w:val="67"/>
    <w:semiHidden/>
    <w:unhideWhenUsed/>
    <w:rsid w:val="00572222"/>
    <w:pPr>
      <w:spacing w:after="0"/>
    </w:pPr>
    <w:tblPr>
      <w:tblStyleRowBandSize w:val="1"/>
      <w:tblStyleColBandSize w:val="1"/>
      <w:tblBorders>
        <w:top w:val="single" w:sz="8" w:space="0" w:color="9ECC8D" w:themeColor="accent3" w:themeTint="BF"/>
        <w:left w:val="single" w:sz="8" w:space="0" w:color="9ECC8D" w:themeColor="accent3" w:themeTint="BF"/>
        <w:bottom w:val="single" w:sz="8" w:space="0" w:color="9ECC8D" w:themeColor="accent3" w:themeTint="BF"/>
        <w:right w:val="single" w:sz="8" w:space="0" w:color="9ECC8D" w:themeColor="accent3" w:themeTint="BF"/>
        <w:insideH w:val="single" w:sz="8" w:space="0" w:color="9ECC8D" w:themeColor="accent3" w:themeTint="BF"/>
        <w:insideV w:val="single" w:sz="8" w:space="0" w:color="9ECC8D" w:themeColor="accent3" w:themeTint="BF"/>
      </w:tblBorders>
    </w:tblPr>
    <w:tcPr>
      <w:shd w:val="clear" w:color="auto" w:fill="DFEED9" w:themeFill="accent3" w:themeFillTint="3F"/>
    </w:tcPr>
    <w:tblStylePr w:type="firstRow">
      <w:rPr>
        <w:b/>
        <w:bCs/>
      </w:rPr>
    </w:tblStylePr>
    <w:tblStylePr w:type="lastRow">
      <w:rPr>
        <w:b/>
        <w:bCs/>
      </w:rPr>
      <w:tblPr/>
      <w:tcPr>
        <w:tcBorders>
          <w:top w:val="single" w:sz="18" w:space="0" w:color="9ECC8D" w:themeColor="accent3" w:themeTint="BF"/>
        </w:tcBorders>
      </w:tcPr>
    </w:tblStylePr>
    <w:tblStylePr w:type="firstCol">
      <w:rPr>
        <w:b/>
        <w:bCs/>
      </w:rPr>
    </w:tblStylePr>
    <w:tblStylePr w:type="lastCol">
      <w:rPr>
        <w:b/>
        <w:bCs/>
      </w:rPr>
    </w:tblStylePr>
    <w:tblStylePr w:type="band1Vert">
      <w:tblPr/>
      <w:tcPr>
        <w:shd w:val="clear" w:color="auto" w:fill="BFDDB3" w:themeFill="accent3" w:themeFillTint="7F"/>
      </w:tcPr>
    </w:tblStylePr>
    <w:tblStylePr w:type="band1Horz">
      <w:tblPr/>
      <w:tcPr>
        <w:shd w:val="clear" w:color="auto" w:fill="BFDDB3" w:themeFill="accent3" w:themeFillTint="7F"/>
      </w:tcPr>
    </w:tblStylePr>
  </w:style>
  <w:style w:type="table" w:styleId="MediumGrid1-Accent4">
    <w:name w:val="Medium Grid 1 Accent 4"/>
    <w:basedOn w:val="TableNormal"/>
    <w:uiPriority w:val="67"/>
    <w:semiHidden/>
    <w:unhideWhenUsed/>
    <w:rsid w:val="00572222"/>
    <w:pPr>
      <w:spacing w:after="0"/>
    </w:pPr>
    <w:tblPr>
      <w:tblStyleRowBandSize w:val="1"/>
      <w:tblStyleColBandSize w:val="1"/>
      <w:tblBorders>
        <w:top w:val="single" w:sz="8" w:space="0" w:color="F4C77A" w:themeColor="accent4" w:themeTint="BF"/>
        <w:left w:val="single" w:sz="8" w:space="0" w:color="F4C77A" w:themeColor="accent4" w:themeTint="BF"/>
        <w:bottom w:val="single" w:sz="8" w:space="0" w:color="F4C77A" w:themeColor="accent4" w:themeTint="BF"/>
        <w:right w:val="single" w:sz="8" w:space="0" w:color="F4C77A" w:themeColor="accent4" w:themeTint="BF"/>
        <w:insideH w:val="single" w:sz="8" w:space="0" w:color="F4C77A" w:themeColor="accent4" w:themeTint="BF"/>
        <w:insideV w:val="single" w:sz="8" w:space="0" w:color="F4C77A" w:themeColor="accent4" w:themeTint="BF"/>
      </w:tblBorders>
    </w:tblPr>
    <w:tcPr>
      <w:shd w:val="clear" w:color="auto" w:fill="FBECD3" w:themeFill="accent4" w:themeFillTint="3F"/>
    </w:tcPr>
    <w:tblStylePr w:type="firstRow">
      <w:rPr>
        <w:b/>
        <w:bCs/>
      </w:rPr>
    </w:tblStylePr>
    <w:tblStylePr w:type="lastRow">
      <w:rPr>
        <w:b/>
        <w:bCs/>
      </w:rPr>
      <w:tblPr/>
      <w:tcPr>
        <w:tcBorders>
          <w:top w:val="single" w:sz="18" w:space="0" w:color="F4C77A" w:themeColor="accent4" w:themeTint="BF"/>
        </w:tcBorders>
      </w:tcPr>
    </w:tblStylePr>
    <w:tblStylePr w:type="firstCol">
      <w:rPr>
        <w:b/>
        <w:bCs/>
      </w:rPr>
    </w:tblStylePr>
    <w:tblStylePr w:type="lastCol">
      <w:rPr>
        <w:b/>
        <w:bCs/>
      </w:rPr>
    </w:tblStylePr>
    <w:tblStylePr w:type="band1Vert">
      <w:tblPr/>
      <w:tcPr>
        <w:shd w:val="clear" w:color="auto" w:fill="F8DAA6" w:themeFill="accent4" w:themeFillTint="7F"/>
      </w:tcPr>
    </w:tblStylePr>
    <w:tblStylePr w:type="band1Horz">
      <w:tblPr/>
      <w:tcPr>
        <w:shd w:val="clear" w:color="auto" w:fill="F8DAA6" w:themeFill="accent4" w:themeFillTint="7F"/>
      </w:tcPr>
    </w:tblStylePr>
  </w:style>
  <w:style w:type="table" w:styleId="MediumGrid1-Accent5">
    <w:name w:val="Medium Grid 1 Accent 5"/>
    <w:basedOn w:val="TableNormal"/>
    <w:uiPriority w:val="67"/>
    <w:semiHidden/>
    <w:unhideWhenUsed/>
    <w:rsid w:val="00572222"/>
    <w:pPr>
      <w:spacing w:after="0"/>
    </w:pPr>
    <w:tblPr>
      <w:tblStyleRowBandSize w:val="1"/>
      <w:tblStyleColBandSize w:val="1"/>
      <w:tblBorders>
        <w:top w:val="single" w:sz="8" w:space="0" w:color="EA9F75" w:themeColor="accent5" w:themeTint="BF"/>
        <w:left w:val="single" w:sz="8" w:space="0" w:color="EA9F75" w:themeColor="accent5" w:themeTint="BF"/>
        <w:bottom w:val="single" w:sz="8" w:space="0" w:color="EA9F75" w:themeColor="accent5" w:themeTint="BF"/>
        <w:right w:val="single" w:sz="8" w:space="0" w:color="EA9F75" w:themeColor="accent5" w:themeTint="BF"/>
        <w:insideH w:val="single" w:sz="8" w:space="0" w:color="EA9F75" w:themeColor="accent5" w:themeTint="BF"/>
        <w:insideV w:val="single" w:sz="8" w:space="0" w:color="EA9F75" w:themeColor="accent5" w:themeTint="BF"/>
      </w:tblBorders>
    </w:tblPr>
    <w:tcPr>
      <w:shd w:val="clear" w:color="auto" w:fill="F8DFD1" w:themeFill="accent5" w:themeFillTint="3F"/>
    </w:tcPr>
    <w:tblStylePr w:type="firstRow">
      <w:rPr>
        <w:b/>
        <w:bCs/>
      </w:rPr>
    </w:tblStylePr>
    <w:tblStylePr w:type="lastRow">
      <w:rPr>
        <w:b/>
        <w:bCs/>
      </w:rPr>
      <w:tblPr/>
      <w:tcPr>
        <w:tcBorders>
          <w:top w:val="single" w:sz="18" w:space="0" w:color="EA9F75" w:themeColor="accent5" w:themeTint="BF"/>
        </w:tcBorders>
      </w:tcPr>
    </w:tblStylePr>
    <w:tblStylePr w:type="firstCol">
      <w:rPr>
        <w:b/>
        <w:bCs/>
      </w:rPr>
    </w:tblStylePr>
    <w:tblStylePr w:type="lastCol">
      <w:rPr>
        <w:b/>
        <w:bCs/>
      </w:rPr>
    </w:tblStylePr>
    <w:tblStylePr w:type="band1Vert">
      <w:tblPr/>
      <w:tcPr>
        <w:shd w:val="clear" w:color="auto" w:fill="F1BFA3" w:themeFill="accent5" w:themeFillTint="7F"/>
      </w:tcPr>
    </w:tblStylePr>
    <w:tblStylePr w:type="band1Horz">
      <w:tblPr/>
      <w:tcPr>
        <w:shd w:val="clear" w:color="auto" w:fill="F1BFA3" w:themeFill="accent5" w:themeFillTint="7F"/>
      </w:tcPr>
    </w:tblStylePr>
  </w:style>
  <w:style w:type="table" w:styleId="MediumGrid1-Accent6">
    <w:name w:val="Medium Grid 1 Accent 6"/>
    <w:basedOn w:val="TableNormal"/>
    <w:uiPriority w:val="67"/>
    <w:semiHidden/>
    <w:unhideWhenUsed/>
    <w:rsid w:val="00572222"/>
    <w:pPr>
      <w:spacing w:after="0"/>
    </w:pPr>
    <w:tblPr>
      <w:tblStyleRowBandSize w:val="1"/>
      <w:tblStyleColBandSize w:val="1"/>
      <w:tblBorders>
        <w:top w:val="single" w:sz="8" w:space="0" w:color="FEFFFF" w:themeColor="accent6" w:themeTint="BF"/>
        <w:left w:val="single" w:sz="8" w:space="0" w:color="FEFFFF" w:themeColor="accent6" w:themeTint="BF"/>
        <w:bottom w:val="single" w:sz="8" w:space="0" w:color="FEFFFF" w:themeColor="accent6" w:themeTint="BF"/>
        <w:right w:val="single" w:sz="8" w:space="0" w:color="FEFFFF" w:themeColor="accent6" w:themeTint="BF"/>
        <w:insideH w:val="single" w:sz="8" w:space="0" w:color="FEFFFF" w:themeColor="accent6" w:themeTint="BF"/>
        <w:insideV w:val="single" w:sz="8" w:space="0" w:color="FEFFFF" w:themeColor="accent6" w:themeTint="BF"/>
      </w:tblBorders>
    </w:tblPr>
    <w:tcPr>
      <w:shd w:val="clear" w:color="auto" w:fill="FEFFFF" w:themeFill="accent6" w:themeFillTint="3F"/>
    </w:tcPr>
    <w:tblStylePr w:type="firstRow">
      <w:rPr>
        <w:b/>
        <w:bCs/>
      </w:rPr>
    </w:tblStylePr>
    <w:tblStylePr w:type="lastRow">
      <w:rPr>
        <w:b/>
        <w:bCs/>
      </w:rPr>
      <w:tblPr/>
      <w:tcPr>
        <w:tcBorders>
          <w:top w:val="single" w:sz="18" w:space="0" w:color="FEFFFF" w:themeColor="accent6" w:themeTint="BF"/>
        </w:tcBorders>
      </w:tcPr>
    </w:tblStylePr>
    <w:tblStylePr w:type="firstCol">
      <w:rPr>
        <w:b/>
        <w:bCs/>
      </w:rPr>
    </w:tblStylePr>
    <w:tblStylePr w:type="lastCol">
      <w:rPr>
        <w:b/>
        <w:bCs/>
      </w:rPr>
    </w:tblStylePr>
    <w:tblStylePr w:type="band1Vert">
      <w:tblPr/>
      <w:tcPr>
        <w:shd w:val="clear" w:color="auto" w:fill="FEFFFF" w:themeFill="accent6" w:themeFillTint="7F"/>
      </w:tcPr>
    </w:tblStylePr>
    <w:tblStylePr w:type="band1Horz">
      <w:tblPr/>
      <w:tcPr>
        <w:shd w:val="clear" w:color="auto" w:fill="FEFFFF" w:themeFill="accent6" w:themeFillTint="7F"/>
      </w:tcPr>
    </w:tblStylePr>
  </w:style>
  <w:style w:type="table" w:styleId="MediumGrid2">
    <w:name w:val="Medium Grid 2"/>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20436D" w:themeColor="text1"/>
        <w:left w:val="single" w:sz="8" w:space="0" w:color="20436D" w:themeColor="text1"/>
        <w:bottom w:val="single" w:sz="8" w:space="0" w:color="20436D" w:themeColor="text1"/>
        <w:right w:val="single" w:sz="8" w:space="0" w:color="20436D" w:themeColor="text1"/>
        <w:insideH w:val="single" w:sz="8" w:space="0" w:color="20436D" w:themeColor="text1"/>
        <w:insideV w:val="single" w:sz="8" w:space="0" w:color="20436D" w:themeColor="text1"/>
      </w:tblBorders>
    </w:tblPr>
    <w:tcPr>
      <w:shd w:val="clear" w:color="auto" w:fill="B8CEEA" w:themeFill="text1" w:themeFillTint="3F"/>
    </w:tcPr>
    <w:tblStylePr w:type="firstRow">
      <w:rPr>
        <w:b/>
        <w:bCs/>
        <w:color w:val="20436D" w:themeColor="text1"/>
      </w:rPr>
      <w:tblPr/>
      <w:tcPr>
        <w:shd w:val="clear" w:color="auto" w:fill="E2EBF6" w:themeFill="text1"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C5D8EE" w:themeFill="text1" w:themeFillTint="33"/>
      </w:tcPr>
    </w:tblStylePr>
    <w:tblStylePr w:type="band1Vert">
      <w:tblPr/>
      <w:tcPr>
        <w:shd w:val="clear" w:color="auto" w:fill="709ED5" w:themeFill="text1" w:themeFillTint="7F"/>
      </w:tcPr>
    </w:tblStylePr>
    <w:tblStylePr w:type="band1Horz">
      <w:tblPr/>
      <w:tcPr>
        <w:tcBorders>
          <w:insideH w:val="single" w:sz="6" w:space="0" w:color="20436D" w:themeColor="text1"/>
          <w:insideV w:val="single" w:sz="6" w:space="0" w:color="20436D" w:themeColor="text1"/>
        </w:tcBorders>
        <w:shd w:val="clear" w:color="auto" w:fill="709ED5"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5394BA" w:themeColor="accent1"/>
        <w:left w:val="single" w:sz="8" w:space="0" w:color="5394BA" w:themeColor="accent1"/>
        <w:bottom w:val="single" w:sz="8" w:space="0" w:color="5394BA" w:themeColor="accent1"/>
        <w:right w:val="single" w:sz="8" w:space="0" w:color="5394BA" w:themeColor="accent1"/>
        <w:insideH w:val="single" w:sz="8" w:space="0" w:color="5394BA" w:themeColor="accent1"/>
        <w:insideV w:val="single" w:sz="8" w:space="0" w:color="5394BA" w:themeColor="accent1"/>
      </w:tblBorders>
    </w:tblPr>
    <w:tcPr>
      <w:shd w:val="clear" w:color="auto" w:fill="D4E4EE" w:themeFill="accent1" w:themeFillTint="3F"/>
    </w:tcPr>
    <w:tblStylePr w:type="firstRow">
      <w:rPr>
        <w:b/>
        <w:bCs/>
        <w:color w:val="20436D" w:themeColor="text1"/>
      </w:rPr>
      <w:tblPr/>
      <w:tcPr>
        <w:shd w:val="clear" w:color="auto" w:fill="EEF4F8" w:themeFill="accent1"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DCE9F1" w:themeFill="accent1" w:themeFillTint="33"/>
      </w:tcPr>
    </w:tblStylePr>
    <w:tblStylePr w:type="band1Vert">
      <w:tblPr/>
      <w:tcPr>
        <w:shd w:val="clear" w:color="auto" w:fill="A9C9DC" w:themeFill="accent1" w:themeFillTint="7F"/>
      </w:tcPr>
    </w:tblStylePr>
    <w:tblStylePr w:type="band1Horz">
      <w:tblPr/>
      <w:tcPr>
        <w:tcBorders>
          <w:insideH w:val="single" w:sz="6" w:space="0" w:color="5394BA" w:themeColor="accent1"/>
          <w:insideV w:val="single" w:sz="6" w:space="0" w:color="5394BA" w:themeColor="accent1"/>
        </w:tcBorders>
        <w:shd w:val="clear" w:color="auto" w:fill="A9C9D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4C9664" w:themeColor="accent2"/>
        <w:left w:val="single" w:sz="8" w:space="0" w:color="4C9664" w:themeColor="accent2"/>
        <w:bottom w:val="single" w:sz="8" w:space="0" w:color="4C9664" w:themeColor="accent2"/>
        <w:right w:val="single" w:sz="8" w:space="0" w:color="4C9664" w:themeColor="accent2"/>
        <w:insideH w:val="single" w:sz="8" w:space="0" w:color="4C9664" w:themeColor="accent2"/>
        <w:insideV w:val="single" w:sz="8" w:space="0" w:color="4C9664" w:themeColor="accent2"/>
      </w:tblBorders>
    </w:tblPr>
    <w:tcPr>
      <w:shd w:val="clear" w:color="auto" w:fill="D0E7D7" w:themeFill="accent2" w:themeFillTint="3F"/>
    </w:tcPr>
    <w:tblStylePr w:type="firstRow">
      <w:rPr>
        <w:b/>
        <w:bCs/>
        <w:color w:val="20436D" w:themeColor="text1"/>
      </w:rPr>
      <w:tblPr/>
      <w:tcPr>
        <w:shd w:val="clear" w:color="auto" w:fill="ECF5EF" w:themeFill="accent2"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D9EBDF" w:themeFill="accent2" w:themeFillTint="33"/>
      </w:tcPr>
    </w:tblStylePr>
    <w:tblStylePr w:type="band1Vert">
      <w:tblPr/>
      <w:tcPr>
        <w:shd w:val="clear" w:color="auto" w:fill="A1CFAF" w:themeFill="accent2" w:themeFillTint="7F"/>
      </w:tcPr>
    </w:tblStylePr>
    <w:tblStylePr w:type="band1Horz">
      <w:tblPr/>
      <w:tcPr>
        <w:tcBorders>
          <w:insideH w:val="single" w:sz="6" w:space="0" w:color="4C9664" w:themeColor="accent2"/>
          <w:insideV w:val="single" w:sz="6" w:space="0" w:color="4C9664" w:themeColor="accent2"/>
        </w:tcBorders>
        <w:shd w:val="clear" w:color="auto" w:fill="A1CF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7FBB67" w:themeColor="accent3"/>
        <w:left w:val="single" w:sz="8" w:space="0" w:color="7FBB67" w:themeColor="accent3"/>
        <w:bottom w:val="single" w:sz="8" w:space="0" w:color="7FBB67" w:themeColor="accent3"/>
        <w:right w:val="single" w:sz="8" w:space="0" w:color="7FBB67" w:themeColor="accent3"/>
        <w:insideH w:val="single" w:sz="8" w:space="0" w:color="7FBB67" w:themeColor="accent3"/>
        <w:insideV w:val="single" w:sz="8" w:space="0" w:color="7FBB67" w:themeColor="accent3"/>
      </w:tblBorders>
    </w:tblPr>
    <w:tcPr>
      <w:shd w:val="clear" w:color="auto" w:fill="DFEED9" w:themeFill="accent3" w:themeFillTint="3F"/>
    </w:tcPr>
    <w:tblStylePr w:type="firstRow">
      <w:rPr>
        <w:b/>
        <w:bCs/>
        <w:color w:val="20436D" w:themeColor="text1"/>
      </w:rPr>
      <w:tblPr/>
      <w:tcPr>
        <w:shd w:val="clear" w:color="auto" w:fill="F2F8F0" w:themeFill="accent3"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E5F1E0" w:themeFill="accent3" w:themeFillTint="33"/>
      </w:tcPr>
    </w:tblStylePr>
    <w:tblStylePr w:type="band1Vert">
      <w:tblPr/>
      <w:tcPr>
        <w:shd w:val="clear" w:color="auto" w:fill="BFDDB3" w:themeFill="accent3" w:themeFillTint="7F"/>
      </w:tcPr>
    </w:tblStylePr>
    <w:tblStylePr w:type="band1Horz">
      <w:tblPr/>
      <w:tcPr>
        <w:tcBorders>
          <w:insideH w:val="single" w:sz="6" w:space="0" w:color="7FBB67" w:themeColor="accent3"/>
          <w:insideV w:val="single" w:sz="6" w:space="0" w:color="7FBB67" w:themeColor="accent3"/>
        </w:tcBorders>
        <w:shd w:val="clear" w:color="auto" w:fill="BFDD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F1B54E" w:themeColor="accent4"/>
        <w:left w:val="single" w:sz="8" w:space="0" w:color="F1B54E" w:themeColor="accent4"/>
        <w:bottom w:val="single" w:sz="8" w:space="0" w:color="F1B54E" w:themeColor="accent4"/>
        <w:right w:val="single" w:sz="8" w:space="0" w:color="F1B54E" w:themeColor="accent4"/>
        <w:insideH w:val="single" w:sz="8" w:space="0" w:color="F1B54E" w:themeColor="accent4"/>
        <w:insideV w:val="single" w:sz="8" w:space="0" w:color="F1B54E" w:themeColor="accent4"/>
      </w:tblBorders>
    </w:tblPr>
    <w:tcPr>
      <w:shd w:val="clear" w:color="auto" w:fill="FBECD3" w:themeFill="accent4" w:themeFillTint="3F"/>
    </w:tcPr>
    <w:tblStylePr w:type="firstRow">
      <w:rPr>
        <w:b/>
        <w:bCs/>
        <w:color w:val="20436D" w:themeColor="text1"/>
      </w:rPr>
      <w:tblPr/>
      <w:tcPr>
        <w:shd w:val="clear" w:color="auto" w:fill="FDF7ED" w:themeFill="accent4"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FCF0DB" w:themeFill="accent4" w:themeFillTint="33"/>
      </w:tcPr>
    </w:tblStylePr>
    <w:tblStylePr w:type="band1Vert">
      <w:tblPr/>
      <w:tcPr>
        <w:shd w:val="clear" w:color="auto" w:fill="F8DAA6" w:themeFill="accent4" w:themeFillTint="7F"/>
      </w:tcPr>
    </w:tblStylePr>
    <w:tblStylePr w:type="band1Horz">
      <w:tblPr/>
      <w:tcPr>
        <w:tcBorders>
          <w:insideH w:val="single" w:sz="6" w:space="0" w:color="F1B54E" w:themeColor="accent4"/>
          <w:insideV w:val="single" w:sz="6" w:space="0" w:color="F1B54E" w:themeColor="accent4"/>
        </w:tcBorders>
        <w:shd w:val="clear" w:color="auto" w:fill="F8DAA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E48048" w:themeColor="accent5"/>
        <w:left w:val="single" w:sz="8" w:space="0" w:color="E48048" w:themeColor="accent5"/>
        <w:bottom w:val="single" w:sz="8" w:space="0" w:color="E48048" w:themeColor="accent5"/>
        <w:right w:val="single" w:sz="8" w:space="0" w:color="E48048" w:themeColor="accent5"/>
        <w:insideH w:val="single" w:sz="8" w:space="0" w:color="E48048" w:themeColor="accent5"/>
        <w:insideV w:val="single" w:sz="8" w:space="0" w:color="E48048" w:themeColor="accent5"/>
      </w:tblBorders>
    </w:tblPr>
    <w:tcPr>
      <w:shd w:val="clear" w:color="auto" w:fill="F8DFD1" w:themeFill="accent5" w:themeFillTint="3F"/>
    </w:tcPr>
    <w:tblStylePr w:type="firstRow">
      <w:rPr>
        <w:b/>
        <w:bCs/>
        <w:color w:val="20436D" w:themeColor="text1"/>
      </w:rPr>
      <w:tblPr/>
      <w:tcPr>
        <w:shd w:val="clear" w:color="auto" w:fill="FCF2EC" w:themeFill="accent5"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F9E5DA" w:themeFill="accent5" w:themeFillTint="33"/>
      </w:tcPr>
    </w:tblStylePr>
    <w:tblStylePr w:type="band1Vert">
      <w:tblPr/>
      <w:tcPr>
        <w:shd w:val="clear" w:color="auto" w:fill="F1BFA3" w:themeFill="accent5" w:themeFillTint="7F"/>
      </w:tcPr>
    </w:tblStylePr>
    <w:tblStylePr w:type="band1Horz">
      <w:tblPr/>
      <w:tcPr>
        <w:tcBorders>
          <w:insideH w:val="single" w:sz="6" w:space="0" w:color="E48048" w:themeColor="accent5"/>
          <w:insideV w:val="single" w:sz="6" w:space="0" w:color="E48048" w:themeColor="accent5"/>
        </w:tcBorders>
        <w:shd w:val="clear" w:color="auto" w:fill="F1BF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FEFFFF" w:themeColor="accent6"/>
        <w:left w:val="single" w:sz="8" w:space="0" w:color="FEFFFF" w:themeColor="accent6"/>
        <w:bottom w:val="single" w:sz="8" w:space="0" w:color="FEFFFF" w:themeColor="accent6"/>
        <w:right w:val="single" w:sz="8" w:space="0" w:color="FEFFFF" w:themeColor="accent6"/>
        <w:insideH w:val="single" w:sz="8" w:space="0" w:color="FEFFFF" w:themeColor="accent6"/>
        <w:insideV w:val="single" w:sz="8" w:space="0" w:color="FEFFFF" w:themeColor="accent6"/>
      </w:tblBorders>
    </w:tblPr>
    <w:tcPr>
      <w:shd w:val="clear" w:color="auto" w:fill="FEFFFF" w:themeFill="accent6" w:themeFillTint="3F"/>
    </w:tcPr>
    <w:tblStylePr w:type="firstRow">
      <w:rPr>
        <w:b/>
        <w:bCs/>
        <w:color w:val="20436D" w:themeColor="text1"/>
      </w:rPr>
      <w:tblPr/>
      <w:tcPr>
        <w:shd w:val="clear" w:color="auto" w:fill="FEFFFF" w:themeFill="accent6"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FEFFFF" w:themeFill="accent6" w:themeFillTint="33"/>
      </w:tcPr>
    </w:tblStylePr>
    <w:tblStylePr w:type="band1Vert">
      <w:tblPr/>
      <w:tcPr>
        <w:shd w:val="clear" w:color="auto" w:fill="FEFFFF" w:themeFill="accent6" w:themeFillTint="7F"/>
      </w:tcPr>
    </w:tblStylePr>
    <w:tblStylePr w:type="band1Horz">
      <w:tblPr/>
      <w:tcPr>
        <w:tcBorders>
          <w:insideH w:val="single" w:sz="6" w:space="0" w:color="FEFFFF" w:themeColor="accent6"/>
          <w:insideV w:val="single" w:sz="6" w:space="0" w:color="FEFFFF" w:themeColor="accent6"/>
        </w:tcBorders>
        <w:shd w:val="clear" w:color="auto" w:fill="FE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CEEA"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436D"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436D"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436D"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436D"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09ED5"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09ED5" w:themeFill="text1" w:themeFillTint="7F"/>
      </w:tcPr>
    </w:tblStylePr>
  </w:style>
  <w:style w:type="table" w:styleId="MediumGrid3-Accent1">
    <w:name w:val="Medium Grid 3 Accent 1"/>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4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C9D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C9DC" w:themeFill="accent1" w:themeFillTint="7F"/>
      </w:tcPr>
    </w:tblStylePr>
  </w:style>
  <w:style w:type="table" w:styleId="MediumGrid3-Accent2">
    <w:name w:val="Medium Grid 3 Accent 2"/>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7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96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96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96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96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CF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CFAF" w:themeFill="accent2" w:themeFillTint="7F"/>
      </w:tcPr>
    </w:tblStylePr>
  </w:style>
  <w:style w:type="table" w:styleId="MediumGrid3-Accent3">
    <w:name w:val="Medium Grid 3 Accent 3"/>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E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BB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BB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BB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BB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D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DB3" w:themeFill="accent3" w:themeFillTint="7F"/>
      </w:tcPr>
    </w:tblStylePr>
  </w:style>
  <w:style w:type="table" w:styleId="MediumGrid3-Accent4">
    <w:name w:val="Medium Grid 3 Accent 4"/>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C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B54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B54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B54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B54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AA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AA6" w:themeFill="accent4" w:themeFillTint="7F"/>
      </w:tcPr>
    </w:tblStylePr>
  </w:style>
  <w:style w:type="table" w:styleId="MediumGrid3-Accent5">
    <w:name w:val="Medium Grid 3 Accent 5"/>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F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804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804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804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804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BF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BFA3" w:themeFill="accent5" w:themeFillTint="7F"/>
      </w:tcPr>
    </w:tblStylePr>
  </w:style>
  <w:style w:type="table" w:styleId="MediumGrid3-Accent6">
    <w:name w:val="Medium Grid 3 Accent 6"/>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FFFF" w:themeFill="accent6" w:themeFillTint="7F"/>
      </w:tcPr>
    </w:tblStylePr>
  </w:style>
  <w:style w:type="table" w:styleId="MediumList1">
    <w:name w:val="Medium List 1"/>
    <w:basedOn w:val="TableNormal"/>
    <w:uiPriority w:val="65"/>
    <w:semiHidden/>
    <w:unhideWhenUsed/>
    <w:rsid w:val="00572222"/>
    <w:pPr>
      <w:spacing w:after="0"/>
    </w:pPr>
    <w:rPr>
      <w:color w:val="20436D" w:themeColor="text1"/>
    </w:rPr>
    <w:tblPr>
      <w:tblStyleRowBandSize w:val="1"/>
      <w:tblStyleColBandSize w:val="1"/>
      <w:tblBorders>
        <w:top w:val="single" w:sz="8" w:space="0" w:color="20436D" w:themeColor="text1"/>
        <w:bottom w:val="single" w:sz="8" w:space="0" w:color="20436D" w:themeColor="text1"/>
      </w:tblBorders>
    </w:tblPr>
    <w:tblStylePr w:type="firstRow">
      <w:rPr>
        <w:rFonts w:asciiTheme="majorHAnsi" w:eastAsiaTheme="majorEastAsia" w:hAnsiTheme="majorHAnsi" w:cstheme="majorBidi"/>
      </w:rPr>
      <w:tblPr/>
      <w:tcPr>
        <w:tcBorders>
          <w:top w:val="nil"/>
          <w:bottom w:val="single" w:sz="8" w:space="0" w:color="20436D" w:themeColor="text1"/>
        </w:tcBorders>
      </w:tcPr>
    </w:tblStylePr>
    <w:tblStylePr w:type="lastRow">
      <w:rPr>
        <w:b/>
        <w:bCs/>
        <w:color w:val="60615F" w:themeColor="text2"/>
      </w:rPr>
      <w:tblPr/>
      <w:tcPr>
        <w:tcBorders>
          <w:top w:val="single" w:sz="8" w:space="0" w:color="20436D" w:themeColor="text1"/>
          <w:bottom w:val="single" w:sz="8" w:space="0" w:color="20436D" w:themeColor="text1"/>
        </w:tcBorders>
      </w:tcPr>
    </w:tblStylePr>
    <w:tblStylePr w:type="firstCol">
      <w:rPr>
        <w:b/>
        <w:bCs/>
      </w:rPr>
    </w:tblStylePr>
    <w:tblStylePr w:type="lastCol">
      <w:rPr>
        <w:b/>
        <w:bCs/>
      </w:rPr>
      <w:tblPr/>
      <w:tcPr>
        <w:tcBorders>
          <w:top w:val="single" w:sz="8" w:space="0" w:color="20436D" w:themeColor="text1"/>
          <w:bottom w:val="single" w:sz="8" w:space="0" w:color="20436D" w:themeColor="text1"/>
        </w:tcBorders>
      </w:tcPr>
    </w:tblStylePr>
    <w:tblStylePr w:type="band1Vert">
      <w:tblPr/>
      <w:tcPr>
        <w:shd w:val="clear" w:color="auto" w:fill="B8CEEA" w:themeFill="text1" w:themeFillTint="3F"/>
      </w:tcPr>
    </w:tblStylePr>
    <w:tblStylePr w:type="band1Horz">
      <w:tblPr/>
      <w:tcPr>
        <w:shd w:val="clear" w:color="auto" w:fill="B8CEEA" w:themeFill="text1" w:themeFillTint="3F"/>
      </w:tcPr>
    </w:tblStylePr>
  </w:style>
  <w:style w:type="table" w:styleId="MediumList1-Accent1">
    <w:name w:val="Medium List 1 Accent 1"/>
    <w:basedOn w:val="TableNormal"/>
    <w:uiPriority w:val="65"/>
    <w:semiHidden/>
    <w:unhideWhenUsed/>
    <w:rsid w:val="00572222"/>
    <w:pPr>
      <w:spacing w:after="0"/>
    </w:pPr>
    <w:rPr>
      <w:color w:val="20436D" w:themeColor="text1"/>
    </w:rPr>
    <w:tblPr>
      <w:tblStyleRowBandSize w:val="1"/>
      <w:tblStyleColBandSize w:val="1"/>
      <w:tblBorders>
        <w:top w:val="single" w:sz="8" w:space="0" w:color="5394BA" w:themeColor="accent1"/>
        <w:bottom w:val="single" w:sz="8" w:space="0" w:color="5394BA" w:themeColor="accent1"/>
      </w:tblBorders>
    </w:tblPr>
    <w:tblStylePr w:type="firstRow">
      <w:rPr>
        <w:rFonts w:asciiTheme="majorHAnsi" w:eastAsiaTheme="majorEastAsia" w:hAnsiTheme="majorHAnsi" w:cstheme="majorBidi"/>
      </w:rPr>
      <w:tblPr/>
      <w:tcPr>
        <w:tcBorders>
          <w:top w:val="nil"/>
          <w:bottom w:val="single" w:sz="8" w:space="0" w:color="5394BA" w:themeColor="accent1"/>
        </w:tcBorders>
      </w:tcPr>
    </w:tblStylePr>
    <w:tblStylePr w:type="lastRow">
      <w:rPr>
        <w:b/>
        <w:bCs/>
        <w:color w:val="60615F" w:themeColor="text2"/>
      </w:rPr>
      <w:tblPr/>
      <w:tcPr>
        <w:tcBorders>
          <w:top w:val="single" w:sz="8" w:space="0" w:color="5394BA" w:themeColor="accent1"/>
          <w:bottom w:val="single" w:sz="8" w:space="0" w:color="5394BA" w:themeColor="accent1"/>
        </w:tcBorders>
      </w:tcPr>
    </w:tblStylePr>
    <w:tblStylePr w:type="firstCol">
      <w:rPr>
        <w:b/>
        <w:bCs/>
      </w:rPr>
    </w:tblStylePr>
    <w:tblStylePr w:type="lastCol">
      <w:rPr>
        <w:b/>
        <w:bCs/>
      </w:rPr>
      <w:tblPr/>
      <w:tcPr>
        <w:tcBorders>
          <w:top w:val="single" w:sz="8" w:space="0" w:color="5394BA" w:themeColor="accent1"/>
          <w:bottom w:val="single" w:sz="8" w:space="0" w:color="5394BA" w:themeColor="accent1"/>
        </w:tcBorders>
      </w:tcPr>
    </w:tblStylePr>
    <w:tblStylePr w:type="band1Vert">
      <w:tblPr/>
      <w:tcPr>
        <w:shd w:val="clear" w:color="auto" w:fill="D4E4EE" w:themeFill="accent1" w:themeFillTint="3F"/>
      </w:tcPr>
    </w:tblStylePr>
    <w:tblStylePr w:type="band1Horz">
      <w:tblPr/>
      <w:tcPr>
        <w:shd w:val="clear" w:color="auto" w:fill="D4E4EE" w:themeFill="accent1" w:themeFillTint="3F"/>
      </w:tcPr>
    </w:tblStylePr>
  </w:style>
  <w:style w:type="table" w:styleId="MediumList1-Accent2">
    <w:name w:val="Medium List 1 Accent 2"/>
    <w:basedOn w:val="TableNormal"/>
    <w:uiPriority w:val="65"/>
    <w:semiHidden/>
    <w:unhideWhenUsed/>
    <w:rsid w:val="00572222"/>
    <w:pPr>
      <w:spacing w:after="0"/>
    </w:pPr>
    <w:rPr>
      <w:color w:val="20436D" w:themeColor="text1"/>
    </w:rPr>
    <w:tblPr>
      <w:tblStyleRowBandSize w:val="1"/>
      <w:tblStyleColBandSize w:val="1"/>
      <w:tblBorders>
        <w:top w:val="single" w:sz="8" w:space="0" w:color="4C9664" w:themeColor="accent2"/>
        <w:bottom w:val="single" w:sz="8" w:space="0" w:color="4C9664" w:themeColor="accent2"/>
      </w:tblBorders>
    </w:tblPr>
    <w:tblStylePr w:type="firstRow">
      <w:rPr>
        <w:rFonts w:asciiTheme="majorHAnsi" w:eastAsiaTheme="majorEastAsia" w:hAnsiTheme="majorHAnsi" w:cstheme="majorBidi"/>
      </w:rPr>
      <w:tblPr/>
      <w:tcPr>
        <w:tcBorders>
          <w:top w:val="nil"/>
          <w:bottom w:val="single" w:sz="8" w:space="0" w:color="4C9664" w:themeColor="accent2"/>
        </w:tcBorders>
      </w:tcPr>
    </w:tblStylePr>
    <w:tblStylePr w:type="lastRow">
      <w:rPr>
        <w:b/>
        <w:bCs/>
        <w:color w:val="60615F" w:themeColor="text2"/>
      </w:rPr>
      <w:tblPr/>
      <w:tcPr>
        <w:tcBorders>
          <w:top w:val="single" w:sz="8" w:space="0" w:color="4C9664" w:themeColor="accent2"/>
          <w:bottom w:val="single" w:sz="8" w:space="0" w:color="4C9664" w:themeColor="accent2"/>
        </w:tcBorders>
      </w:tcPr>
    </w:tblStylePr>
    <w:tblStylePr w:type="firstCol">
      <w:rPr>
        <w:b/>
        <w:bCs/>
      </w:rPr>
    </w:tblStylePr>
    <w:tblStylePr w:type="lastCol">
      <w:rPr>
        <w:b/>
        <w:bCs/>
      </w:rPr>
      <w:tblPr/>
      <w:tcPr>
        <w:tcBorders>
          <w:top w:val="single" w:sz="8" w:space="0" w:color="4C9664" w:themeColor="accent2"/>
          <w:bottom w:val="single" w:sz="8" w:space="0" w:color="4C9664" w:themeColor="accent2"/>
        </w:tcBorders>
      </w:tcPr>
    </w:tblStylePr>
    <w:tblStylePr w:type="band1Vert">
      <w:tblPr/>
      <w:tcPr>
        <w:shd w:val="clear" w:color="auto" w:fill="D0E7D7" w:themeFill="accent2" w:themeFillTint="3F"/>
      </w:tcPr>
    </w:tblStylePr>
    <w:tblStylePr w:type="band1Horz">
      <w:tblPr/>
      <w:tcPr>
        <w:shd w:val="clear" w:color="auto" w:fill="D0E7D7" w:themeFill="accent2" w:themeFillTint="3F"/>
      </w:tcPr>
    </w:tblStylePr>
  </w:style>
  <w:style w:type="table" w:styleId="MediumList1-Accent3">
    <w:name w:val="Medium List 1 Accent 3"/>
    <w:basedOn w:val="TableNormal"/>
    <w:uiPriority w:val="65"/>
    <w:semiHidden/>
    <w:unhideWhenUsed/>
    <w:rsid w:val="00572222"/>
    <w:pPr>
      <w:spacing w:after="0"/>
    </w:pPr>
    <w:rPr>
      <w:color w:val="20436D" w:themeColor="text1"/>
    </w:rPr>
    <w:tblPr>
      <w:tblStyleRowBandSize w:val="1"/>
      <w:tblStyleColBandSize w:val="1"/>
      <w:tblBorders>
        <w:top w:val="single" w:sz="8" w:space="0" w:color="7FBB67" w:themeColor="accent3"/>
        <w:bottom w:val="single" w:sz="8" w:space="0" w:color="7FBB67" w:themeColor="accent3"/>
      </w:tblBorders>
    </w:tblPr>
    <w:tblStylePr w:type="firstRow">
      <w:rPr>
        <w:rFonts w:asciiTheme="majorHAnsi" w:eastAsiaTheme="majorEastAsia" w:hAnsiTheme="majorHAnsi" w:cstheme="majorBidi"/>
      </w:rPr>
      <w:tblPr/>
      <w:tcPr>
        <w:tcBorders>
          <w:top w:val="nil"/>
          <w:bottom w:val="single" w:sz="8" w:space="0" w:color="7FBB67" w:themeColor="accent3"/>
        </w:tcBorders>
      </w:tcPr>
    </w:tblStylePr>
    <w:tblStylePr w:type="lastRow">
      <w:rPr>
        <w:b/>
        <w:bCs/>
        <w:color w:val="60615F" w:themeColor="text2"/>
      </w:rPr>
      <w:tblPr/>
      <w:tcPr>
        <w:tcBorders>
          <w:top w:val="single" w:sz="8" w:space="0" w:color="7FBB67" w:themeColor="accent3"/>
          <w:bottom w:val="single" w:sz="8" w:space="0" w:color="7FBB67" w:themeColor="accent3"/>
        </w:tcBorders>
      </w:tcPr>
    </w:tblStylePr>
    <w:tblStylePr w:type="firstCol">
      <w:rPr>
        <w:b/>
        <w:bCs/>
      </w:rPr>
    </w:tblStylePr>
    <w:tblStylePr w:type="lastCol">
      <w:rPr>
        <w:b/>
        <w:bCs/>
      </w:rPr>
      <w:tblPr/>
      <w:tcPr>
        <w:tcBorders>
          <w:top w:val="single" w:sz="8" w:space="0" w:color="7FBB67" w:themeColor="accent3"/>
          <w:bottom w:val="single" w:sz="8" w:space="0" w:color="7FBB67" w:themeColor="accent3"/>
        </w:tcBorders>
      </w:tcPr>
    </w:tblStylePr>
    <w:tblStylePr w:type="band1Vert">
      <w:tblPr/>
      <w:tcPr>
        <w:shd w:val="clear" w:color="auto" w:fill="DFEED9" w:themeFill="accent3" w:themeFillTint="3F"/>
      </w:tcPr>
    </w:tblStylePr>
    <w:tblStylePr w:type="band1Horz">
      <w:tblPr/>
      <w:tcPr>
        <w:shd w:val="clear" w:color="auto" w:fill="DFEED9" w:themeFill="accent3" w:themeFillTint="3F"/>
      </w:tcPr>
    </w:tblStylePr>
  </w:style>
  <w:style w:type="table" w:styleId="MediumList1-Accent4">
    <w:name w:val="Medium List 1 Accent 4"/>
    <w:basedOn w:val="TableNormal"/>
    <w:uiPriority w:val="65"/>
    <w:semiHidden/>
    <w:unhideWhenUsed/>
    <w:rsid w:val="00572222"/>
    <w:pPr>
      <w:spacing w:after="0"/>
    </w:pPr>
    <w:rPr>
      <w:color w:val="20436D" w:themeColor="text1"/>
    </w:rPr>
    <w:tblPr>
      <w:tblStyleRowBandSize w:val="1"/>
      <w:tblStyleColBandSize w:val="1"/>
      <w:tblBorders>
        <w:top w:val="single" w:sz="8" w:space="0" w:color="F1B54E" w:themeColor="accent4"/>
        <w:bottom w:val="single" w:sz="8" w:space="0" w:color="F1B54E" w:themeColor="accent4"/>
      </w:tblBorders>
    </w:tblPr>
    <w:tblStylePr w:type="firstRow">
      <w:rPr>
        <w:rFonts w:asciiTheme="majorHAnsi" w:eastAsiaTheme="majorEastAsia" w:hAnsiTheme="majorHAnsi" w:cstheme="majorBidi"/>
      </w:rPr>
      <w:tblPr/>
      <w:tcPr>
        <w:tcBorders>
          <w:top w:val="nil"/>
          <w:bottom w:val="single" w:sz="8" w:space="0" w:color="F1B54E" w:themeColor="accent4"/>
        </w:tcBorders>
      </w:tcPr>
    </w:tblStylePr>
    <w:tblStylePr w:type="lastRow">
      <w:rPr>
        <w:b/>
        <w:bCs/>
        <w:color w:val="60615F" w:themeColor="text2"/>
      </w:rPr>
      <w:tblPr/>
      <w:tcPr>
        <w:tcBorders>
          <w:top w:val="single" w:sz="8" w:space="0" w:color="F1B54E" w:themeColor="accent4"/>
          <w:bottom w:val="single" w:sz="8" w:space="0" w:color="F1B54E" w:themeColor="accent4"/>
        </w:tcBorders>
      </w:tcPr>
    </w:tblStylePr>
    <w:tblStylePr w:type="firstCol">
      <w:rPr>
        <w:b/>
        <w:bCs/>
      </w:rPr>
    </w:tblStylePr>
    <w:tblStylePr w:type="lastCol">
      <w:rPr>
        <w:b/>
        <w:bCs/>
      </w:rPr>
      <w:tblPr/>
      <w:tcPr>
        <w:tcBorders>
          <w:top w:val="single" w:sz="8" w:space="0" w:color="F1B54E" w:themeColor="accent4"/>
          <w:bottom w:val="single" w:sz="8" w:space="0" w:color="F1B54E" w:themeColor="accent4"/>
        </w:tcBorders>
      </w:tcPr>
    </w:tblStylePr>
    <w:tblStylePr w:type="band1Vert">
      <w:tblPr/>
      <w:tcPr>
        <w:shd w:val="clear" w:color="auto" w:fill="FBECD3" w:themeFill="accent4" w:themeFillTint="3F"/>
      </w:tcPr>
    </w:tblStylePr>
    <w:tblStylePr w:type="band1Horz">
      <w:tblPr/>
      <w:tcPr>
        <w:shd w:val="clear" w:color="auto" w:fill="FBECD3" w:themeFill="accent4" w:themeFillTint="3F"/>
      </w:tcPr>
    </w:tblStylePr>
  </w:style>
  <w:style w:type="table" w:styleId="MediumList1-Accent5">
    <w:name w:val="Medium List 1 Accent 5"/>
    <w:basedOn w:val="TableNormal"/>
    <w:uiPriority w:val="65"/>
    <w:semiHidden/>
    <w:unhideWhenUsed/>
    <w:rsid w:val="00572222"/>
    <w:pPr>
      <w:spacing w:after="0"/>
    </w:pPr>
    <w:rPr>
      <w:color w:val="20436D" w:themeColor="text1"/>
    </w:rPr>
    <w:tblPr>
      <w:tblStyleRowBandSize w:val="1"/>
      <w:tblStyleColBandSize w:val="1"/>
      <w:tblBorders>
        <w:top w:val="single" w:sz="8" w:space="0" w:color="E48048" w:themeColor="accent5"/>
        <w:bottom w:val="single" w:sz="8" w:space="0" w:color="E48048" w:themeColor="accent5"/>
      </w:tblBorders>
    </w:tblPr>
    <w:tblStylePr w:type="firstRow">
      <w:rPr>
        <w:rFonts w:asciiTheme="majorHAnsi" w:eastAsiaTheme="majorEastAsia" w:hAnsiTheme="majorHAnsi" w:cstheme="majorBidi"/>
      </w:rPr>
      <w:tblPr/>
      <w:tcPr>
        <w:tcBorders>
          <w:top w:val="nil"/>
          <w:bottom w:val="single" w:sz="8" w:space="0" w:color="E48048" w:themeColor="accent5"/>
        </w:tcBorders>
      </w:tcPr>
    </w:tblStylePr>
    <w:tblStylePr w:type="lastRow">
      <w:rPr>
        <w:b/>
        <w:bCs/>
        <w:color w:val="60615F" w:themeColor="text2"/>
      </w:rPr>
      <w:tblPr/>
      <w:tcPr>
        <w:tcBorders>
          <w:top w:val="single" w:sz="8" w:space="0" w:color="E48048" w:themeColor="accent5"/>
          <w:bottom w:val="single" w:sz="8" w:space="0" w:color="E48048" w:themeColor="accent5"/>
        </w:tcBorders>
      </w:tcPr>
    </w:tblStylePr>
    <w:tblStylePr w:type="firstCol">
      <w:rPr>
        <w:b/>
        <w:bCs/>
      </w:rPr>
    </w:tblStylePr>
    <w:tblStylePr w:type="lastCol">
      <w:rPr>
        <w:b/>
        <w:bCs/>
      </w:rPr>
      <w:tblPr/>
      <w:tcPr>
        <w:tcBorders>
          <w:top w:val="single" w:sz="8" w:space="0" w:color="E48048" w:themeColor="accent5"/>
          <w:bottom w:val="single" w:sz="8" w:space="0" w:color="E48048" w:themeColor="accent5"/>
        </w:tcBorders>
      </w:tcPr>
    </w:tblStylePr>
    <w:tblStylePr w:type="band1Vert">
      <w:tblPr/>
      <w:tcPr>
        <w:shd w:val="clear" w:color="auto" w:fill="F8DFD1" w:themeFill="accent5" w:themeFillTint="3F"/>
      </w:tcPr>
    </w:tblStylePr>
    <w:tblStylePr w:type="band1Horz">
      <w:tblPr/>
      <w:tcPr>
        <w:shd w:val="clear" w:color="auto" w:fill="F8DFD1" w:themeFill="accent5" w:themeFillTint="3F"/>
      </w:tcPr>
    </w:tblStylePr>
  </w:style>
  <w:style w:type="table" w:styleId="MediumList1-Accent6">
    <w:name w:val="Medium List 1 Accent 6"/>
    <w:basedOn w:val="TableNormal"/>
    <w:uiPriority w:val="65"/>
    <w:semiHidden/>
    <w:unhideWhenUsed/>
    <w:rsid w:val="00572222"/>
    <w:pPr>
      <w:spacing w:after="0"/>
    </w:pPr>
    <w:rPr>
      <w:color w:val="20436D" w:themeColor="text1"/>
    </w:rPr>
    <w:tblPr>
      <w:tblStyleRowBandSize w:val="1"/>
      <w:tblStyleColBandSize w:val="1"/>
      <w:tblBorders>
        <w:top w:val="single" w:sz="8" w:space="0" w:color="FEFFFF" w:themeColor="accent6"/>
        <w:bottom w:val="single" w:sz="8" w:space="0" w:color="FEFFFF" w:themeColor="accent6"/>
      </w:tblBorders>
    </w:tblPr>
    <w:tblStylePr w:type="firstRow">
      <w:rPr>
        <w:rFonts w:asciiTheme="majorHAnsi" w:eastAsiaTheme="majorEastAsia" w:hAnsiTheme="majorHAnsi" w:cstheme="majorBidi"/>
      </w:rPr>
      <w:tblPr/>
      <w:tcPr>
        <w:tcBorders>
          <w:top w:val="nil"/>
          <w:bottom w:val="single" w:sz="8" w:space="0" w:color="FEFFFF" w:themeColor="accent6"/>
        </w:tcBorders>
      </w:tcPr>
    </w:tblStylePr>
    <w:tblStylePr w:type="lastRow">
      <w:rPr>
        <w:b/>
        <w:bCs/>
        <w:color w:val="60615F" w:themeColor="text2"/>
      </w:rPr>
      <w:tblPr/>
      <w:tcPr>
        <w:tcBorders>
          <w:top w:val="single" w:sz="8" w:space="0" w:color="FEFFFF" w:themeColor="accent6"/>
          <w:bottom w:val="single" w:sz="8" w:space="0" w:color="FEFFFF" w:themeColor="accent6"/>
        </w:tcBorders>
      </w:tcPr>
    </w:tblStylePr>
    <w:tblStylePr w:type="firstCol">
      <w:rPr>
        <w:b/>
        <w:bCs/>
      </w:rPr>
    </w:tblStylePr>
    <w:tblStylePr w:type="lastCol">
      <w:rPr>
        <w:b/>
        <w:bCs/>
      </w:rPr>
      <w:tblPr/>
      <w:tcPr>
        <w:tcBorders>
          <w:top w:val="single" w:sz="8" w:space="0" w:color="FEFFFF" w:themeColor="accent6"/>
          <w:bottom w:val="single" w:sz="8" w:space="0" w:color="FEFFFF" w:themeColor="accent6"/>
        </w:tcBorders>
      </w:tcPr>
    </w:tblStylePr>
    <w:tblStylePr w:type="band1Vert">
      <w:tblPr/>
      <w:tcPr>
        <w:shd w:val="clear" w:color="auto" w:fill="FEFFFF" w:themeFill="accent6" w:themeFillTint="3F"/>
      </w:tcPr>
    </w:tblStylePr>
    <w:tblStylePr w:type="band1Horz">
      <w:tblPr/>
      <w:tcPr>
        <w:shd w:val="clear" w:color="auto" w:fill="FEFFFF" w:themeFill="accent6" w:themeFillTint="3F"/>
      </w:tcPr>
    </w:tblStylePr>
  </w:style>
  <w:style w:type="table" w:styleId="MediumList2">
    <w:name w:val="Medium List 2"/>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20436D" w:themeColor="text1"/>
        <w:left w:val="single" w:sz="8" w:space="0" w:color="20436D" w:themeColor="text1"/>
        <w:bottom w:val="single" w:sz="8" w:space="0" w:color="20436D" w:themeColor="text1"/>
        <w:right w:val="single" w:sz="8" w:space="0" w:color="20436D" w:themeColor="text1"/>
      </w:tblBorders>
    </w:tblPr>
    <w:tblStylePr w:type="firstRow">
      <w:rPr>
        <w:sz w:val="24"/>
        <w:szCs w:val="24"/>
      </w:rPr>
      <w:tblPr/>
      <w:tcPr>
        <w:tcBorders>
          <w:top w:val="nil"/>
          <w:left w:val="nil"/>
          <w:bottom w:val="single" w:sz="24" w:space="0" w:color="20436D"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436D" w:themeColor="text1"/>
          <w:insideH w:val="nil"/>
          <w:insideV w:val="nil"/>
        </w:tcBorders>
        <w:shd w:val="clear" w:color="auto" w:fill="FFFFFF" w:themeFill="background1"/>
      </w:tcPr>
    </w:tblStylePr>
    <w:tblStylePr w:type="lastCol">
      <w:tblPr/>
      <w:tcPr>
        <w:tcBorders>
          <w:top w:val="nil"/>
          <w:left w:val="single" w:sz="8" w:space="0" w:color="20436D"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CEEA" w:themeFill="text1" w:themeFillTint="3F"/>
      </w:tcPr>
    </w:tblStylePr>
    <w:tblStylePr w:type="band1Horz">
      <w:tblPr/>
      <w:tcPr>
        <w:tcBorders>
          <w:top w:val="nil"/>
          <w:bottom w:val="nil"/>
          <w:insideH w:val="nil"/>
          <w:insideV w:val="nil"/>
        </w:tcBorders>
        <w:shd w:val="clear" w:color="auto" w:fill="B8CEEA"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5394BA" w:themeColor="accent1"/>
        <w:left w:val="single" w:sz="8" w:space="0" w:color="5394BA" w:themeColor="accent1"/>
        <w:bottom w:val="single" w:sz="8" w:space="0" w:color="5394BA" w:themeColor="accent1"/>
        <w:right w:val="single" w:sz="8" w:space="0" w:color="5394BA" w:themeColor="accent1"/>
      </w:tblBorders>
    </w:tblPr>
    <w:tblStylePr w:type="firstRow">
      <w:rPr>
        <w:sz w:val="24"/>
        <w:szCs w:val="24"/>
      </w:rPr>
      <w:tblPr/>
      <w:tcPr>
        <w:tcBorders>
          <w:top w:val="nil"/>
          <w:left w:val="nil"/>
          <w:bottom w:val="single" w:sz="24" w:space="0" w:color="53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94BA" w:themeColor="accent1"/>
          <w:insideH w:val="nil"/>
          <w:insideV w:val="nil"/>
        </w:tcBorders>
        <w:shd w:val="clear" w:color="auto" w:fill="FFFFFF" w:themeFill="background1"/>
      </w:tcPr>
    </w:tblStylePr>
    <w:tblStylePr w:type="lastCol">
      <w:tblPr/>
      <w:tcPr>
        <w:tcBorders>
          <w:top w:val="nil"/>
          <w:left w:val="single" w:sz="8" w:space="0" w:color="53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4EE" w:themeFill="accent1" w:themeFillTint="3F"/>
      </w:tcPr>
    </w:tblStylePr>
    <w:tblStylePr w:type="band1Horz">
      <w:tblPr/>
      <w:tcPr>
        <w:tcBorders>
          <w:top w:val="nil"/>
          <w:bottom w:val="nil"/>
          <w:insideH w:val="nil"/>
          <w:insideV w:val="nil"/>
        </w:tcBorders>
        <w:shd w:val="clear" w:color="auto" w:fill="D4E4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4C9664" w:themeColor="accent2"/>
        <w:left w:val="single" w:sz="8" w:space="0" w:color="4C9664" w:themeColor="accent2"/>
        <w:bottom w:val="single" w:sz="8" w:space="0" w:color="4C9664" w:themeColor="accent2"/>
        <w:right w:val="single" w:sz="8" w:space="0" w:color="4C9664" w:themeColor="accent2"/>
      </w:tblBorders>
    </w:tblPr>
    <w:tblStylePr w:type="firstRow">
      <w:rPr>
        <w:sz w:val="24"/>
        <w:szCs w:val="24"/>
      </w:rPr>
      <w:tblPr/>
      <w:tcPr>
        <w:tcBorders>
          <w:top w:val="nil"/>
          <w:left w:val="nil"/>
          <w:bottom w:val="single" w:sz="24" w:space="0" w:color="4C96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9664" w:themeColor="accent2"/>
          <w:insideH w:val="nil"/>
          <w:insideV w:val="nil"/>
        </w:tcBorders>
        <w:shd w:val="clear" w:color="auto" w:fill="FFFFFF" w:themeFill="background1"/>
      </w:tcPr>
    </w:tblStylePr>
    <w:tblStylePr w:type="lastCol">
      <w:tblPr/>
      <w:tcPr>
        <w:tcBorders>
          <w:top w:val="nil"/>
          <w:left w:val="single" w:sz="8" w:space="0" w:color="4C96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7D7" w:themeFill="accent2" w:themeFillTint="3F"/>
      </w:tcPr>
    </w:tblStylePr>
    <w:tblStylePr w:type="band1Horz">
      <w:tblPr/>
      <w:tcPr>
        <w:tcBorders>
          <w:top w:val="nil"/>
          <w:bottom w:val="nil"/>
          <w:insideH w:val="nil"/>
          <w:insideV w:val="nil"/>
        </w:tcBorders>
        <w:shd w:val="clear" w:color="auto" w:fill="D0E7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7FBB67" w:themeColor="accent3"/>
        <w:left w:val="single" w:sz="8" w:space="0" w:color="7FBB67" w:themeColor="accent3"/>
        <w:bottom w:val="single" w:sz="8" w:space="0" w:color="7FBB67" w:themeColor="accent3"/>
        <w:right w:val="single" w:sz="8" w:space="0" w:color="7FBB67" w:themeColor="accent3"/>
      </w:tblBorders>
    </w:tblPr>
    <w:tblStylePr w:type="firstRow">
      <w:rPr>
        <w:sz w:val="24"/>
        <w:szCs w:val="24"/>
      </w:rPr>
      <w:tblPr/>
      <w:tcPr>
        <w:tcBorders>
          <w:top w:val="nil"/>
          <w:left w:val="nil"/>
          <w:bottom w:val="single" w:sz="24" w:space="0" w:color="7FBB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BB67" w:themeColor="accent3"/>
          <w:insideH w:val="nil"/>
          <w:insideV w:val="nil"/>
        </w:tcBorders>
        <w:shd w:val="clear" w:color="auto" w:fill="FFFFFF" w:themeFill="background1"/>
      </w:tcPr>
    </w:tblStylePr>
    <w:tblStylePr w:type="lastCol">
      <w:tblPr/>
      <w:tcPr>
        <w:tcBorders>
          <w:top w:val="nil"/>
          <w:left w:val="single" w:sz="8" w:space="0" w:color="7FBB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ED9" w:themeFill="accent3" w:themeFillTint="3F"/>
      </w:tcPr>
    </w:tblStylePr>
    <w:tblStylePr w:type="band1Horz">
      <w:tblPr/>
      <w:tcPr>
        <w:tcBorders>
          <w:top w:val="nil"/>
          <w:bottom w:val="nil"/>
          <w:insideH w:val="nil"/>
          <w:insideV w:val="nil"/>
        </w:tcBorders>
        <w:shd w:val="clear" w:color="auto" w:fill="DFEE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F1B54E" w:themeColor="accent4"/>
        <w:left w:val="single" w:sz="8" w:space="0" w:color="F1B54E" w:themeColor="accent4"/>
        <w:bottom w:val="single" w:sz="8" w:space="0" w:color="F1B54E" w:themeColor="accent4"/>
        <w:right w:val="single" w:sz="8" w:space="0" w:color="F1B54E" w:themeColor="accent4"/>
      </w:tblBorders>
    </w:tblPr>
    <w:tblStylePr w:type="firstRow">
      <w:rPr>
        <w:sz w:val="24"/>
        <w:szCs w:val="24"/>
      </w:rPr>
      <w:tblPr/>
      <w:tcPr>
        <w:tcBorders>
          <w:top w:val="nil"/>
          <w:left w:val="nil"/>
          <w:bottom w:val="single" w:sz="24" w:space="0" w:color="F1B54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B54E" w:themeColor="accent4"/>
          <w:insideH w:val="nil"/>
          <w:insideV w:val="nil"/>
        </w:tcBorders>
        <w:shd w:val="clear" w:color="auto" w:fill="FFFFFF" w:themeFill="background1"/>
      </w:tcPr>
    </w:tblStylePr>
    <w:tblStylePr w:type="lastCol">
      <w:tblPr/>
      <w:tcPr>
        <w:tcBorders>
          <w:top w:val="nil"/>
          <w:left w:val="single" w:sz="8" w:space="0" w:color="F1B54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CD3" w:themeFill="accent4" w:themeFillTint="3F"/>
      </w:tcPr>
    </w:tblStylePr>
    <w:tblStylePr w:type="band1Horz">
      <w:tblPr/>
      <w:tcPr>
        <w:tcBorders>
          <w:top w:val="nil"/>
          <w:bottom w:val="nil"/>
          <w:insideH w:val="nil"/>
          <w:insideV w:val="nil"/>
        </w:tcBorders>
        <w:shd w:val="clear" w:color="auto" w:fill="FBEC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E48048" w:themeColor="accent5"/>
        <w:left w:val="single" w:sz="8" w:space="0" w:color="E48048" w:themeColor="accent5"/>
        <w:bottom w:val="single" w:sz="8" w:space="0" w:color="E48048" w:themeColor="accent5"/>
        <w:right w:val="single" w:sz="8" w:space="0" w:color="E48048" w:themeColor="accent5"/>
      </w:tblBorders>
    </w:tblPr>
    <w:tblStylePr w:type="firstRow">
      <w:rPr>
        <w:sz w:val="24"/>
        <w:szCs w:val="24"/>
      </w:rPr>
      <w:tblPr/>
      <w:tcPr>
        <w:tcBorders>
          <w:top w:val="nil"/>
          <w:left w:val="nil"/>
          <w:bottom w:val="single" w:sz="24" w:space="0" w:color="E4804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48048" w:themeColor="accent5"/>
          <w:insideH w:val="nil"/>
          <w:insideV w:val="nil"/>
        </w:tcBorders>
        <w:shd w:val="clear" w:color="auto" w:fill="FFFFFF" w:themeFill="background1"/>
      </w:tcPr>
    </w:tblStylePr>
    <w:tblStylePr w:type="lastCol">
      <w:tblPr/>
      <w:tcPr>
        <w:tcBorders>
          <w:top w:val="nil"/>
          <w:left w:val="single" w:sz="8" w:space="0" w:color="E4804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FD1" w:themeFill="accent5" w:themeFillTint="3F"/>
      </w:tcPr>
    </w:tblStylePr>
    <w:tblStylePr w:type="band1Horz">
      <w:tblPr/>
      <w:tcPr>
        <w:tcBorders>
          <w:top w:val="nil"/>
          <w:bottom w:val="nil"/>
          <w:insideH w:val="nil"/>
          <w:insideV w:val="nil"/>
        </w:tcBorders>
        <w:shd w:val="clear" w:color="auto" w:fill="F8DF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FEFFFF" w:themeColor="accent6"/>
        <w:left w:val="single" w:sz="8" w:space="0" w:color="FEFFFF" w:themeColor="accent6"/>
        <w:bottom w:val="single" w:sz="8" w:space="0" w:color="FEFFFF" w:themeColor="accent6"/>
        <w:right w:val="single" w:sz="8" w:space="0" w:color="FEFFFF" w:themeColor="accent6"/>
      </w:tblBorders>
    </w:tblPr>
    <w:tblStylePr w:type="firstRow">
      <w:rPr>
        <w:sz w:val="24"/>
        <w:szCs w:val="24"/>
      </w:rPr>
      <w:tblPr/>
      <w:tcPr>
        <w:tcBorders>
          <w:top w:val="nil"/>
          <w:left w:val="nil"/>
          <w:bottom w:val="single" w:sz="24" w:space="0" w:color="FEFF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FFFF" w:themeColor="accent6"/>
          <w:insideH w:val="nil"/>
          <w:insideV w:val="nil"/>
        </w:tcBorders>
        <w:shd w:val="clear" w:color="auto" w:fill="FFFFFF" w:themeFill="background1"/>
      </w:tcPr>
    </w:tblStylePr>
    <w:tblStylePr w:type="lastCol">
      <w:tblPr/>
      <w:tcPr>
        <w:tcBorders>
          <w:top w:val="nil"/>
          <w:left w:val="single" w:sz="8" w:space="0" w:color="FE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FFF" w:themeFill="accent6" w:themeFillTint="3F"/>
      </w:tcPr>
    </w:tblStylePr>
    <w:tblStylePr w:type="band1Horz">
      <w:tblPr/>
      <w:tcPr>
        <w:tcBorders>
          <w:top w:val="nil"/>
          <w:bottom w:val="nil"/>
          <w:insideH w:val="nil"/>
          <w:insideV w:val="nil"/>
        </w:tcBorders>
        <w:shd w:val="clear" w:color="auto" w:fill="FE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pPr>
    <w:tblPr>
      <w:tblStyleRowBandSize w:val="1"/>
      <w:tblStyleColBandSize w:val="1"/>
      <w:tblBorders>
        <w:top w:val="single" w:sz="8" w:space="0" w:color="356EB4" w:themeColor="text1" w:themeTint="BF"/>
        <w:left w:val="single" w:sz="8" w:space="0" w:color="356EB4" w:themeColor="text1" w:themeTint="BF"/>
        <w:bottom w:val="single" w:sz="8" w:space="0" w:color="356EB4" w:themeColor="text1" w:themeTint="BF"/>
        <w:right w:val="single" w:sz="8" w:space="0" w:color="356EB4" w:themeColor="text1" w:themeTint="BF"/>
        <w:insideH w:val="single" w:sz="8" w:space="0" w:color="356EB4" w:themeColor="text1" w:themeTint="BF"/>
      </w:tblBorders>
    </w:tblPr>
    <w:tblStylePr w:type="firstRow">
      <w:pPr>
        <w:spacing w:before="0" w:after="0" w:line="240" w:lineRule="auto"/>
      </w:pPr>
      <w:rPr>
        <w:b/>
        <w:bCs/>
        <w:color w:val="FFFFFF" w:themeColor="background1"/>
      </w:rPr>
      <w:tblPr/>
      <w:tcPr>
        <w:tcBorders>
          <w:top w:val="single" w:sz="8" w:space="0" w:color="356EB4" w:themeColor="text1" w:themeTint="BF"/>
          <w:left w:val="single" w:sz="8" w:space="0" w:color="356EB4" w:themeColor="text1" w:themeTint="BF"/>
          <w:bottom w:val="single" w:sz="8" w:space="0" w:color="356EB4" w:themeColor="text1" w:themeTint="BF"/>
          <w:right w:val="single" w:sz="8" w:space="0" w:color="356EB4" w:themeColor="text1" w:themeTint="BF"/>
          <w:insideH w:val="nil"/>
          <w:insideV w:val="nil"/>
        </w:tcBorders>
        <w:shd w:val="clear" w:color="auto" w:fill="20436D" w:themeFill="text1"/>
      </w:tcPr>
    </w:tblStylePr>
    <w:tblStylePr w:type="lastRow">
      <w:pPr>
        <w:spacing w:before="0" w:after="0" w:line="240" w:lineRule="auto"/>
      </w:pPr>
      <w:rPr>
        <w:b/>
        <w:bCs/>
      </w:rPr>
      <w:tblPr/>
      <w:tcPr>
        <w:tcBorders>
          <w:top w:val="double" w:sz="6" w:space="0" w:color="356EB4" w:themeColor="text1" w:themeTint="BF"/>
          <w:left w:val="single" w:sz="8" w:space="0" w:color="356EB4" w:themeColor="text1" w:themeTint="BF"/>
          <w:bottom w:val="single" w:sz="8" w:space="0" w:color="356EB4" w:themeColor="text1" w:themeTint="BF"/>
          <w:right w:val="single" w:sz="8" w:space="0" w:color="356EB4" w:themeColor="text1" w:themeTint="BF"/>
          <w:insideH w:val="nil"/>
          <w:insideV w:val="nil"/>
        </w:tcBorders>
      </w:tcPr>
    </w:tblStylePr>
    <w:tblStylePr w:type="firstCol">
      <w:rPr>
        <w:b/>
        <w:bCs/>
      </w:rPr>
    </w:tblStylePr>
    <w:tblStylePr w:type="lastCol">
      <w:rPr>
        <w:b/>
        <w:bCs/>
      </w:rPr>
    </w:tblStylePr>
    <w:tblStylePr w:type="band1Vert">
      <w:tblPr/>
      <w:tcPr>
        <w:shd w:val="clear" w:color="auto" w:fill="B8CEEA" w:themeFill="text1" w:themeFillTint="3F"/>
      </w:tcPr>
    </w:tblStylePr>
    <w:tblStylePr w:type="band1Horz">
      <w:tblPr/>
      <w:tcPr>
        <w:tcBorders>
          <w:insideH w:val="nil"/>
          <w:insideV w:val="nil"/>
        </w:tcBorders>
        <w:shd w:val="clear" w:color="auto" w:fill="B8CEEA"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pPr>
    <w:tblPr>
      <w:tblStyleRowBandSize w:val="1"/>
      <w:tblStyleColBandSize w:val="1"/>
      <w:tblBorders>
        <w:top w:val="single" w:sz="8" w:space="0" w:color="7EAECB" w:themeColor="accent1" w:themeTint="BF"/>
        <w:left w:val="single" w:sz="8" w:space="0" w:color="7EAECB" w:themeColor="accent1" w:themeTint="BF"/>
        <w:bottom w:val="single" w:sz="8" w:space="0" w:color="7EAECB" w:themeColor="accent1" w:themeTint="BF"/>
        <w:right w:val="single" w:sz="8" w:space="0" w:color="7EAECB" w:themeColor="accent1" w:themeTint="BF"/>
        <w:insideH w:val="single" w:sz="8" w:space="0" w:color="7EAECB" w:themeColor="accent1" w:themeTint="BF"/>
      </w:tblBorders>
    </w:tblPr>
    <w:tblStylePr w:type="firstRow">
      <w:pPr>
        <w:spacing w:before="0" w:after="0" w:line="240" w:lineRule="auto"/>
      </w:pPr>
      <w:rPr>
        <w:b/>
        <w:bCs/>
        <w:color w:val="FFFFFF" w:themeColor="background1"/>
      </w:rPr>
      <w:tblPr/>
      <w:tcPr>
        <w:tcBorders>
          <w:top w:val="single" w:sz="8" w:space="0" w:color="7EAECB" w:themeColor="accent1" w:themeTint="BF"/>
          <w:left w:val="single" w:sz="8" w:space="0" w:color="7EAECB" w:themeColor="accent1" w:themeTint="BF"/>
          <w:bottom w:val="single" w:sz="8" w:space="0" w:color="7EAECB" w:themeColor="accent1" w:themeTint="BF"/>
          <w:right w:val="single" w:sz="8" w:space="0" w:color="7EAECB" w:themeColor="accent1" w:themeTint="BF"/>
          <w:insideH w:val="nil"/>
          <w:insideV w:val="nil"/>
        </w:tcBorders>
        <w:shd w:val="clear" w:color="auto" w:fill="5394BA" w:themeFill="accent1"/>
      </w:tcPr>
    </w:tblStylePr>
    <w:tblStylePr w:type="lastRow">
      <w:pPr>
        <w:spacing w:before="0" w:after="0" w:line="240" w:lineRule="auto"/>
      </w:pPr>
      <w:rPr>
        <w:b/>
        <w:bCs/>
      </w:rPr>
      <w:tblPr/>
      <w:tcPr>
        <w:tcBorders>
          <w:top w:val="double" w:sz="6" w:space="0" w:color="7EAECB" w:themeColor="accent1" w:themeTint="BF"/>
          <w:left w:val="single" w:sz="8" w:space="0" w:color="7EAECB" w:themeColor="accent1" w:themeTint="BF"/>
          <w:bottom w:val="single" w:sz="8" w:space="0" w:color="7EAECB" w:themeColor="accent1" w:themeTint="BF"/>
          <w:right w:val="single" w:sz="8" w:space="0" w:color="7EAECB"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4EE" w:themeFill="accent1" w:themeFillTint="3F"/>
      </w:tcPr>
    </w:tblStylePr>
    <w:tblStylePr w:type="band1Horz">
      <w:tblPr/>
      <w:tcPr>
        <w:tcBorders>
          <w:insideH w:val="nil"/>
          <w:insideV w:val="nil"/>
        </w:tcBorders>
        <w:shd w:val="clear" w:color="auto" w:fill="D4E4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pPr>
    <w:tblPr>
      <w:tblStyleRowBandSize w:val="1"/>
      <w:tblStyleColBandSize w:val="1"/>
      <w:tblBorders>
        <w:top w:val="single" w:sz="8" w:space="0" w:color="71B788" w:themeColor="accent2" w:themeTint="BF"/>
        <w:left w:val="single" w:sz="8" w:space="0" w:color="71B788" w:themeColor="accent2" w:themeTint="BF"/>
        <w:bottom w:val="single" w:sz="8" w:space="0" w:color="71B788" w:themeColor="accent2" w:themeTint="BF"/>
        <w:right w:val="single" w:sz="8" w:space="0" w:color="71B788" w:themeColor="accent2" w:themeTint="BF"/>
        <w:insideH w:val="single" w:sz="8" w:space="0" w:color="71B788" w:themeColor="accent2" w:themeTint="BF"/>
      </w:tblBorders>
    </w:tblPr>
    <w:tblStylePr w:type="firstRow">
      <w:pPr>
        <w:spacing w:before="0" w:after="0" w:line="240" w:lineRule="auto"/>
      </w:pPr>
      <w:rPr>
        <w:b/>
        <w:bCs/>
        <w:color w:val="FFFFFF" w:themeColor="background1"/>
      </w:rPr>
      <w:tblPr/>
      <w:tcPr>
        <w:tcBorders>
          <w:top w:val="single" w:sz="8" w:space="0" w:color="71B788" w:themeColor="accent2" w:themeTint="BF"/>
          <w:left w:val="single" w:sz="8" w:space="0" w:color="71B788" w:themeColor="accent2" w:themeTint="BF"/>
          <w:bottom w:val="single" w:sz="8" w:space="0" w:color="71B788" w:themeColor="accent2" w:themeTint="BF"/>
          <w:right w:val="single" w:sz="8" w:space="0" w:color="71B788" w:themeColor="accent2" w:themeTint="BF"/>
          <w:insideH w:val="nil"/>
          <w:insideV w:val="nil"/>
        </w:tcBorders>
        <w:shd w:val="clear" w:color="auto" w:fill="4C9664" w:themeFill="accent2"/>
      </w:tcPr>
    </w:tblStylePr>
    <w:tblStylePr w:type="lastRow">
      <w:pPr>
        <w:spacing w:before="0" w:after="0" w:line="240" w:lineRule="auto"/>
      </w:pPr>
      <w:rPr>
        <w:b/>
        <w:bCs/>
      </w:rPr>
      <w:tblPr/>
      <w:tcPr>
        <w:tcBorders>
          <w:top w:val="double" w:sz="6" w:space="0" w:color="71B788" w:themeColor="accent2" w:themeTint="BF"/>
          <w:left w:val="single" w:sz="8" w:space="0" w:color="71B788" w:themeColor="accent2" w:themeTint="BF"/>
          <w:bottom w:val="single" w:sz="8" w:space="0" w:color="71B788" w:themeColor="accent2" w:themeTint="BF"/>
          <w:right w:val="single" w:sz="8" w:space="0" w:color="71B788" w:themeColor="accent2" w:themeTint="BF"/>
          <w:insideH w:val="nil"/>
          <w:insideV w:val="nil"/>
        </w:tcBorders>
      </w:tcPr>
    </w:tblStylePr>
    <w:tblStylePr w:type="firstCol">
      <w:rPr>
        <w:b/>
        <w:bCs/>
      </w:rPr>
    </w:tblStylePr>
    <w:tblStylePr w:type="lastCol">
      <w:rPr>
        <w:b/>
        <w:bCs/>
      </w:rPr>
    </w:tblStylePr>
    <w:tblStylePr w:type="band1Vert">
      <w:tblPr/>
      <w:tcPr>
        <w:shd w:val="clear" w:color="auto" w:fill="D0E7D7" w:themeFill="accent2" w:themeFillTint="3F"/>
      </w:tcPr>
    </w:tblStylePr>
    <w:tblStylePr w:type="band1Horz">
      <w:tblPr/>
      <w:tcPr>
        <w:tcBorders>
          <w:insideH w:val="nil"/>
          <w:insideV w:val="nil"/>
        </w:tcBorders>
        <w:shd w:val="clear" w:color="auto" w:fill="D0E7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pPr>
    <w:tblPr>
      <w:tblStyleRowBandSize w:val="1"/>
      <w:tblStyleColBandSize w:val="1"/>
      <w:tblBorders>
        <w:top w:val="single" w:sz="8" w:space="0" w:color="9ECC8D" w:themeColor="accent3" w:themeTint="BF"/>
        <w:left w:val="single" w:sz="8" w:space="0" w:color="9ECC8D" w:themeColor="accent3" w:themeTint="BF"/>
        <w:bottom w:val="single" w:sz="8" w:space="0" w:color="9ECC8D" w:themeColor="accent3" w:themeTint="BF"/>
        <w:right w:val="single" w:sz="8" w:space="0" w:color="9ECC8D" w:themeColor="accent3" w:themeTint="BF"/>
        <w:insideH w:val="single" w:sz="8" w:space="0" w:color="9ECC8D" w:themeColor="accent3" w:themeTint="BF"/>
      </w:tblBorders>
    </w:tblPr>
    <w:tblStylePr w:type="firstRow">
      <w:pPr>
        <w:spacing w:before="0" w:after="0" w:line="240" w:lineRule="auto"/>
      </w:pPr>
      <w:rPr>
        <w:b/>
        <w:bCs/>
        <w:color w:val="FFFFFF" w:themeColor="background1"/>
      </w:rPr>
      <w:tblPr/>
      <w:tcPr>
        <w:tcBorders>
          <w:top w:val="single" w:sz="8" w:space="0" w:color="9ECC8D" w:themeColor="accent3" w:themeTint="BF"/>
          <w:left w:val="single" w:sz="8" w:space="0" w:color="9ECC8D" w:themeColor="accent3" w:themeTint="BF"/>
          <w:bottom w:val="single" w:sz="8" w:space="0" w:color="9ECC8D" w:themeColor="accent3" w:themeTint="BF"/>
          <w:right w:val="single" w:sz="8" w:space="0" w:color="9ECC8D" w:themeColor="accent3" w:themeTint="BF"/>
          <w:insideH w:val="nil"/>
          <w:insideV w:val="nil"/>
        </w:tcBorders>
        <w:shd w:val="clear" w:color="auto" w:fill="7FBB67" w:themeFill="accent3"/>
      </w:tcPr>
    </w:tblStylePr>
    <w:tblStylePr w:type="lastRow">
      <w:pPr>
        <w:spacing w:before="0" w:after="0" w:line="240" w:lineRule="auto"/>
      </w:pPr>
      <w:rPr>
        <w:b/>
        <w:bCs/>
      </w:rPr>
      <w:tblPr/>
      <w:tcPr>
        <w:tcBorders>
          <w:top w:val="double" w:sz="6" w:space="0" w:color="9ECC8D" w:themeColor="accent3" w:themeTint="BF"/>
          <w:left w:val="single" w:sz="8" w:space="0" w:color="9ECC8D" w:themeColor="accent3" w:themeTint="BF"/>
          <w:bottom w:val="single" w:sz="8" w:space="0" w:color="9ECC8D" w:themeColor="accent3" w:themeTint="BF"/>
          <w:right w:val="single" w:sz="8" w:space="0" w:color="9ECC8D"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EED9" w:themeFill="accent3" w:themeFillTint="3F"/>
      </w:tcPr>
    </w:tblStylePr>
    <w:tblStylePr w:type="band1Horz">
      <w:tblPr/>
      <w:tcPr>
        <w:tcBorders>
          <w:insideH w:val="nil"/>
          <w:insideV w:val="nil"/>
        </w:tcBorders>
        <w:shd w:val="clear" w:color="auto" w:fill="DFEE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pPr>
    <w:tblPr>
      <w:tblStyleRowBandSize w:val="1"/>
      <w:tblStyleColBandSize w:val="1"/>
      <w:tblBorders>
        <w:top w:val="single" w:sz="8" w:space="0" w:color="F4C77A" w:themeColor="accent4" w:themeTint="BF"/>
        <w:left w:val="single" w:sz="8" w:space="0" w:color="F4C77A" w:themeColor="accent4" w:themeTint="BF"/>
        <w:bottom w:val="single" w:sz="8" w:space="0" w:color="F4C77A" w:themeColor="accent4" w:themeTint="BF"/>
        <w:right w:val="single" w:sz="8" w:space="0" w:color="F4C77A" w:themeColor="accent4" w:themeTint="BF"/>
        <w:insideH w:val="single" w:sz="8" w:space="0" w:color="F4C77A" w:themeColor="accent4" w:themeTint="BF"/>
      </w:tblBorders>
    </w:tblPr>
    <w:tblStylePr w:type="firstRow">
      <w:pPr>
        <w:spacing w:before="0" w:after="0" w:line="240" w:lineRule="auto"/>
      </w:pPr>
      <w:rPr>
        <w:b/>
        <w:bCs/>
        <w:color w:val="FFFFFF" w:themeColor="background1"/>
      </w:rPr>
      <w:tblPr/>
      <w:tcPr>
        <w:tcBorders>
          <w:top w:val="single" w:sz="8" w:space="0" w:color="F4C77A" w:themeColor="accent4" w:themeTint="BF"/>
          <w:left w:val="single" w:sz="8" w:space="0" w:color="F4C77A" w:themeColor="accent4" w:themeTint="BF"/>
          <w:bottom w:val="single" w:sz="8" w:space="0" w:color="F4C77A" w:themeColor="accent4" w:themeTint="BF"/>
          <w:right w:val="single" w:sz="8" w:space="0" w:color="F4C77A" w:themeColor="accent4" w:themeTint="BF"/>
          <w:insideH w:val="nil"/>
          <w:insideV w:val="nil"/>
        </w:tcBorders>
        <w:shd w:val="clear" w:color="auto" w:fill="F1B54E" w:themeFill="accent4"/>
      </w:tcPr>
    </w:tblStylePr>
    <w:tblStylePr w:type="lastRow">
      <w:pPr>
        <w:spacing w:before="0" w:after="0" w:line="240" w:lineRule="auto"/>
      </w:pPr>
      <w:rPr>
        <w:b/>
        <w:bCs/>
      </w:rPr>
      <w:tblPr/>
      <w:tcPr>
        <w:tcBorders>
          <w:top w:val="double" w:sz="6" w:space="0" w:color="F4C77A" w:themeColor="accent4" w:themeTint="BF"/>
          <w:left w:val="single" w:sz="8" w:space="0" w:color="F4C77A" w:themeColor="accent4" w:themeTint="BF"/>
          <w:bottom w:val="single" w:sz="8" w:space="0" w:color="F4C77A" w:themeColor="accent4" w:themeTint="BF"/>
          <w:right w:val="single" w:sz="8" w:space="0" w:color="F4C77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CD3" w:themeFill="accent4" w:themeFillTint="3F"/>
      </w:tcPr>
    </w:tblStylePr>
    <w:tblStylePr w:type="band1Horz">
      <w:tblPr/>
      <w:tcPr>
        <w:tcBorders>
          <w:insideH w:val="nil"/>
          <w:insideV w:val="nil"/>
        </w:tcBorders>
        <w:shd w:val="clear" w:color="auto" w:fill="FBEC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pPr>
    <w:tblPr>
      <w:tblStyleRowBandSize w:val="1"/>
      <w:tblStyleColBandSize w:val="1"/>
      <w:tblBorders>
        <w:top w:val="single" w:sz="8" w:space="0" w:color="EA9F75" w:themeColor="accent5" w:themeTint="BF"/>
        <w:left w:val="single" w:sz="8" w:space="0" w:color="EA9F75" w:themeColor="accent5" w:themeTint="BF"/>
        <w:bottom w:val="single" w:sz="8" w:space="0" w:color="EA9F75" w:themeColor="accent5" w:themeTint="BF"/>
        <w:right w:val="single" w:sz="8" w:space="0" w:color="EA9F75" w:themeColor="accent5" w:themeTint="BF"/>
        <w:insideH w:val="single" w:sz="8" w:space="0" w:color="EA9F75" w:themeColor="accent5" w:themeTint="BF"/>
      </w:tblBorders>
    </w:tblPr>
    <w:tblStylePr w:type="firstRow">
      <w:pPr>
        <w:spacing w:before="0" w:after="0" w:line="240" w:lineRule="auto"/>
      </w:pPr>
      <w:rPr>
        <w:b/>
        <w:bCs/>
        <w:color w:val="FFFFFF" w:themeColor="background1"/>
      </w:rPr>
      <w:tblPr/>
      <w:tcPr>
        <w:tcBorders>
          <w:top w:val="single" w:sz="8" w:space="0" w:color="EA9F75" w:themeColor="accent5" w:themeTint="BF"/>
          <w:left w:val="single" w:sz="8" w:space="0" w:color="EA9F75" w:themeColor="accent5" w:themeTint="BF"/>
          <w:bottom w:val="single" w:sz="8" w:space="0" w:color="EA9F75" w:themeColor="accent5" w:themeTint="BF"/>
          <w:right w:val="single" w:sz="8" w:space="0" w:color="EA9F75" w:themeColor="accent5" w:themeTint="BF"/>
          <w:insideH w:val="nil"/>
          <w:insideV w:val="nil"/>
        </w:tcBorders>
        <w:shd w:val="clear" w:color="auto" w:fill="E48048" w:themeFill="accent5"/>
      </w:tcPr>
    </w:tblStylePr>
    <w:tblStylePr w:type="lastRow">
      <w:pPr>
        <w:spacing w:before="0" w:after="0" w:line="240" w:lineRule="auto"/>
      </w:pPr>
      <w:rPr>
        <w:b/>
        <w:bCs/>
      </w:rPr>
      <w:tblPr/>
      <w:tcPr>
        <w:tcBorders>
          <w:top w:val="double" w:sz="6" w:space="0" w:color="EA9F75" w:themeColor="accent5" w:themeTint="BF"/>
          <w:left w:val="single" w:sz="8" w:space="0" w:color="EA9F75" w:themeColor="accent5" w:themeTint="BF"/>
          <w:bottom w:val="single" w:sz="8" w:space="0" w:color="EA9F75" w:themeColor="accent5" w:themeTint="BF"/>
          <w:right w:val="single" w:sz="8" w:space="0" w:color="EA9F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FD1" w:themeFill="accent5" w:themeFillTint="3F"/>
      </w:tcPr>
    </w:tblStylePr>
    <w:tblStylePr w:type="band1Horz">
      <w:tblPr/>
      <w:tcPr>
        <w:tcBorders>
          <w:insideH w:val="nil"/>
          <w:insideV w:val="nil"/>
        </w:tcBorders>
        <w:shd w:val="clear" w:color="auto" w:fill="F8DF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pPr>
    <w:tblPr>
      <w:tblStyleRowBandSize w:val="1"/>
      <w:tblStyleColBandSize w:val="1"/>
      <w:tblBorders>
        <w:top w:val="single" w:sz="8" w:space="0" w:color="FEFFFF" w:themeColor="accent6" w:themeTint="BF"/>
        <w:left w:val="single" w:sz="8" w:space="0" w:color="FEFFFF" w:themeColor="accent6" w:themeTint="BF"/>
        <w:bottom w:val="single" w:sz="8" w:space="0" w:color="FEFFFF" w:themeColor="accent6" w:themeTint="BF"/>
        <w:right w:val="single" w:sz="8" w:space="0" w:color="FEFFFF" w:themeColor="accent6" w:themeTint="BF"/>
        <w:insideH w:val="single" w:sz="8" w:space="0" w:color="FEFFFF" w:themeColor="accent6" w:themeTint="BF"/>
      </w:tblBorders>
    </w:tblPr>
    <w:tblStylePr w:type="firstRow">
      <w:pPr>
        <w:spacing w:before="0" w:after="0" w:line="240" w:lineRule="auto"/>
      </w:pPr>
      <w:rPr>
        <w:b/>
        <w:bCs/>
        <w:color w:val="FFFFFF" w:themeColor="background1"/>
      </w:rPr>
      <w:tblPr/>
      <w:tcPr>
        <w:tcBorders>
          <w:top w:val="single" w:sz="8" w:space="0" w:color="FEFFFF" w:themeColor="accent6" w:themeTint="BF"/>
          <w:left w:val="single" w:sz="8" w:space="0" w:color="FEFFFF" w:themeColor="accent6" w:themeTint="BF"/>
          <w:bottom w:val="single" w:sz="8" w:space="0" w:color="FEFFFF" w:themeColor="accent6" w:themeTint="BF"/>
          <w:right w:val="single" w:sz="8" w:space="0" w:color="FEFFFF" w:themeColor="accent6" w:themeTint="BF"/>
          <w:insideH w:val="nil"/>
          <w:insideV w:val="nil"/>
        </w:tcBorders>
        <w:shd w:val="clear" w:color="auto" w:fill="FEFFFF" w:themeFill="accent6"/>
      </w:tcPr>
    </w:tblStylePr>
    <w:tblStylePr w:type="lastRow">
      <w:pPr>
        <w:spacing w:before="0" w:after="0" w:line="240" w:lineRule="auto"/>
      </w:pPr>
      <w:rPr>
        <w:b/>
        <w:bCs/>
      </w:rPr>
      <w:tblPr/>
      <w:tcPr>
        <w:tcBorders>
          <w:top w:val="double" w:sz="6" w:space="0" w:color="FEFFFF" w:themeColor="accent6" w:themeTint="BF"/>
          <w:left w:val="single" w:sz="8" w:space="0" w:color="FEFFFF" w:themeColor="accent6" w:themeTint="BF"/>
          <w:bottom w:val="single" w:sz="8" w:space="0" w:color="FEFFFF" w:themeColor="accent6" w:themeTint="BF"/>
          <w:right w:val="single" w:sz="8" w:space="0" w:color="FE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FFF" w:themeFill="accent6" w:themeFillTint="3F"/>
      </w:tcPr>
    </w:tblStylePr>
    <w:tblStylePr w:type="band1Horz">
      <w:tblPr/>
      <w:tcPr>
        <w:tcBorders>
          <w:insideH w:val="nil"/>
          <w:insideV w:val="nil"/>
        </w:tcBorders>
        <w:shd w:val="clear" w:color="auto" w:fill="FE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436D"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0436D" w:themeFill="text1"/>
      </w:tcPr>
    </w:tblStylePr>
    <w:tblStylePr w:type="lastCol">
      <w:rPr>
        <w:b/>
        <w:bCs/>
        <w:color w:val="FFFFFF" w:themeColor="background1"/>
      </w:rPr>
      <w:tblPr/>
      <w:tcPr>
        <w:tcBorders>
          <w:left w:val="nil"/>
          <w:right w:val="nil"/>
          <w:insideH w:val="nil"/>
          <w:insideV w:val="nil"/>
        </w:tcBorders>
        <w:shd w:val="clear" w:color="auto" w:fill="20436D"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394BA" w:themeFill="accent1"/>
      </w:tcPr>
    </w:tblStylePr>
    <w:tblStylePr w:type="lastCol">
      <w:rPr>
        <w:b/>
        <w:bCs/>
        <w:color w:val="FFFFFF" w:themeColor="background1"/>
      </w:rPr>
      <w:tblPr/>
      <w:tcPr>
        <w:tcBorders>
          <w:left w:val="nil"/>
          <w:right w:val="nil"/>
          <w:insideH w:val="nil"/>
          <w:insideV w:val="nil"/>
        </w:tcBorders>
        <w:shd w:val="clear" w:color="auto" w:fill="53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96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9664" w:themeFill="accent2"/>
      </w:tcPr>
    </w:tblStylePr>
    <w:tblStylePr w:type="lastCol">
      <w:rPr>
        <w:b/>
        <w:bCs/>
        <w:color w:val="FFFFFF" w:themeColor="background1"/>
      </w:rPr>
      <w:tblPr/>
      <w:tcPr>
        <w:tcBorders>
          <w:left w:val="nil"/>
          <w:right w:val="nil"/>
          <w:insideH w:val="nil"/>
          <w:insideV w:val="nil"/>
        </w:tcBorders>
        <w:shd w:val="clear" w:color="auto" w:fill="4C96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BB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BB67" w:themeFill="accent3"/>
      </w:tcPr>
    </w:tblStylePr>
    <w:tblStylePr w:type="lastCol">
      <w:rPr>
        <w:b/>
        <w:bCs/>
        <w:color w:val="FFFFFF" w:themeColor="background1"/>
      </w:rPr>
      <w:tblPr/>
      <w:tcPr>
        <w:tcBorders>
          <w:left w:val="nil"/>
          <w:right w:val="nil"/>
          <w:insideH w:val="nil"/>
          <w:insideV w:val="nil"/>
        </w:tcBorders>
        <w:shd w:val="clear" w:color="auto" w:fill="7FBB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B54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B54E" w:themeFill="accent4"/>
      </w:tcPr>
    </w:tblStylePr>
    <w:tblStylePr w:type="lastCol">
      <w:rPr>
        <w:b/>
        <w:bCs/>
        <w:color w:val="FFFFFF" w:themeColor="background1"/>
      </w:rPr>
      <w:tblPr/>
      <w:tcPr>
        <w:tcBorders>
          <w:left w:val="nil"/>
          <w:right w:val="nil"/>
          <w:insideH w:val="nil"/>
          <w:insideV w:val="nil"/>
        </w:tcBorders>
        <w:shd w:val="clear" w:color="auto" w:fill="F1B54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4804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48048" w:themeFill="accent5"/>
      </w:tcPr>
    </w:tblStylePr>
    <w:tblStylePr w:type="lastCol">
      <w:rPr>
        <w:b/>
        <w:bCs/>
        <w:color w:val="FFFFFF" w:themeColor="background1"/>
      </w:rPr>
      <w:tblPr/>
      <w:tcPr>
        <w:tcBorders>
          <w:left w:val="nil"/>
          <w:right w:val="nil"/>
          <w:insideH w:val="nil"/>
          <w:insideV w:val="nil"/>
        </w:tcBorders>
        <w:shd w:val="clear" w:color="auto" w:fill="E4804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FFFF" w:themeFill="accent6"/>
      </w:tcPr>
    </w:tblStylePr>
    <w:tblStylePr w:type="lastCol">
      <w:rPr>
        <w:b/>
        <w:bCs/>
        <w:color w:val="FFFFFF" w:themeColor="background1"/>
      </w:rPr>
      <w:tblPr/>
      <w:tcPr>
        <w:tcBorders>
          <w:left w:val="nil"/>
          <w:right w:val="nil"/>
          <w:insideH w:val="nil"/>
          <w:insideV w:val="nil"/>
        </w:tcBorders>
        <w:shd w:val="clear" w:color="auto" w:fill="FE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uiPriority w:val="1"/>
    <w:semiHidden/>
    <w:unhideWhenUsed/>
    <w:qFormat/>
    <w:rsid w:val="00572222"/>
    <w:pPr>
      <w:spacing w:after="0"/>
    </w:pPr>
    <w:rPr>
      <w:kern w:val="16"/>
      <w14:ligatures w14:val="standardContextual"/>
      <w14:numForm w14:val="oldStyle"/>
      <w14:numSpacing w14:val="proportional"/>
      <w14:cntxtAlts/>
    </w:rPr>
  </w:style>
  <w:style w:type="paragraph" w:styleId="NormalWeb">
    <w:name w:val="Normal (Web)"/>
    <w:basedOn w:val="Normal"/>
    <w:uiPriority w:val="99"/>
    <w:semiHidden/>
    <w:unhideWhenUsed/>
    <w:rsid w:val="00572222"/>
    <w:rPr>
      <w:rFonts w:ascii="Times New Roman" w:hAnsi="Times New Roman" w:cs="Times New Roman"/>
      <w:sz w:val="24"/>
      <w:szCs w:val="24"/>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styleId="PlainTable1">
    <w:name w:val="Plain Table 1"/>
    <w:basedOn w:val="TableNormal"/>
    <w:uiPriority w:val="40"/>
    <w:rsid w:val="0057222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572222"/>
    <w:pPr>
      <w:spacing w:after="0"/>
    </w:pPr>
    <w:tblPr>
      <w:tblStyleRowBandSize w:val="1"/>
      <w:tblStyleColBandSize w:val="1"/>
      <w:tblBorders>
        <w:top w:val="single" w:sz="4" w:space="0" w:color="6F9DD5" w:themeColor="text1" w:themeTint="80"/>
        <w:bottom w:val="single" w:sz="4" w:space="0" w:color="6F9DD5" w:themeColor="text1" w:themeTint="80"/>
      </w:tblBorders>
    </w:tblPr>
    <w:tblStylePr w:type="firstRow">
      <w:rPr>
        <w:b/>
        <w:bCs/>
      </w:rPr>
      <w:tblPr/>
      <w:tcPr>
        <w:tcBorders>
          <w:bottom w:val="single" w:sz="4" w:space="0" w:color="6F9DD5" w:themeColor="text1" w:themeTint="80"/>
        </w:tcBorders>
      </w:tcPr>
    </w:tblStylePr>
    <w:tblStylePr w:type="lastRow">
      <w:rPr>
        <w:b/>
        <w:bCs/>
      </w:rPr>
      <w:tblPr/>
      <w:tcPr>
        <w:tcBorders>
          <w:top w:val="single" w:sz="4" w:space="0" w:color="6F9DD5" w:themeColor="text1" w:themeTint="80"/>
        </w:tcBorders>
      </w:tcPr>
    </w:tblStylePr>
    <w:tblStylePr w:type="firstCol">
      <w:rPr>
        <w:b/>
        <w:bCs/>
      </w:rPr>
    </w:tblStylePr>
    <w:tblStylePr w:type="lastCol">
      <w:rPr>
        <w:b/>
        <w:bCs/>
      </w:rPr>
    </w:tblStylePr>
    <w:tblStylePr w:type="band1Vert">
      <w:tblPr/>
      <w:tcPr>
        <w:tcBorders>
          <w:left w:val="single" w:sz="4" w:space="0" w:color="6F9DD5" w:themeColor="text1" w:themeTint="80"/>
          <w:right w:val="single" w:sz="4" w:space="0" w:color="6F9DD5" w:themeColor="text1" w:themeTint="80"/>
        </w:tcBorders>
      </w:tcPr>
    </w:tblStylePr>
    <w:tblStylePr w:type="band2Vert">
      <w:tblPr/>
      <w:tcPr>
        <w:tcBorders>
          <w:left w:val="single" w:sz="4" w:space="0" w:color="6F9DD5" w:themeColor="text1" w:themeTint="80"/>
          <w:right w:val="single" w:sz="4" w:space="0" w:color="6F9DD5" w:themeColor="text1" w:themeTint="80"/>
        </w:tcBorders>
      </w:tcPr>
    </w:tblStylePr>
    <w:tblStylePr w:type="band1Horz">
      <w:tblPr/>
      <w:tcPr>
        <w:tcBorders>
          <w:top w:val="single" w:sz="4" w:space="0" w:color="6F9DD5" w:themeColor="text1" w:themeTint="80"/>
          <w:bottom w:val="single" w:sz="4" w:space="0" w:color="6F9DD5" w:themeColor="text1" w:themeTint="80"/>
        </w:tcBorders>
      </w:tcPr>
    </w:tblStylePr>
  </w:style>
  <w:style w:type="table" w:styleId="PlainTable3">
    <w:name w:val="Plain Table 3"/>
    <w:basedOn w:val="TableNormal"/>
    <w:uiPriority w:val="42"/>
    <w:rsid w:val="00572222"/>
    <w:pPr>
      <w:spacing w:after="0"/>
    </w:pPr>
    <w:tblPr>
      <w:tblStyleRowBandSize w:val="1"/>
      <w:tblStyleColBandSize w:val="1"/>
    </w:tblPr>
    <w:tblStylePr w:type="firstRow">
      <w:rPr>
        <w:b/>
        <w:bCs/>
        <w:caps/>
      </w:rPr>
      <w:tblPr/>
      <w:tcPr>
        <w:tcBorders>
          <w:bottom w:val="single" w:sz="4" w:space="0" w:color="6F9DD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F9DD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572222"/>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57222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9DD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9DD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9DD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9DD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356EB4" w:themeColor="text1" w:themeTint="BF"/>
    </w:rPr>
  </w:style>
  <w:style w:type="character" w:customStyle="1" w:styleId="QuoteChar">
    <w:name w:val="Quote Char"/>
    <w:basedOn w:val="DefaultParagraphFont"/>
    <w:link w:val="Quote"/>
    <w:uiPriority w:val="29"/>
    <w:semiHidden/>
    <w:rsid w:val="00572222"/>
    <w:rPr>
      <w:i/>
      <w:iCs/>
      <w:color w:val="356EB4" w:themeColor="text1" w:themeTint="BF"/>
      <w:kern w:val="16"/>
      <w:sz w:val="22"/>
      <w14:ligatures w14:val="standardContextual"/>
      <w14:numForm w14:val="oldStyle"/>
      <w14:numSpacing w14:val="proportional"/>
      <w14:cntxtAlts/>
    </w:rPr>
  </w:style>
  <w:style w:type="character" w:styleId="Strong">
    <w:name w:val="Strong"/>
    <w:basedOn w:val="DefaultParagraphFont"/>
    <w:uiPriority w:val="19"/>
    <w:semiHidden/>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color w:val="4681C8"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4681C8"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356EB4" w:themeColor="text1" w:themeTint="BF"/>
      <w:sz w:val="22"/>
    </w:rPr>
  </w:style>
  <w:style w:type="character" w:styleId="SubtleReference">
    <w:name w:val="Subtle Reference"/>
    <w:basedOn w:val="DefaultParagraphFont"/>
    <w:uiPriority w:val="31"/>
    <w:semiHidden/>
    <w:qFormat/>
    <w:rsid w:val="00572222"/>
    <w:rPr>
      <w:smallCaps/>
      <w:color w:val="4681C8" w:themeColor="text1" w:themeTint="A5"/>
      <w:sz w:val="22"/>
    </w:rPr>
  </w:style>
  <w:style w:type="table" w:styleId="Table3Deffects1">
    <w:name w:val="Table 3D effects 1"/>
    <w:basedOn w:val="TableNormal"/>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57222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72222"/>
    <w:pPr>
      <w:spacing w:after="100"/>
    </w:pPr>
  </w:style>
  <w:style w:type="paragraph" w:styleId="TOC2">
    <w:name w:val="toc 2"/>
    <w:basedOn w:val="Normal"/>
    <w:next w:val="Normal"/>
    <w:autoRedefine/>
    <w:uiPriority w:val="39"/>
    <w:semiHidden/>
    <w:unhideWhenUsed/>
    <w:rsid w:val="00572222"/>
    <w:pPr>
      <w:spacing w:after="100"/>
      <w:ind w:left="220"/>
    </w:pPr>
  </w:style>
  <w:style w:type="paragraph" w:styleId="TOC3">
    <w:name w:val="toc 3"/>
    <w:basedOn w:val="Normal"/>
    <w:next w:val="Normal"/>
    <w:autoRedefine/>
    <w:uiPriority w:val="39"/>
    <w:semiHidden/>
    <w:unhideWhenUsed/>
    <w:rsid w:val="00572222"/>
    <w:pPr>
      <w:spacing w:after="100"/>
      <w:ind w:left="440"/>
    </w:pPr>
  </w:style>
  <w:style w:type="paragraph" w:styleId="TOC4">
    <w:name w:val="toc 4"/>
    <w:basedOn w:val="Normal"/>
    <w:next w:val="Normal"/>
    <w:autoRedefine/>
    <w:uiPriority w:val="39"/>
    <w:semiHidden/>
    <w:unhideWhenUsed/>
    <w:rsid w:val="00572222"/>
    <w:pPr>
      <w:spacing w:after="100"/>
      <w:ind w:left="660"/>
    </w:p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semiHidden/>
    <w:unhideWhenUsed/>
    <w:qFormat/>
    <w:rsid w:val="00572222"/>
    <w:pPr>
      <w:spacing w:before="240"/>
      <w:outlineLvl w:val="9"/>
    </w:pPr>
    <w:rPr>
      <w:b w:val="0"/>
      <w:bCs w:val="0"/>
      <w:color w:val="396F8F" w:themeColor="accent1" w:themeShade="BF"/>
    </w:rPr>
  </w:style>
  <w:style w:type="paragraph" w:customStyle="1" w:styleId="Footer-Continuation">
    <w:name w:val="Footer - Continuation"/>
    <w:basedOn w:val="Normal"/>
    <w:uiPriority w:val="99"/>
    <w:rsid w:val="00BC0F0A"/>
    <w:pPr>
      <w:spacing w:after="120"/>
      <w:ind w:right="-720"/>
      <w:contextualSpacing/>
      <w:jc w:val="right"/>
    </w:pPr>
    <w:rPr>
      <w:rFonts w:asciiTheme="majorHAnsi" w:hAnsiTheme="majorHAnsi"/>
      <w:color w:val="264B32" w:themeColor="accent2" w:themeShade="80"/>
    </w:rPr>
  </w:style>
  <w:style w:type="paragraph" w:customStyle="1" w:styleId="BasicParagraph">
    <w:name w:val="[Basic Paragraph]"/>
    <w:basedOn w:val="Normal"/>
    <w:uiPriority w:val="99"/>
    <w:rsid w:val="00780939"/>
    <w:pPr>
      <w:keepNext/>
      <w:suppressAutoHyphens/>
      <w:autoSpaceDE w:val="0"/>
      <w:autoSpaceDN w:val="0"/>
      <w:adjustRightInd w:val="0"/>
      <w:spacing w:after="0" w:line="360" w:lineRule="atLeast"/>
      <w:textAlignment w:val="center"/>
    </w:pPr>
    <w:rPr>
      <w:rFonts w:ascii="Stag Sans Light" w:hAnsi="Stag Sans Light" w:cs="Stag Sans Light"/>
      <w:color w:val="000000"/>
      <w:sz w:val="24"/>
      <w:szCs w:val="24"/>
    </w:rPr>
  </w:style>
  <w:style w:type="paragraph" w:customStyle="1" w:styleId="Title2">
    <w:name w:val="Title 2"/>
    <w:qFormat/>
    <w:rsid w:val="00883D82"/>
    <w:pPr>
      <w:spacing w:before="120" w:line="1240" w:lineRule="exact"/>
    </w:pPr>
    <w:rPr>
      <w:rFonts w:ascii="Montserrat ExtraBold" w:eastAsiaTheme="majorEastAsia" w:hAnsi="Montserrat ExtraBold" w:cs="Times New Roman (Headings CS)"/>
      <w:b/>
      <w:bCs/>
      <w:color w:val="20436D" w:themeColor="text1"/>
      <w:spacing w:val="-60"/>
      <w:sz w:val="132"/>
      <w:szCs w:val="132"/>
    </w:rPr>
  </w:style>
  <w:style w:type="paragraph" w:customStyle="1" w:styleId="Title1">
    <w:name w:val="Title 1"/>
    <w:qFormat/>
    <w:rsid w:val="00883D82"/>
    <w:rPr>
      <w:rFonts w:ascii="Montserrat Light" w:eastAsiaTheme="majorEastAsia" w:hAnsi="Montserrat Light" w:cs="Times New Roman (Headings CS)"/>
      <w:color w:val="5394BA" w:themeColor="accent1"/>
      <w:spacing w:val="-10"/>
      <w:sz w:val="52"/>
      <w:szCs w:val="52"/>
    </w:rPr>
  </w:style>
  <w:style w:type="paragraph" w:customStyle="1" w:styleId="bodyonea">
    <w:name w:val="body one_a"/>
    <w:basedOn w:val="Normal"/>
    <w:uiPriority w:val="99"/>
    <w:rsid w:val="00246E5B"/>
    <w:pPr>
      <w:suppressAutoHyphens/>
      <w:autoSpaceDE w:val="0"/>
      <w:autoSpaceDN w:val="0"/>
      <w:adjustRightInd w:val="0"/>
      <w:spacing w:after="180" w:line="320" w:lineRule="atLeast"/>
      <w:textAlignment w:val="center"/>
    </w:pPr>
    <w:rPr>
      <w:rFonts w:ascii="Montserrat" w:eastAsiaTheme="minorHAnsi" w:hAnsi="Montserrat" w:cs="Montserrat"/>
      <w:color w:val="000000"/>
      <w:spacing w:val="0"/>
      <w:sz w:val="20"/>
      <w:szCs w:val="20"/>
    </w:rPr>
  </w:style>
  <w:style w:type="paragraph" w:customStyle="1" w:styleId="headonea">
    <w:name w:val="head one_a"/>
    <w:basedOn w:val="Normal"/>
    <w:uiPriority w:val="99"/>
    <w:rsid w:val="00156677"/>
    <w:pPr>
      <w:keepNext/>
      <w:suppressAutoHyphens/>
      <w:autoSpaceDE w:val="0"/>
      <w:autoSpaceDN w:val="0"/>
      <w:adjustRightInd w:val="0"/>
      <w:spacing w:before="280" w:after="60" w:line="420" w:lineRule="atLeast"/>
      <w:textAlignment w:val="center"/>
    </w:pPr>
    <w:rPr>
      <w:rFonts w:ascii="Montserrat ExtraBold" w:eastAsiaTheme="minorHAnsi" w:hAnsi="Montserrat ExtraBold" w:cs="Montserrat ExtraBold"/>
      <w:b/>
      <w:bCs/>
      <w:color w:val="1F446D"/>
      <w:spacing w:val="-11"/>
      <w:w w:val="103"/>
      <w:sz w:val="36"/>
      <w:szCs w:val="36"/>
    </w:rPr>
  </w:style>
  <w:style w:type="paragraph" w:customStyle="1" w:styleId="quoteb">
    <w:name w:val="quote_b"/>
    <w:basedOn w:val="Normal"/>
    <w:uiPriority w:val="99"/>
    <w:rsid w:val="003A3B05"/>
    <w:pPr>
      <w:keepNext/>
      <w:suppressAutoHyphens/>
      <w:autoSpaceDE w:val="0"/>
      <w:autoSpaceDN w:val="0"/>
      <w:adjustRightInd w:val="0"/>
      <w:spacing w:after="0" w:line="320" w:lineRule="atLeast"/>
      <w:ind w:left="432" w:right="432"/>
      <w:jc w:val="center"/>
      <w:textAlignment w:val="center"/>
    </w:pPr>
    <w:rPr>
      <w:rFonts w:eastAsiaTheme="minorHAnsi" w:cs="Montserrat Light"/>
      <w:color w:val="FFFFFF"/>
      <w:spacing w:val="0"/>
      <w:w w:val="103"/>
      <w:sz w:val="24"/>
      <w:szCs w:val="24"/>
    </w:rPr>
  </w:style>
  <w:style w:type="paragraph" w:customStyle="1" w:styleId="quotesourceb">
    <w:name w:val="quote source_b"/>
    <w:basedOn w:val="Normal"/>
    <w:uiPriority w:val="99"/>
    <w:rsid w:val="00DE367D"/>
    <w:pPr>
      <w:keepNext/>
      <w:suppressAutoHyphens/>
      <w:autoSpaceDE w:val="0"/>
      <w:autoSpaceDN w:val="0"/>
      <w:adjustRightInd w:val="0"/>
      <w:spacing w:before="180" w:after="120" w:line="280" w:lineRule="atLeast"/>
      <w:ind w:left="480" w:right="480"/>
      <w:jc w:val="center"/>
      <w:textAlignment w:val="center"/>
    </w:pPr>
    <w:rPr>
      <w:rFonts w:ascii="Montserrat ExtraBold" w:eastAsiaTheme="minorHAnsi" w:hAnsi="Montserrat ExtraBold" w:cs="Montserrat ExtraBold"/>
      <w:b/>
      <w:bCs/>
      <w:color w:val="FFFFFF"/>
      <w:spacing w:val="-4"/>
      <w:w w:val="103"/>
      <w:sz w:val="20"/>
      <w:szCs w:val="20"/>
    </w:rPr>
  </w:style>
  <w:style w:type="paragraph" w:customStyle="1" w:styleId="bulletlistonea">
    <w:name w:val="bullet list one_a"/>
    <w:basedOn w:val="Normal"/>
    <w:uiPriority w:val="99"/>
    <w:rsid w:val="00E42A91"/>
    <w:pPr>
      <w:keepNext/>
      <w:suppressAutoHyphens/>
      <w:autoSpaceDE w:val="0"/>
      <w:autoSpaceDN w:val="0"/>
      <w:adjustRightInd w:val="0"/>
      <w:spacing w:after="120" w:line="280" w:lineRule="exact"/>
      <w:ind w:left="245" w:hanging="245"/>
      <w:textAlignment w:val="center"/>
    </w:pPr>
    <w:rPr>
      <w:rFonts w:ascii="Montserrat" w:eastAsiaTheme="minorHAnsi" w:hAnsi="Montserrat" w:cs="Montserrat"/>
      <w:color w:val="000000"/>
      <w:spacing w:val="0"/>
      <w:sz w:val="20"/>
      <w:szCs w:val="20"/>
    </w:rPr>
  </w:style>
  <w:style w:type="character" w:customStyle="1" w:styleId="bulletonea">
    <w:name w:val="bullet one_a"/>
    <w:uiPriority w:val="99"/>
    <w:rsid w:val="003A3B05"/>
    <w:rPr>
      <w:rFonts w:ascii="Montserrat Black" w:hAnsi="Montserrat Black"/>
      <w:b/>
      <w:bCs/>
      <w:color w:val="20436D" w:themeColor="text1"/>
      <w:positio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dmin/Library/Containers/com.microsoft.Word/Data/Library/Application%20Support/Microsoft/Office/16.0/DTS/Search/%7bADAD0999-42A1-7649-A39A-771E8AF81B05%7dtf02803622_win32.dotx" TargetMode="External"/></Relationships>
</file>

<file path=word/theme/theme1.xml><?xml version="1.0" encoding="utf-8"?>
<a:theme xmlns:a="http://schemas.openxmlformats.org/drawingml/2006/main" name="Personal Letterhead">
  <a:themeElements>
    <a:clrScheme name="CSUMB Brand Colors">
      <a:dk1>
        <a:srgbClr val="20436D"/>
      </a:dk1>
      <a:lt1>
        <a:srgbClr val="FFFFFF"/>
      </a:lt1>
      <a:dk2>
        <a:srgbClr val="60615F"/>
      </a:dk2>
      <a:lt2>
        <a:srgbClr val="9F9E9B"/>
      </a:lt2>
      <a:accent1>
        <a:srgbClr val="5394BA"/>
      </a:accent1>
      <a:accent2>
        <a:srgbClr val="4C9664"/>
      </a:accent2>
      <a:accent3>
        <a:srgbClr val="7FBB67"/>
      </a:accent3>
      <a:accent4>
        <a:srgbClr val="F1B54E"/>
      </a:accent4>
      <a:accent5>
        <a:srgbClr val="E48048"/>
      </a:accent5>
      <a:accent6>
        <a:srgbClr val="FEFFFF"/>
      </a:accent6>
      <a:hlink>
        <a:srgbClr val="5394BA"/>
      </a:hlink>
      <a:folHlink>
        <a:srgbClr val="9F9D9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BE38FB-EC05-4212-B7EC-321D23459051}">
  <ds:schemaRefs>
    <ds:schemaRef ds:uri="http://schemas.microsoft.com/sharepoint/v3/contenttype/forms"/>
  </ds:schemaRefs>
</ds:datastoreItem>
</file>

<file path=customXml/itemProps2.xml><?xml version="1.0" encoding="utf-8"?>
<ds:datastoreItem xmlns:ds="http://schemas.openxmlformats.org/officeDocument/2006/customXml" ds:itemID="{7852C20D-51FC-4930-9898-055FC3A1E1C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732B971E-947E-4ADF-B26C-E8853C370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{ADAD0999-42A1-7649-A39A-771E8AF81B05}tf02803622_win32.dotx</Template>
  <TotalTime>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2024-02-26T18:25:00Z</dcterms:created>
  <dcterms:modified xsi:type="dcterms:W3CDTF">2024-02-26T21:02:00Z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