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19809" w14:textId="3049BBC0" w:rsidR="0051691F" w:rsidRDefault="0061338F">
      <w:pPr>
        <w:rPr>
          <w:rFonts w:ascii="Montserrat ExtraBold" w:eastAsiaTheme="majorEastAsia" w:hAnsi="Montserrat ExtraBold" w:cs="Times New Roman (Headings CS)"/>
          <w:b/>
          <w:bCs/>
          <w:color w:val="20436D" w:themeColor="text1"/>
          <w:spacing w:val="-60"/>
          <w:sz w:val="132"/>
          <w:szCs w:val="1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3E210ABE" wp14:editId="53FA66C7">
            <wp:simplePos x="0" y="0"/>
            <wp:positionH relativeFrom="column">
              <wp:posOffset>6789420</wp:posOffset>
            </wp:positionH>
            <wp:positionV relativeFrom="page">
              <wp:posOffset>2443480</wp:posOffset>
            </wp:positionV>
            <wp:extent cx="2741295" cy="3543935"/>
            <wp:effectExtent l="0" t="0" r="1905" b="0"/>
            <wp:wrapNone/>
            <wp:docPr id="14073784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78438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1" t="17180" r="24463" b="8136"/>
                    <a:stretch/>
                  </pic:blipFill>
                  <pic:spPr bwMode="auto">
                    <a:xfrm>
                      <a:off x="0" y="0"/>
                      <a:ext cx="2741295" cy="3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7575DB3E" wp14:editId="4845C585">
            <wp:simplePos x="0" y="0"/>
            <wp:positionH relativeFrom="column">
              <wp:posOffset>6789420</wp:posOffset>
            </wp:positionH>
            <wp:positionV relativeFrom="page">
              <wp:posOffset>327660</wp:posOffset>
            </wp:positionV>
            <wp:extent cx="2741295" cy="2589530"/>
            <wp:effectExtent l="0" t="0" r="1905" b="1270"/>
            <wp:wrapNone/>
            <wp:docPr id="1250659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59845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4331341F" wp14:editId="37B7685E">
            <wp:simplePos x="0" y="0"/>
            <wp:positionH relativeFrom="column">
              <wp:posOffset>6619875</wp:posOffset>
            </wp:positionH>
            <wp:positionV relativeFrom="page">
              <wp:posOffset>6068060</wp:posOffset>
            </wp:positionV>
            <wp:extent cx="2475865" cy="1325880"/>
            <wp:effectExtent l="0" t="0" r="635" b="0"/>
            <wp:wrapNone/>
            <wp:docPr id="15194346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34622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FE163A2" wp14:editId="122BAAF4">
            <wp:simplePos x="0" y="0"/>
            <wp:positionH relativeFrom="column">
              <wp:posOffset>8783320</wp:posOffset>
            </wp:positionH>
            <wp:positionV relativeFrom="page">
              <wp:posOffset>167005</wp:posOffset>
            </wp:positionV>
            <wp:extent cx="609600" cy="608965"/>
            <wp:effectExtent l="0" t="0" r="0" b="635"/>
            <wp:wrapNone/>
            <wp:docPr id="1090496845" name="Picture 2" descr="A white line on a blu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96845" name="Picture 2" descr="A white line on a blue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7ED54F" wp14:editId="304A0D16">
                <wp:simplePos x="0" y="0"/>
                <wp:positionH relativeFrom="column">
                  <wp:posOffset>6968490</wp:posOffset>
                </wp:positionH>
                <wp:positionV relativeFrom="page">
                  <wp:posOffset>656590</wp:posOffset>
                </wp:positionV>
                <wp:extent cx="2389505" cy="1795145"/>
                <wp:effectExtent l="0" t="0" r="0" b="8255"/>
                <wp:wrapNone/>
                <wp:docPr id="21114978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79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3E4DC" w14:textId="77777777" w:rsidR="00305053" w:rsidRPr="00305053" w:rsidRDefault="00305053" w:rsidP="00305053">
                            <w:pPr>
                              <w:pStyle w:val="titlea"/>
                              <w:spacing w:line="480" w:lineRule="atLeast"/>
                              <w:rPr>
                                <w:sz w:val="40"/>
                                <w:szCs w:val="40"/>
                              </w:rPr>
                            </w:pPr>
                            <w:r w:rsidRPr="00305053">
                              <w:rPr>
                                <w:sz w:val="40"/>
                                <w:szCs w:val="40"/>
                              </w:rPr>
                              <w:t>Developing Transformative and Responsible Leaders in Business</w:t>
                            </w:r>
                          </w:p>
                          <w:p w14:paraId="084E0CB7" w14:textId="77777777" w:rsidR="002A32F4" w:rsidRPr="00305053" w:rsidRDefault="002A32F4" w:rsidP="00305053">
                            <w:pPr>
                              <w:pStyle w:val="titlea"/>
                              <w:spacing w:line="480" w:lineRule="atLeas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7ED54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8.7pt;margin-top:51.7pt;width:188.15pt;height:141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" filled="f" stroked="f" strokeweight=".5pt">
                <v:textbox inset="0,0,0,0">
                  <w:txbxContent>
                    <w:p w14:paraId="7E43E4DC" w14:textId="77777777" w:rsidR="00305053" w:rsidRPr="00305053" w:rsidRDefault="00305053" w:rsidP="00305053">
                      <w:pPr>
                        <w:pStyle w:val="titlea"/>
                        <w:spacing w:line="480" w:lineRule="atLeast"/>
                        <w:rPr>
                          <w:sz w:val="40"/>
                          <w:szCs w:val="40"/>
                        </w:rPr>
                      </w:pPr>
                      <w:r w:rsidRPr="00305053">
                        <w:rPr>
                          <w:sz w:val="40"/>
                          <w:szCs w:val="40"/>
                        </w:rPr>
                        <w:t>Developing Transformative and Responsible Leaders in Business</w:t>
                      </w:r>
                    </w:p>
                    <w:p w14:paraId="084E0CB7" w14:textId="77777777" w:rsidR="002A32F4" w:rsidRPr="00305053" w:rsidRDefault="002A32F4" w:rsidP="00305053">
                      <w:pPr>
                        <w:pStyle w:val="titlea"/>
                        <w:spacing w:line="480" w:lineRule="atLeas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B00003E" wp14:editId="23E4D28C">
            <wp:simplePos x="0" y="0"/>
            <wp:positionH relativeFrom="column">
              <wp:posOffset>3428365</wp:posOffset>
            </wp:positionH>
            <wp:positionV relativeFrom="page">
              <wp:posOffset>2443480</wp:posOffset>
            </wp:positionV>
            <wp:extent cx="2741295" cy="3543935"/>
            <wp:effectExtent l="0" t="0" r="1905" b="0"/>
            <wp:wrapNone/>
            <wp:docPr id="11996041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111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1" t="17180" r="24463" b="8136"/>
                    <a:stretch/>
                  </pic:blipFill>
                  <pic:spPr bwMode="auto">
                    <a:xfrm>
                      <a:off x="0" y="0"/>
                      <a:ext cx="2741295" cy="3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532B3F5" wp14:editId="1C6DF843">
            <wp:simplePos x="0" y="0"/>
            <wp:positionH relativeFrom="column">
              <wp:posOffset>3429000</wp:posOffset>
            </wp:positionH>
            <wp:positionV relativeFrom="page">
              <wp:posOffset>327660</wp:posOffset>
            </wp:positionV>
            <wp:extent cx="2741295" cy="2589530"/>
            <wp:effectExtent l="0" t="0" r="1905" b="1270"/>
            <wp:wrapNone/>
            <wp:docPr id="19286162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16299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ACEA45C" wp14:editId="41D9ED0B">
            <wp:simplePos x="0" y="0"/>
            <wp:positionH relativeFrom="column">
              <wp:posOffset>3258820</wp:posOffset>
            </wp:positionH>
            <wp:positionV relativeFrom="page">
              <wp:posOffset>6068060</wp:posOffset>
            </wp:positionV>
            <wp:extent cx="2475865" cy="1325880"/>
            <wp:effectExtent l="0" t="0" r="635" b="0"/>
            <wp:wrapNone/>
            <wp:docPr id="20843706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70643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08760453" wp14:editId="60679C81">
            <wp:simplePos x="0" y="0"/>
            <wp:positionH relativeFrom="column">
              <wp:posOffset>5422265</wp:posOffset>
            </wp:positionH>
            <wp:positionV relativeFrom="page">
              <wp:posOffset>167005</wp:posOffset>
            </wp:positionV>
            <wp:extent cx="609600" cy="608965"/>
            <wp:effectExtent l="0" t="0" r="0" b="635"/>
            <wp:wrapNone/>
            <wp:docPr id="667494248" name="Picture 2" descr="A white line on a blu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94248" name="Picture 2" descr="A white line on a blue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B82620" wp14:editId="01EBF515">
                <wp:simplePos x="0" y="0"/>
                <wp:positionH relativeFrom="column">
                  <wp:posOffset>3608070</wp:posOffset>
                </wp:positionH>
                <wp:positionV relativeFrom="page">
                  <wp:posOffset>656590</wp:posOffset>
                </wp:positionV>
                <wp:extent cx="2389505" cy="1795145"/>
                <wp:effectExtent l="0" t="0" r="0" b="8255"/>
                <wp:wrapNone/>
                <wp:docPr id="4960746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79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AA2FE" w14:textId="77777777" w:rsidR="00305053" w:rsidRPr="00305053" w:rsidRDefault="00305053" w:rsidP="00305053">
                            <w:pPr>
                              <w:pStyle w:val="titlea"/>
                              <w:spacing w:line="480" w:lineRule="atLeast"/>
                              <w:rPr>
                                <w:sz w:val="40"/>
                                <w:szCs w:val="40"/>
                              </w:rPr>
                            </w:pPr>
                            <w:r w:rsidRPr="00305053">
                              <w:rPr>
                                <w:sz w:val="40"/>
                                <w:szCs w:val="40"/>
                              </w:rPr>
                              <w:t>Developing Transformative and Responsible Leaders in Business</w:t>
                            </w:r>
                          </w:p>
                          <w:p w14:paraId="229BC4F0" w14:textId="77777777" w:rsidR="00305053" w:rsidRPr="00305053" w:rsidRDefault="00305053" w:rsidP="00305053">
                            <w:pPr>
                              <w:pStyle w:val="titlea"/>
                              <w:spacing w:line="480" w:lineRule="atLeas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82620" id="_x0000_s1027" type="#_x0000_t202" style="position:absolute;margin-left:284.1pt;margin-top:51.7pt;width:188.15pt;height:141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" filled="f" stroked="f" strokeweight=".5pt">
                <v:textbox inset="0,0,0,0">
                  <w:txbxContent>
                    <w:p w14:paraId="358AA2FE" w14:textId="77777777" w:rsidR="00305053" w:rsidRPr="00305053" w:rsidRDefault="00305053" w:rsidP="00305053">
                      <w:pPr>
                        <w:pStyle w:val="titlea"/>
                        <w:spacing w:line="480" w:lineRule="atLeast"/>
                        <w:rPr>
                          <w:sz w:val="40"/>
                          <w:szCs w:val="40"/>
                        </w:rPr>
                      </w:pPr>
                      <w:r w:rsidRPr="00305053">
                        <w:rPr>
                          <w:sz w:val="40"/>
                          <w:szCs w:val="40"/>
                        </w:rPr>
                        <w:t>Developing Transformative and Responsible Leaders in Business</w:t>
                      </w:r>
                    </w:p>
                    <w:p w14:paraId="229BC4F0" w14:textId="77777777" w:rsidR="00305053" w:rsidRPr="00305053" w:rsidRDefault="00305053" w:rsidP="00305053">
                      <w:pPr>
                        <w:pStyle w:val="titlea"/>
                        <w:spacing w:line="480" w:lineRule="atLeas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5462E13B" wp14:editId="5425CF8A">
            <wp:simplePos x="0" y="0"/>
            <wp:positionH relativeFrom="column">
              <wp:posOffset>77470</wp:posOffset>
            </wp:positionH>
            <wp:positionV relativeFrom="page">
              <wp:posOffset>2443480</wp:posOffset>
            </wp:positionV>
            <wp:extent cx="2741295" cy="3543935"/>
            <wp:effectExtent l="0" t="0" r="1905" b="0"/>
            <wp:wrapNone/>
            <wp:docPr id="1744428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28732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1" t="17180" r="24463" b="8136"/>
                    <a:stretch/>
                  </pic:blipFill>
                  <pic:spPr bwMode="auto">
                    <a:xfrm>
                      <a:off x="0" y="0"/>
                      <a:ext cx="2741295" cy="3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035F26D7" wp14:editId="4997C1B8">
            <wp:simplePos x="0" y="0"/>
            <wp:positionH relativeFrom="column">
              <wp:posOffset>77470</wp:posOffset>
            </wp:positionH>
            <wp:positionV relativeFrom="page">
              <wp:posOffset>327660</wp:posOffset>
            </wp:positionV>
            <wp:extent cx="2741295" cy="2589530"/>
            <wp:effectExtent l="0" t="0" r="1905" b="1270"/>
            <wp:wrapNone/>
            <wp:docPr id="7392737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73730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42B3C97A" wp14:editId="5DEF7F7E">
            <wp:simplePos x="0" y="0"/>
            <wp:positionH relativeFrom="column">
              <wp:posOffset>-91440</wp:posOffset>
            </wp:positionH>
            <wp:positionV relativeFrom="page">
              <wp:posOffset>6068060</wp:posOffset>
            </wp:positionV>
            <wp:extent cx="2475865" cy="1325880"/>
            <wp:effectExtent l="0" t="0" r="635" b="0"/>
            <wp:wrapNone/>
            <wp:docPr id="10435850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8502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6E43E01D" wp14:editId="47FAE1D6">
            <wp:simplePos x="0" y="0"/>
            <wp:positionH relativeFrom="column">
              <wp:posOffset>2071370</wp:posOffset>
            </wp:positionH>
            <wp:positionV relativeFrom="page">
              <wp:posOffset>167005</wp:posOffset>
            </wp:positionV>
            <wp:extent cx="609600" cy="608965"/>
            <wp:effectExtent l="0" t="0" r="0" b="635"/>
            <wp:wrapNone/>
            <wp:docPr id="1044698066" name="Picture 2" descr="A white line on a blu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98066" name="Picture 2" descr="A white line on a blue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DE508A" wp14:editId="7EB69924">
                <wp:simplePos x="0" y="0"/>
                <wp:positionH relativeFrom="column">
                  <wp:posOffset>256540</wp:posOffset>
                </wp:positionH>
                <wp:positionV relativeFrom="page">
                  <wp:posOffset>656590</wp:posOffset>
                </wp:positionV>
                <wp:extent cx="2389505" cy="1795145"/>
                <wp:effectExtent l="0" t="0" r="0" b="8255"/>
                <wp:wrapNone/>
                <wp:docPr id="17319741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79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2E119" w14:textId="77777777" w:rsidR="00305053" w:rsidRPr="00305053" w:rsidRDefault="00305053" w:rsidP="00305053">
                            <w:pPr>
                              <w:pStyle w:val="titlea"/>
                              <w:spacing w:line="480" w:lineRule="atLeast"/>
                              <w:rPr>
                                <w:sz w:val="40"/>
                                <w:szCs w:val="40"/>
                              </w:rPr>
                            </w:pPr>
                            <w:r w:rsidRPr="00305053">
                              <w:rPr>
                                <w:sz w:val="40"/>
                                <w:szCs w:val="40"/>
                              </w:rPr>
                              <w:t>Developing Transformative and Responsible Leaders in Business</w:t>
                            </w:r>
                          </w:p>
                          <w:p w14:paraId="6EA279A9" w14:textId="77777777" w:rsidR="00305053" w:rsidRPr="00305053" w:rsidRDefault="00305053" w:rsidP="00305053">
                            <w:pPr>
                              <w:pStyle w:val="titlea"/>
                              <w:spacing w:line="480" w:lineRule="atLeas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E508A" id="_x0000_s1028" type="#_x0000_t202" style="position:absolute;margin-left:20.2pt;margin-top:51.7pt;width:188.15pt;height:141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" filled="f" stroked="f" strokeweight=".5pt">
                <v:textbox inset="0,0,0,0">
                  <w:txbxContent>
                    <w:p w14:paraId="67A2E119" w14:textId="77777777" w:rsidR="00305053" w:rsidRPr="00305053" w:rsidRDefault="00305053" w:rsidP="00305053">
                      <w:pPr>
                        <w:pStyle w:val="titlea"/>
                        <w:spacing w:line="480" w:lineRule="atLeast"/>
                        <w:rPr>
                          <w:sz w:val="40"/>
                          <w:szCs w:val="40"/>
                        </w:rPr>
                      </w:pPr>
                      <w:r w:rsidRPr="00305053">
                        <w:rPr>
                          <w:sz w:val="40"/>
                          <w:szCs w:val="40"/>
                        </w:rPr>
                        <w:t>Developing Transformative and Responsible Leaders in Business</w:t>
                      </w:r>
                    </w:p>
                    <w:p w14:paraId="6EA279A9" w14:textId="77777777" w:rsidR="00305053" w:rsidRPr="00305053" w:rsidRDefault="00305053" w:rsidP="00305053">
                      <w:pPr>
                        <w:pStyle w:val="titlea"/>
                        <w:spacing w:line="480" w:lineRule="atLeas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E2136">
        <w:rPr>
          <w:noProof/>
        </w:rPr>
        <w:drawing>
          <wp:anchor distT="0" distB="0" distL="114300" distR="114300" simplePos="0" relativeHeight="251776000" behindDoc="0" locked="0" layoutInCell="1" allowOverlap="1" wp14:anchorId="4F15809F" wp14:editId="4EECD1F7">
            <wp:simplePos x="0" y="0"/>
            <wp:positionH relativeFrom="column">
              <wp:posOffset>6464431</wp:posOffset>
            </wp:positionH>
            <wp:positionV relativeFrom="paragraph">
              <wp:posOffset>4824108</wp:posOffset>
            </wp:positionV>
            <wp:extent cx="3364865" cy="2357729"/>
            <wp:effectExtent l="0" t="0" r="635" b="5080"/>
            <wp:wrapNone/>
            <wp:docPr id="5351244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24440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35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136">
        <w:rPr>
          <w:noProof/>
        </w:rPr>
        <w:drawing>
          <wp:anchor distT="0" distB="0" distL="114300" distR="114300" simplePos="0" relativeHeight="251784192" behindDoc="0" locked="0" layoutInCell="1" allowOverlap="1" wp14:anchorId="49D996E2" wp14:editId="6E3FD12A">
            <wp:simplePos x="0" y="0"/>
            <wp:positionH relativeFrom="column">
              <wp:posOffset>3103775</wp:posOffset>
            </wp:positionH>
            <wp:positionV relativeFrom="paragraph">
              <wp:posOffset>4824108</wp:posOffset>
            </wp:positionV>
            <wp:extent cx="3364865" cy="2357729"/>
            <wp:effectExtent l="0" t="0" r="635" b="5080"/>
            <wp:wrapNone/>
            <wp:docPr id="9141118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11810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35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136">
        <w:rPr>
          <w:noProof/>
        </w:rPr>
        <w:drawing>
          <wp:anchor distT="0" distB="0" distL="114300" distR="114300" simplePos="0" relativeHeight="251792384" behindDoc="0" locked="0" layoutInCell="1" allowOverlap="1" wp14:anchorId="4969706B" wp14:editId="21482056">
            <wp:simplePos x="0" y="0"/>
            <wp:positionH relativeFrom="column">
              <wp:posOffset>-247454</wp:posOffset>
            </wp:positionH>
            <wp:positionV relativeFrom="paragraph">
              <wp:posOffset>4824108</wp:posOffset>
            </wp:positionV>
            <wp:extent cx="3364865" cy="2357729"/>
            <wp:effectExtent l="0" t="0" r="635" b="5080"/>
            <wp:wrapNone/>
            <wp:docPr id="10878478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47855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35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91F">
        <w:br w:type="page"/>
      </w:r>
    </w:p>
    <w:p w14:paraId="5ADD6361" w14:textId="15B9386A" w:rsidR="000F7122" w:rsidRPr="00EE1FE3" w:rsidRDefault="0061338F" w:rsidP="00883D82">
      <w:pPr>
        <w:pStyle w:val="Title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7544167" wp14:editId="3F33FA23">
                <wp:simplePos x="0" y="0"/>
                <wp:positionH relativeFrom="column">
                  <wp:posOffset>6756400</wp:posOffset>
                </wp:positionH>
                <wp:positionV relativeFrom="page">
                  <wp:posOffset>310515</wp:posOffset>
                </wp:positionV>
                <wp:extent cx="2779395" cy="7216140"/>
                <wp:effectExtent l="0" t="0" r="1905" b="0"/>
                <wp:wrapNone/>
                <wp:docPr id="52100229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7216140"/>
                          <a:chOff x="0" y="0"/>
                          <a:chExt cx="2779395" cy="7216384"/>
                        </a:xfrm>
                      </wpg:grpSpPr>
                      <wpg:grpSp>
                        <wpg:cNvPr id="1655124967" name="Group 5"/>
                        <wpg:cNvGrpSpPr/>
                        <wpg:grpSpPr>
                          <a:xfrm>
                            <a:off x="28280" y="2630078"/>
                            <a:ext cx="2747914" cy="1640801"/>
                            <a:chOff x="0" y="0"/>
                            <a:chExt cx="2747914" cy="1640801"/>
                          </a:xfrm>
                        </wpg:grpSpPr>
                        <wpg:grpSp>
                          <wpg:cNvPr id="419917025" name="Group 7"/>
                          <wpg:cNvGrpSpPr/>
                          <wpg:grpSpPr>
                            <a:xfrm>
                              <a:off x="0" y="457200"/>
                              <a:ext cx="1938655" cy="304165"/>
                              <a:chOff x="0" y="0"/>
                              <a:chExt cx="1939512" cy="304800"/>
                            </a:xfrm>
                          </wpg:grpSpPr>
                          <wps:wsp>
                            <wps:cNvPr id="834694235" name="Text Box 4"/>
                            <wps:cNvSpPr txBox="1"/>
                            <wps:spPr>
                              <a:xfrm>
                                <a:off x="405945" y="32803"/>
                                <a:ext cx="1533567" cy="26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60478C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phone</w:t>
                                  </w:r>
                                </w:p>
                                <w:p w14:paraId="70A576DC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831.582.4232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94841573" name="Picture 6" descr="A phone logo in a blue circ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93715568" name="Group 8"/>
                          <wpg:cNvGrpSpPr/>
                          <wpg:grpSpPr>
                            <a:xfrm>
                              <a:off x="0" y="820132"/>
                              <a:ext cx="1938655" cy="304165"/>
                              <a:chOff x="0" y="0"/>
                              <a:chExt cx="1939512" cy="304800"/>
                            </a:xfrm>
                          </wpg:grpSpPr>
                          <wps:wsp>
                            <wps:cNvPr id="355626802" name="Text Box 4"/>
                            <wps:cNvSpPr txBox="1"/>
                            <wps:spPr>
                              <a:xfrm>
                                <a:off x="405945" y="36905"/>
                                <a:ext cx="1533567" cy="26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CDCE2F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email</w:t>
                                  </w:r>
                                </w:p>
                                <w:p w14:paraId="706BA914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business</w:t>
                                  </w:r>
                                  <w:r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@csumb.edu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8949619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771344915" name="Group 9"/>
                          <wpg:cNvGrpSpPr/>
                          <wpg:grpSpPr>
                            <a:xfrm>
                              <a:off x="0" y="1192491"/>
                              <a:ext cx="1938655" cy="448310"/>
                              <a:chOff x="0" y="0"/>
                              <a:chExt cx="1939512" cy="448784"/>
                            </a:xfrm>
                          </wpg:grpSpPr>
                          <wps:wsp>
                            <wps:cNvPr id="284333646" name="Text Box 4"/>
                            <wps:cNvSpPr txBox="1"/>
                            <wps:spPr>
                              <a:xfrm>
                                <a:off x="405945" y="36849"/>
                                <a:ext cx="1533567" cy="41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425375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address</w:t>
                                  </w:r>
                                </w:p>
                                <w:p w14:paraId="24889EA0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5108 Fourth Avenue</w:t>
                                  </w:r>
                                  <w:r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Marina</w:t>
                                  </w:r>
                                  <w:r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, CA </w:t>
                                  </w: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93933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2707611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273148848" name="Text Box 16"/>
                          <wps:cNvSpPr txBox="1"/>
                          <wps:spPr>
                            <a:xfrm>
                              <a:off x="4714" y="0"/>
                              <a:ext cx="2743200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3A21FD" w14:textId="77777777" w:rsidR="002E5BB7" w:rsidRPr="00BA7C04" w:rsidRDefault="002E5BB7" w:rsidP="002E5BB7">
                                <w:pPr>
                                  <w:pStyle w:val="headtwoa"/>
                                  <w:pBdr>
                                    <w:bottom w:val="single" w:sz="4" w:space="1" w:color="auto"/>
                                  </w:pBdr>
                                </w:pPr>
                                <w:r>
                                  <w:t>Contact 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8041598" name="Picture 4" descr="A group of people working on laptop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" y="0"/>
                            <a:ext cx="2743200" cy="1320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94359440" name="Group 1"/>
                        <wpg:cNvGrpSpPr/>
                        <wpg:grpSpPr>
                          <a:xfrm>
                            <a:off x="0" y="4510726"/>
                            <a:ext cx="2779395" cy="2312035"/>
                            <a:chOff x="0" y="0"/>
                            <a:chExt cx="2780030" cy="2312946"/>
                          </a:xfrm>
                        </wpg:grpSpPr>
                        <pic:pic xmlns:pic="http://schemas.openxmlformats.org/drawingml/2006/picture">
                          <pic:nvPicPr>
                            <pic:cNvPr id="759171986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9041" y="179639"/>
                              <a:ext cx="2750386" cy="196156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09451167" name="Text Box 16"/>
                          <wps:cNvSpPr txBox="1"/>
                          <wps:spPr>
                            <a:xfrm>
                              <a:off x="0" y="443109"/>
                              <a:ext cx="2780030" cy="15226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36B3C9" w14:textId="77777777" w:rsidR="002E5BB7" w:rsidRDefault="002E5BB7" w:rsidP="002E5BB7">
                                <w:pPr>
                                  <w:pStyle w:val="quoteb"/>
                                  <w:ind w:left="288" w:right="288"/>
                                </w:pPr>
                                <w:r>
                                  <w:t xml:space="preserve">Our #1 priority is to help </w:t>
                                </w:r>
                                <w:r>
                                  <w:br/>
                                  <w:t>you achieve your career goals in the hospitality and tourism industry.</w:t>
                                </w:r>
                              </w:p>
                              <w:p w14:paraId="229C0DCC" w14:textId="77777777" w:rsidR="002E5BB7" w:rsidRPr="002E5BB7" w:rsidRDefault="002E5BB7" w:rsidP="002E5BB7">
                                <w:pPr>
                                  <w:pStyle w:val="quotesourceb"/>
                                </w:pPr>
                                <w:r w:rsidRPr="002E5BB7">
                                  <w:t>Dr. Paige Viren</w:t>
                                </w:r>
                              </w:p>
                              <w:p w14:paraId="57CA148A" w14:textId="77777777" w:rsidR="002E5BB7" w:rsidRPr="002E5BB7" w:rsidRDefault="002E5BB7" w:rsidP="002E5BB7">
                                <w:pPr>
                                  <w:pStyle w:val="quotesourceb2"/>
                                </w:pPr>
                                <w:r w:rsidRPr="002E5BB7">
                                  <w:t>Executive Director, Sustainable Hospitality Management Program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6747564" name="Picture 17" descr="A blue and black numb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5791" y="0"/>
                              <a:ext cx="4826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3725280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8618" y="2008146"/>
                              <a:ext cx="4826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26447602" name="Picture 4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" b="694"/>
                          <a:stretch>
                            <a:fillRect/>
                          </a:stretch>
                        </pic:blipFill>
                        <pic:spPr>
                          <a:xfrm>
                            <a:off x="1588809" y="4063345"/>
                            <a:ext cx="852805" cy="85280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391291556" name="Text Box 16"/>
                        <wps:cNvSpPr txBox="1"/>
                        <wps:spPr>
                          <a:xfrm>
                            <a:off x="18854" y="1343320"/>
                            <a:ext cx="2760345" cy="13291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2CC45" w14:textId="77777777" w:rsidR="002E5BB7" w:rsidRPr="002E5BB7" w:rsidRDefault="002E5BB7" w:rsidP="002E5BB7">
                              <w:pPr>
                                <w:pStyle w:val="headtwoa"/>
                                <w:ind w:left="720" w:hanging="720"/>
                              </w:pPr>
                              <w:r w:rsidRPr="002E5BB7">
                                <w:t>Why Our  College Stands Out</w:t>
                              </w:r>
                            </w:p>
                            <w:p w14:paraId="7AE3609C" w14:textId="77777777" w:rsidR="002E5BB7" w:rsidRPr="00DE367D" w:rsidRDefault="002E5BB7" w:rsidP="002E5BB7">
                              <w:pPr>
                                <w:pStyle w:val="bodytwoa"/>
                              </w:pPr>
                              <w:r>
                                <w:t>The College of Business is a leader in business education. At CSUMB, our students learn to develop and transform businesses and nonprofits into modern community-focused organizations, achieving financial success while caring for human and environmental resources in an ethical and equitable manner.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679866" name="Text Box 4"/>
                        <wps:cNvSpPr txBox="1"/>
                        <wps:spPr>
                          <a:xfrm>
                            <a:off x="32994" y="6895707"/>
                            <a:ext cx="2746139" cy="320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FE2FF0" w14:textId="77777777" w:rsidR="002E5BB7" w:rsidRPr="002E5BB7" w:rsidRDefault="002E5BB7" w:rsidP="002E5BB7">
                              <w:pPr>
                                <w:jc w:val="center"/>
                                <w:rPr>
                                  <w:color w:val="5394BA" w:themeColor="accent1"/>
                                  <w:spacing w:val="-22"/>
                                  <w:w w:val="103"/>
                                  <w:sz w:val="44"/>
                                  <w:szCs w:val="38"/>
                                </w:rPr>
                              </w:pPr>
                              <w:r w:rsidRPr="002E5BB7">
                                <w:rPr>
                                  <w:color w:val="5394BA" w:themeColor="accent1"/>
                                  <w:spacing w:val="-22"/>
                                  <w:w w:val="103"/>
                                  <w:sz w:val="44"/>
                                  <w:szCs w:val="38"/>
                                </w:rPr>
                                <w:t>csumb.edu/business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44167" id="Group 6" o:spid="_x0000_s1029" style="position:absolute;margin-left:532pt;margin-top:24.45pt;width:218.85pt;height:568.2pt;z-index:251808768;mso-position-vertical-relative:page;mso-height-relative:margin" coordsize="27793,721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">
                <v:group id="Group 5" o:spid="_x0000_s1030" style="position:absolute;left:282;top:26300;width:27479;height:16408" coordsize="27479,16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1pU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">
                  <v:group id="Group 7" o:spid="_x0000_s1031" style="position:absolute;top:4572;width:19386;height:3041" coordsize="19395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">
                    <v:shape id="Text Box 4" o:spid="_x0000_s1032" type="#_x0000_t202" style="position:absolute;left:4059;top:328;width:15336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" filled="f" stroked="f" strokeweight=".5pt">
                      <v:textbox inset="0,0,0,0">
                        <w:txbxContent>
                          <w:p w14:paraId="0860478C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phone</w:t>
                            </w:r>
                          </w:p>
                          <w:p w14:paraId="70A576DC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831.582.4232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33" type="#_x0000_t75" alt="A phone logo in a blue circle&#10;&#10;Description automatically generated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">
                      <v:imagedata r:id="rId23" o:title="A phone logo in a blue circle&#10;&#10;Description automatically generated"/>
                    </v:shape>
                  </v:group>
                  <v:group id="Group 8" o:spid="_x0000_s1034" style="position:absolute;top:8201;width:19386;height:3041" coordsize="19395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">
                    <v:shape id="Text Box 4" o:spid="_x0000_s1035" type="#_x0000_t202" style="position:absolute;left:4059;top:369;width:15336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" filled="f" stroked="f" strokeweight=".5pt">
                      <v:textbox inset="0,0,0,0">
                        <w:txbxContent>
                          <w:p w14:paraId="16CDCE2F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email</w:t>
                            </w:r>
                          </w:p>
                          <w:p w14:paraId="706BA914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business</w:t>
                            </w:r>
                            <w:r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@csumb.edu</w:t>
                            </w:r>
                          </w:p>
                        </w:txbxContent>
                      </v:textbox>
                    </v:shape>
                    <v:shape id="Picture 6" o:spid="_x0000_s1036" type="#_x0000_t75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">
                      <v:imagedata r:id="rId24" o:title=""/>
                    </v:shape>
                  </v:group>
                  <v:group id="Group 9" o:spid="_x0000_s1037" style="position:absolute;top:11924;width:19386;height:4484" coordsize="19395,44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">
                    <v:shape id="Text Box 4" o:spid="_x0000_s1038" type="#_x0000_t202" style="position:absolute;left:4059;top:368;width:15336;height:4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" filled="f" stroked="f" strokeweight=".5pt">
                      <v:textbox inset="0,0,0,0">
                        <w:txbxContent>
                          <w:p w14:paraId="6D425375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address</w:t>
                            </w:r>
                          </w:p>
                          <w:p w14:paraId="24889EA0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5108 Fourth Avenue</w:t>
                            </w:r>
                            <w:r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Marina</w:t>
                            </w:r>
                            <w:r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 xml:space="preserve">, CA </w:t>
                            </w: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93933</w:t>
                            </w:r>
                          </w:p>
                        </w:txbxContent>
                      </v:textbox>
                    </v:shape>
                    <v:shape id="Picture 6" o:spid="_x0000_s1039" type="#_x0000_t75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">
                      <v:imagedata r:id="rId25" o:title=""/>
                    </v:shape>
                  </v:group>
                  <v:shape id="Text Box 16" o:spid="_x0000_s1040" type="#_x0000_t202" style="position:absolute;left:47;width:2743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" filled="f" stroked="f" strokeweight=".5pt">
                    <v:textbox inset="0,0,0,0">
                      <w:txbxContent>
                        <w:p w14:paraId="283A21FD" w14:textId="77777777" w:rsidR="002E5BB7" w:rsidRPr="00BA7C04" w:rsidRDefault="002E5BB7" w:rsidP="002E5BB7">
                          <w:pPr>
                            <w:pStyle w:val="headtwoa"/>
                            <w:pBdr>
                              <w:bottom w:val="single" w:sz="4" w:space="1" w:color="auto"/>
                            </w:pBdr>
                          </w:pPr>
                          <w:r>
                            <w:t>Contact Us</w:t>
                          </w:r>
                        </w:p>
                      </w:txbxContent>
                    </v:textbox>
                  </v:shape>
                </v:group>
                <v:shape id="Picture 4" o:spid="_x0000_s1041" type="#_x0000_t75" alt="A group of people working on laptops&#10;&#10;Description automatically generated" style="position:absolute;left:329;width:27432;height:13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">
                  <v:imagedata r:id="rId26" o:title="A group of people working on laptops&#10;&#10;Description automatically generated"/>
                </v:shape>
                <v:group id="Group 1" o:spid="_x0000_s1042" style="position:absolute;top:45107;width:27793;height:23120" coordsize="27800,231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">
                  <v:shape id="Picture 2" o:spid="_x0000_s1043" type="#_x0000_t75" style="position:absolute;left:290;top:1796;width:27504;height:19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">
                    <v:imagedata r:id="rId27" o:title=""/>
                  </v:shape>
                  <v:shape id="Text Box 16" o:spid="_x0000_s1044" type="#_x0000_t202" style="position:absolute;top:4431;width:27800;height:15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" filled="f" stroked="f" strokeweight=".5pt">
                    <v:textbox>
                      <w:txbxContent>
                        <w:p w14:paraId="5936B3C9" w14:textId="77777777" w:rsidR="002E5BB7" w:rsidRDefault="002E5BB7" w:rsidP="002E5BB7">
                          <w:pPr>
                            <w:pStyle w:val="quoteb"/>
                            <w:ind w:left="288" w:right="288"/>
                          </w:pPr>
                          <w:r>
                            <w:t xml:space="preserve">Our #1 priority is to help </w:t>
                          </w:r>
                          <w:r>
                            <w:br/>
                            <w:t>you achieve your career goals in the hospitality and tourism industry.</w:t>
                          </w:r>
                        </w:p>
                        <w:p w14:paraId="229C0DCC" w14:textId="77777777" w:rsidR="002E5BB7" w:rsidRPr="002E5BB7" w:rsidRDefault="002E5BB7" w:rsidP="002E5BB7">
                          <w:pPr>
                            <w:pStyle w:val="quotesourceb"/>
                          </w:pPr>
                          <w:r w:rsidRPr="002E5BB7">
                            <w:t>Dr. Paige Viren</w:t>
                          </w:r>
                        </w:p>
                        <w:p w14:paraId="57CA148A" w14:textId="77777777" w:rsidR="002E5BB7" w:rsidRPr="002E5BB7" w:rsidRDefault="002E5BB7" w:rsidP="002E5BB7">
                          <w:pPr>
                            <w:pStyle w:val="quotesourceb2"/>
                          </w:pPr>
                          <w:r w:rsidRPr="002E5BB7">
                            <w:t>Executive Director, Sustainable Hospitality Management Program</w:t>
                          </w:r>
                        </w:p>
                      </w:txbxContent>
                    </v:textbox>
                  </v:shape>
                  <v:shape id="Picture 17" o:spid="_x0000_s1045" type="#_x0000_t75" alt="A blue and black number&#10;&#10;Description automatically generated" style="position:absolute;left:2657;width:4826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">
                    <v:imagedata r:id="rId28" o:title="A blue and black number&#10;&#10;Description automatically generated"/>
                  </v:shape>
                  <v:shape id="Picture 17" o:spid="_x0000_s1046" type="#_x0000_t75" style="position:absolute;left:20986;top:20081;width:4826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">
                    <v:imagedata r:id="rId29" o:title=""/>
                  </v:shape>
                </v:group>
                <v:shape id="Picture 4" o:spid="_x0000_s1047" type="#_x0000_t75" style="position:absolute;left:15888;top:40633;width:8528;height:8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" stroked="t" strokecolor="#5394ba [3204]" strokeweight="2.25pt">
                  <v:imagedata r:id="rId30" o:title="" croptop="455f" cropbottom="455f"/>
                  <v:path arrowok="t"/>
                  <o:lock v:ext="edit" aspectratio="f"/>
                </v:shape>
                <v:shape id="Text Box 16" o:spid="_x0000_s1048" type="#_x0000_t202" style="position:absolute;left:188;top:13433;width:27603;height:1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" filled="f" stroked="f" strokeweight=".5pt">
                  <v:textbox inset="0,0,0,0">
                    <w:txbxContent>
                      <w:p w14:paraId="7E82CC45" w14:textId="77777777" w:rsidR="002E5BB7" w:rsidRPr="002E5BB7" w:rsidRDefault="002E5BB7" w:rsidP="002E5BB7">
                        <w:pPr>
                          <w:pStyle w:val="headtwoa"/>
                          <w:ind w:left="720" w:hanging="720"/>
                        </w:pPr>
                        <w:r w:rsidRPr="002E5BB7">
                          <w:t>Why Our  College Stands Out</w:t>
                        </w:r>
                      </w:p>
                      <w:p w14:paraId="7AE3609C" w14:textId="77777777" w:rsidR="002E5BB7" w:rsidRPr="00DE367D" w:rsidRDefault="002E5BB7" w:rsidP="002E5BB7">
                        <w:pPr>
                          <w:pStyle w:val="bodytwoa"/>
                        </w:pPr>
                        <w:r>
                          <w:t>The College of Business is a leader in business education. At CSUMB, our students learn to develop and transform businesses and nonprofits into modern community-focused organizations, achieving financial success while caring for human and environmental resources in an ethical and equitable manner.</w:t>
                        </w:r>
                      </w:p>
                    </w:txbxContent>
                  </v:textbox>
                </v:shape>
                <v:shape id="Text Box 4" o:spid="_x0000_s1049" type="#_x0000_t202" style="position:absolute;left:329;top:68957;width:27462;height:3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" filled="f" stroked="f" strokeweight=".5pt">
                  <v:textbox inset="0,0,0,0">
                    <w:txbxContent>
                      <w:p w14:paraId="7FFE2FF0" w14:textId="77777777" w:rsidR="002E5BB7" w:rsidRPr="002E5BB7" w:rsidRDefault="002E5BB7" w:rsidP="002E5BB7">
                        <w:pPr>
                          <w:jc w:val="center"/>
                          <w:rPr>
                            <w:color w:val="5394BA" w:themeColor="accent1"/>
                            <w:spacing w:val="-22"/>
                            <w:w w:val="103"/>
                            <w:sz w:val="44"/>
                            <w:szCs w:val="38"/>
                          </w:rPr>
                        </w:pPr>
                        <w:r w:rsidRPr="002E5BB7">
                          <w:rPr>
                            <w:color w:val="5394BA" w:themeColor="accent1"/>
                            <w:spacing w:val="-22"/>
                            <w:w w:val="103"/>
                            <w:sz w:val="44"/>
                            <w:szCs w:val="38"/>
                          </w:rPr>
                          <w:t>csumb.edu/business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62D38D4" wp14:editId="4E9EF1DD">
                <wp:simplePos x="0" y="0"/>
                <wp:positionH relativeFrom="column">
                  <wp:posOffset>3409950</wp:posOffset>
                </wp:positionH>
                <wp:positionV relativeFrom="page">
                  <wp:posOffset>310515</wp:posOffset>
                </wp:positionV>
                <wp:extent cx="2779395" cy="7216140"/>
                <wp:effectExtent l="0" t="0" r="1905" b="0"/>
                <wp:wrapNone/>
                <wp:docPr id="78777201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7216140"/>
                          <a:chOff x="0" y="0"/>
                          <a:chExt cx="2779395" cy="7216384"/>
                        </a:xfrm>
                      </wpg:grpSpPr>
                      <wpg:grpSp>
                        <wpg:cNvPr id="120273775" name="Group 5"/>
                        <wpg:cNvGrpSpPr/>
                        <wpg:grpSpPr>
                          <a:xfrm>
                            <a:off x="28280" y="2630078"/>
                            <a:ext cx="2747914" cy="1640801"/>
                            <a:chOff x="0" y="0"/>
                            <a:chExt cx="2747914" cy="1640801"/>
                          </a:xfrm>
                        </wpg:grpSpPr>
                        <wpg:grpSp>
                          <wpg:cNvPr id="1035875469" name="Group 7"/>
                          <wpg:cNvGrpSpPr/>
                          <wpg:grpSpPr>
                            <a:xfrm>
                              <a:off x="0" y="457200"/>
                              <a:ext cx="1938655" cy="304165"/>
                              <a:chOff x="0" y="0"/>
                              <a:chExt cx="1939512" cy="304800"/>
                            </a:xfrm>
                          </wpg:grpSpPr>
                          <wps:wsp>
                            <wps:cNvPr id="1644872094" name="Text Box 4"/>
                            <wps:cNvSpPr txBox="1"/>
                            <wps:spPr>
                              <a:xfrm>
                                <a:off x="405945" y="32803"/>
                                <a:ext cx="1533567" cy="26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C70778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phone</w:t>
                                  </w:r>
                                </w:p>
                                <w:p w14:paraId="42766AD9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831.582.4232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5826526" name="Picture 6" descr="A phone logo in a blue circ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624861512" name="Group 8"/>
                          <wpg:cNvGrpSpPr/>
                          <wpg:grpSpPr>
                            <a:xfrm>
                              <a:off x="0" y="820132"/>
                              <a:ext cx="1938655" cy="304165"/>
                              <a:chOff x="0" y="0"/>
                              <a:chExt cx="1939512" cy="304800"/>
                            </a:xfrm>
                          </wpg:grpSpPr>
                          <wps:wsp>
                            <wps:cNvPr id="1337522220" name="Text Box 4"/>
                            <wps:cNvSpPr txBox="1"/>
                            <wps:spPr>
                              <a:xfrm>
                                <a:off x="405945" y="36905"/>
                                <a:ext cx="1533567" cy="26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EDE205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email</w:t>
                                  </w:r>
                                </w:p>
                                <w:p w14:paraId="6804B5D4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business</w:t>
                                  </w:r>
                                  <w:r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@csumb.edu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9165658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176107694" name="Group 9"/>
                          <wpg:cNvGrpSpPr/>
                          <wpg:grpSpPr>
                            <a:xfrm>
                              <a:off x="0" y="1192491"/>
                              <a:ext cx="1938655" cy="448310"/>
                              <a:chOff x="0" y="0"/>
                              <a:chExt cx="1939512" cy="448784"/>
                            </a:xfrm>
                          </wpg:grpSpPr>
                          <wps:wsp>
                            <wps:cNvPr id="1617791049" name="Text Box 4"/>
                            <wps:cNvSpPr txBox="1"/>
                            <wps:spPr>
                              <a:xfrm>
                                <a:off x="405945" y="36849"/>
                                <a:ext cx="1533567" cy="41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C061F5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address</w:t>
                                  </w:r>
                                </w:p>
                                <w:p w14:paraId="4A7AA29C" w14:textId="77777777" w:rsidR="002E5BB7" w:rsidRPr="005A7E92" w:rsidRDefault="002E5BB7" w:rsidP="002E5BB7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5108 Fourth Avenue</w:t>
                                  </w:r>
                                  <w:r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Marina</w:t>
                                  </w:r>
                                  <w:r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, CA </w:t>
                                  </w: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93933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1904150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032895354" name="Text Box 16"/>
                          <wps:cNvSpPr txBox="1"/>
                          <wps:spPr>
                            <a:xfrm>
                              <a:off x="4714" y="0"/>
                              <a:ext cx="2743200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BD13C3" w14:textId="77777777" w:rsidR="002E5BB7" w:rsidRPr="00BA7C04" w:rsidRDefault="002E5BB7" w:rsidP="002E5BB7">
                                <w:pPr>
                                  <w:pStyle w:val="headtwoa"/>
                                  <w:pBdr>
                                    <w:bottom w:val="single" w:sz="4" w:space="1" w:color="auto"/>
                                  </w:pBdr>
                                </w:pPr>
                                <w:r>
                                  <w:t>Contact 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91389447" name="Picture 4" descr="A group of people working on laptop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" y="0"/>
                            <a:ext cx="2743200" cy="1320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91252658" name="Group 1"/>
                        <wpg:cNvGrpSpPr/>
                        <wpg:grpSpPr>
                          <a:xfrm>
                            <a:off x="0" y="4510726"/>
                            <a:ext cx="2779395" cy="2312035"/>
                            <a:chOff x="0" y="0"/>
                            <a:chExt cx="2780030" cy="2312946"/>
                          </a:xfrm>
                        </wpg:grpSpPr>
                        <pic:pic xmlns:pic="http://schemas.openxmlformats.org/drawingml/2006/picture">
                          <pic:nvPicPr>
                            <pic:cNvPr id="1769755204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9041" y="179639"/>
                              <a:ext cx="2750386" cy="196156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32837146" name="Text Box 16"/>
                          <wps:cNvSpPr txBox="1"/>
                          <wps:spPr>
                            <a:xfrm>
                              <a:off x="0" y="443109"/>
                              <a:ext cx="2780030" cy="15226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ABF88E" w14:textId="77777777" w:rsidR="002E5BB7" w:rsidRDefault="002E5BB7" w:rsidP="002E5BB7">
                                <w:pPr>
                                  <w:pStyle w:val="quoteb"/>
                                  <w:ind w:left="288" w:right="288"/>
                                </w:pPr>
                                <w:r>
                                  <w:t xml:space="preserve">Our #1 priority is to help </w:t>
                                </w:r>
                                <w:r>
                                  <w:br/>
                                  <w:t>you achieve your career goals in the hospitality and tourism industry.</w:t>
                                </w:r>
                              </w:p>
                              <w:p w14:paraId="156B3BD3" w14:textId="77777777" w:rsidR="002E5BB7" w:rsidRPr="002E5BB7" w:rsidRDefault="002E5BB7" w:rsidP="002E5BB7">
                                <w:pPr>
                                  <w:pStyle w:val="quotesourceb"/>
                                </w:pPr>
                                <w:r w:rsidRPr="002E5BB7">
                                  <w:t>Dr. Paige Viren</w:t>
                                </w:r>
                              </w:p>
                              <w:p w14:paraId="4DE2D821" w14:textId="77777777" w:rsidR="002E5BB7" w:rsidRPr="002E5BB7" w:rsidRDefault="002E5BB7" w:rsidP="002E5BB7">
                                <w:pPr>
                                  <w:pStyle w:val="quotesourceb2"/>
                                </w:pPr>
                                <w:r w:rsidRPr="002E5BB7">
                                  <w:t>Executive Director, Sustainable Hospitality Management Program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7201951" name="Picture 17" descr="A blue and black numb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5791" y="0"/>
                              <a:ext cx="4826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4419004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8618" y="2008146"/>
                              <a:ext cx="4826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32878941" name="Picture 4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" b="694"/>
                          <a:stretch>
                            <a:fillRect/>
                          </a:stretch>
                        </pic:blipFill>
                        <pic:spPr>
                          <a:xfrm>
                            <a:off x="1588809" y="4063345"/>
                            <a:ext cx="852805" cy="85280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701895998" name="Text Box 16"/>
                        <wps:cNvSpPr txBox="1"/>
                        <wps:spPr>
                          <a:xfrm>
                            <a:off x="18854" y="1343320"/>
                            <a:ext cx="2760345" cy="13291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8A58F6" w14:textId="77777777" w:rsidR="002E5BB7" w:rsidRPr="002E5BB7" w:rsidRDefault="002E5BB7" w:rsidP="002E5BB7">
                              <w:pPr>
                                <w:pStyle w:val="headtwoa"/>
                                <w:ind w:left="720" w:hanging="720"/>
                              </w:pPr>
                              <w:r w:rsidRPr="002E5BB7">
                                <w:t>Why Our  College Stands Out</w:t>
                              </w:r>
                            </w:p>
                            <w:p w14:paraId="60838937" w14:textId="77777777" w:rsidR="002E5BB7" w:rsidRPr="00DE367D" w:rsidRDefault="002E5BB7" w:rsidP="002E5BB7">
                              <w:pPr>
                                <w:pStyle w:val="bodytwoa"/>
                              </w:pPr>
                              <w:r>
                                <w:t>The College of Business is a leader in business education. At CSUMB, our students learn to develop and transform businesses and nonprofits into modern community-focused organizations, achieving financial success while caring for human and environmental resources in an ethical and equitable manner.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776418" name="Text Box 4"/>
                        <wps:cNvSpPr txBox="1"/>
                        <wps:spPr>
                          <a:xfrm>
                            <a:off x="32994" y="6895707"/>
                            <a:ext cx="2746139" cy="320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33F77F" w14:textId="77777777" w:rsidR="002E5BB7" w:rsidRPr="002E5BB7" w:rsidRDefault="002E5BB7" w:rsidP="002E5BB7">
                              <w:pPr>
                                <w:jc w:val="center"/>
                                <w:rPr>
                                  <w:color w:val="5394BA" w:themeColor="accent1"/>
                                  <w:spacing w:val="-22"/>
                                  <w:w w:val="103"/>
                                  <w:sz w:val="44"/>
                                  <w:szCs w:val="38"/>
                                </w:rPr>
                              </w:pPr>
                              <w:r w:rsidRPr="002E5BB7">
                                <w:rPr>
                                  <w:color w:val="5394BA" w:themeColor="accent1"/>
                                  <w:spacing w:val="-22"/>
                                  <w:w w:val="103"/>
                                  <w:sz w:val="44"/>
                                  <w:szCs w:val="38"/>
                                </w:rPr>
                                <w:t>csumb.edu/business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D38D4" id="_x0000_s1050" style="position:absolute;margin-left:268.5pt;margin-top:24.45pt;width:218.85pt;height:568.2pt;z-index:251806720;mso-position-vertical-relative:page;mso-height-relative:margin" coordsize="27793,721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">
                <v:group id="Group 5" o:spid="_x0000_s1051" style="position:absolute;left:282;top:26300;width:27479;height:16408" coordsize="27479,16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">
                  <v:group id="Group 7" o:spid="_x0000_s1052" style="position:absolute;top:4572;width:19386;height:3041" coordsize="19395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">
                    <v:shape id="Text Box 4" o:spid="_x0000_s1053" type="#_x0000_t202" style="position:absolute;left:4059;top:328;width:15336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" filled="f" stroked="f" strokeweight=".5pt">
                      <v:textbox inset="0,0,0,0">
                        <w:txbxContent>
                          <w:p w14:paraId="64C70778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phone</w:t>
                            </w:r>
                          </w:p>
                          <w:p w14:paraId="42766AD9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831.582.4232</w:t>
                            </w:r>
                          </w:p>
                        </w:txbxContent>
                      </v:textbox>
                    </v:shape>
                    <v:shape id="Picture 6" o:spid="_x0000_s1054" type="#_x0000_t75" alt="A phone logo in a blue circle&#10;&#10;Description automatically generated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">
                      <v:imagedata r:id="rId23" o:title="A phone logo in a blue circle&#10;&#10;Description automatically generated"/>
                    </v:shape>
                  </v:group>
                  <v:group id="Group 8" o:spid="_x0000_s1055" style="position:absolute;top:8201;width:19386;height:3041" coordsize="19395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">
                    <v:shape id="Text Box 4" o:spid="_x0000_s1056" type="#_x0000_t202" style="position:absolute;left:4059;top:369;width:15336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" filled="f" stroked="f" strokeweight=".5pt">
                      <v:textbox inset="0,0,0,0">
                        <w:txbxContent>
                          <w:p w14:paraId="53EDE205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email</w:t>
                            </w:r>
                          </w:p>
                          <w:p w14:paraId="6804B5D4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business</w:t>
                            </w:r>
                            <w:r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@csumb.edu</w:t>
                            </w:r>
                          </w:p>
                        </w:txbxContent>
                      </v:textbox>
                    </v:shape>
                    <v:shape id="Picture 6" o:spid="_x0000_s1057" type="#_x0000_t75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">
                      <v:imagedata r:id="rId24" o:title=""/>
                    </v:shape>
                  </v:group>
                  <v:group id="Group 9" o:spid="_x0000_s1058" style="position:absolute;top:11924;width:19386;height:4484" coordsize="19395,44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">
                    <v:shape id="Text Box 4" o:spid="_x0000_s1059" type="#_x0000_t202" style="position:absolute;left:4059;top:368;width:15336;height:4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" filled="f" stroked="f" strokeweight=".5pt">
                      <v:textbox inset="0,0,0,0">
                        <w:txbxContent>
                          <w:p w14:paraId="17C061F5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address</w:t>
                            </w:r>
                          </w:p>
                          <w:p w14:paraId="4A7AA29C" w14:textId="77777777" w:rsidR="002E5BB7" w:rsidRPr="005A7E92" w:rsidRDefault="002E5BB7" w:rsidP="002E5BB7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5108 Fourth Avenue</w:t>
                            </w:r>
                            <w:r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Marina</w:t>
                            </w:r>
                            <w:r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 xml:space="preserve">, CA </w:t>
                            </w: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93933</w:t>
                            </w:r>
                          </w:p>
                        </w:txbxContent>
                      </v:textbox>
                    </v:shape>
                    <v:shape id="Picture 6" o:spid="_x0000_s1060" type="#_x0000_t75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">
                      <v:imagedata r:id="rId25" o:title=""/>
                    </v:shape>
                  </v:group>
                  <v:shape id="Text Box 16" o:spid="_x0000_s1061" type="#_x0000_t202" style="position:absolute;left:47;width:2743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" filled="f" stroked="f" strokeweight=".5pt">
                    <v:textbox inset="0,0,0,0">
                      <w:txbxContent>
                        <w:p w14:paraId="5DBD13C3" w14:textId="77777777" w:rsidR="002E5BB7" w:rsidRPr="00BA7C04" w:rsidRDefault="002E5BB7" w:rsidP="002E5BB7">
                          <w:pPr>
                            <w:pStyle w:val="headtwoa"/>
                            <w:pBdr>
                              <w:bottom w:val="single" w:sz="4" w:space="1" w:color="auto"/>
                            </w:pBdr>
                          </w:pPr>
                          <w:r>
                            <w:t>Contact Us</w:t>
                          </w:r>
                        </w:p>
                      </w:txbxContent>
                    </v:textbox>
                  </v:shape>
                </v:group>
                <v:shape id="Picture 4" o:spid="_x0000_s1062" type="#_x0000_t75" alt="A group of people working on laptops&#10;&#10;Description automatically generated" style="position:absolute;left:329;width:27432;height:13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">
                  <v:imagedata r:id="rId26" o:title="A group of people working on laptops&#10;&#10;Description automatically generated"/>
                </v:shape>
                <v:group id="Group 1" o:spid="_x0000_s1063" style="position:absolute;top:45107;width:27793;height:23120" coordsize="27800,231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">
                  <v:shape id="Picture 2" o:spid="_x0000_s1064" type="#_x0000_t75" style="position:absolute;left:290;top:1796;width:27504;height:19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">
                    <v:imagedata r:id="rId27" o:title=""/>
                  </v:shape>
                  <v:shape id="Text Box 16" o:spid="_x0000_s1065" type="#_x0000_t202" style="position:absolute;top:4431;width:27800;height:15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" filled="f" stroked="f" strokeweight=".5pt">
                    <v:textbox>
                      <w:txbxContent>
                        <w:p w14:paraId="39ABF88E" w14:textId="77777777" w:rsidR="002E5BB7" w:rsidRDefault="002E5BB7" w:rsidP="002E5BB7">
                          <w:pPr>
                            <w:pStyle w:val="quoteb"/>
                            <w:ind w:left="288" w:right="288"/>
                          </w:pPr>
                          <w:r>
                            <w:t xml:space="preserve">Our #1 priority is to help </w:t>
                          </w:r>
                          <w:r>
                            <w:br/>
                            <w:t>you achieve your career goals in the hospitality and tourism industry.</w:t>
                          </w:r>
                        </w:p>
                        <w:p w14:paraId="156B3BD3" w14:textId="77777777" w:rsidR="002E5BB7" w:rsidRPr="002E5BB7" w:rsidRDefault="002E5BB7" w:rsidP="002E5BB7">
                          <w:pPr>
                            <w:pStyle w:val="quotesourceb"/>
                          </w:pPr>
                          <w:r w:rsidRPr="002E5BB7">
                            <w:t>Dr. Paige Viren</w:t>
                          </w:r>
                        </w:p>
                        <w:p w14:paraId="4DE2D821" w14:textId="77777777" w:rsidR="002E5BB7" w:rsidRPr="002E5BB7" w:rsidRDefault="002E5BB7" w:rsidP="002E5BB7">
                          <w:pPr>
                            <w:pStyle w:val="quotesourceb2"/>
                          </w:pPr>
                          <w:r w:rsidRPr="002E5BB7">
                            <w:t>Executive Director, Sustainable Hospitality Management Program</w:t>
                          </w:r>
                        </w:p>
                      </w:txbxContent>
                    </v:textbox>
                  </v:shape>
                  <v:shape id="Picture 17" o:spid="_x0000_s1066" type="#_x0000_t75" alt="A blue and black number&#10;&#10;Description automatically generated" style="position:absolute;left:2657;width:4826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">
                    <v:imagedata r:id="rId28" o:title="A blue and black number&#10;&#10;Description automatically generated"/>
                  </v:shape>
                  <v:shape id="Picture 17" o:spid="_x0000_s1067" type="#_x0000_t75" style="position:absolute;left:20986;top:20081;width:4826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">
                    <v:imagedata r:id="rId29" o:title=""/>
                  </v:shape>
                </v:group>
                <v:shape id="Picture 4" o:spid="_x0000_s1068" type="#_x0000_t75" style="position:absolute;left:15888;top:40633;width:8528;height:8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" stroked="t" strokecolor="#5394ba [3204]" strokeweight="2.25pt">
                  <v:imagedata r:id="rId30" o:title="" croptop="455f" cropbottom="455f"/>
                  <v:path arrowok="t"/>
                  <o:lock v:ext="edit" aspectratio="f"/>
                </v:shape>
                <v:shape id="Text Box 16" o:spid="_x0000_s1069" type="#_x0000_t202" style="position:absolute;left:188;top:13433;width:27603;height:1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" filled="f" stroked="f" strokeweight=".5pt">
                  <v:textbox inset="0,0,0,0">
                    <w:txbxContent>
                      <w:p w14:paraId="128A58F6" w14:textId="77777777" w:rsidR="002E5BB7" w:rsidRPr="002E5BB7" w:rsidRDefault="002E5BB7" w:rsidP="002E5BB7">
                        <w:pPr>
                          <w:pStyle w:val="headtwoa"/>
                          <w:ind w:left="720" w:hanging="720"/>
                        </w:pPr>
                        <w:r w:rsidRPr="002E5BB7">
                          <w:t>Why Our  College Stands Out</w:t>
                        </w:r>
                      </w:p>
                      <w:p w14:paraId="60838937" w14:textId="77777777" w:rsidR="002E5BB7" w:rsidRPr="00DE367D" w:rsidRDefault="002E5BB7" w:rsidP="002E5BB7">
                        <w:pPr>
                          <w:pStyle w:val="bodytwoa"/>
                        </w:pPr>
                        <w:r>
                          <w:t>The College of Business is a leader in business education. At CSUMB, our students learn to develop and transform businesses and nonprofits into modern community-focused organizations, achieving financial success while caring for human and environmental resources in an ethical and equitable manner.</w:t>
                        </w:r>
                      </w:p>
                    </w:txbxContent>
                  </v:textbox>
                </v:shape>
                <v:shape id="Text Box 4" o:spid="_x0000_s1070" type="#_x0000_t202" style="position:absolute;left:329;top:68957;width:27462;height:3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" filled="f" stroked="f" strokeweight=".5pt">
                  <v:textbox inset="0,0,0,0">
                    <w:txbxContent>
                      <w:p w14:paraId="3133F77F" w14:textId="77777777" w:rsidR="002E5BB7" w:rsidRPr="002E5BB7" w:rsidRDefault="002E5BB7" w:rsidP="002E5BB7">
                        <w:pPr>
                          <w:jc w:val="center"/>
                          <w:rPr>
                            <w:color w:val="5394BA" w:themeColor="accent1"/>
                            <w:spacing w:val="-22"/>
                            <w:w w:val="103"/>
                            <w:sz w:val="44"/>
                            <w:szCs w:val="38"/>
                          </w:rPr>
                        </w:pPr>
                        <w:r w:rsidRPr="002E5BB7">
                          <w:rPr>
                            <w:color w:val="5394BA" w:themeColor="accent1"/>
                            <w:spacing w:val="-22"/>
                            <w:w w:val="103"/>
                            <w:sz w:val="44"/>
                            <w:szCs w:val="38"/>
                          </w:rPr>
                          <w:t>csumb.edu/business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5F0B279" wp14:editId="7DB5F818">
                <wp:simplePos x="0" y="0"/>
                <wp:positionH relativeFrom="column">
                  <wp:posOffset>44777</wp:posOffset>
                </wp:positionH>
                <wp:positionV relativeFrom="page">
                  <wp:posOffset>311085</wp:posOffset>
                </wp:positionV>
                <wp:extent cx="2779395" cy="7216218"/>
                <wp:effectExtent l="0" t="0" r="1905" b="0"/>
                <wp:wrapNone/>
                <wp:docPr id="60831120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7216218"/>
                          <a:chOff x="0" y="0"/>
                          <a:chExt cx="2779395" cy="7216462"/>
                        </a:xfrm>
                      </wpg:grpSpPr>
                      <wpg:grpSp>
                        <wpg:cNvPr id="2132123106" name="Group 5"/>
                        <wpg:cNvGrpSpPr/>
                        <wpg:grpSpPr>
                          <a:xfrm>
                            <a:off x="28280" y="2630078"/>
                            <a:ext cx="2747914" cy="1640801"/>
                            <a:chOff x="0" y="0"/>
                            <a:chExt cx="2747914" cy="1640801"/>
                          </a:xfrm>
                        </wpg:grpSpPr>
                        <wpg:grpSp>
                          <wpg:cNvPr id="2085859672" name="Group 7"/>
                          <wpg:cNvGrpSpPr/>
                          <wpg:grpSpPr>
                            <a:xfrm>
                              <a:off x="0" y="457200"/>
                              <a:ext cx="1938655" cy="304165"/>
                              <a:chOff x="0" y="0"/>
                              <a:chExt cx="1939512" cy="304800"/>
                            </a:xfrm>
                          </wpg:grpSpPr>
                          <wps:wsp>
                            <wps:cNvPr id="171441334" name="Text Box 4"/>
                            <wps:cNvSpPr txBox="1"/>
                            <wps:spPr>
                              <a:xfrm>
                                <a:off x="405945" y="32803"/>
                                <a:ext cx="1533567" cy="26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FD5716" w14:textId="77777777" w:rsidR="000F2B63" w:rsidRPr="005A7E92" w:rsidRDefault="000F2B63" w:rsidP="000F2B63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phone</w:t>
                                  </w:r>
                                </w:p>
                                <w:p w14:paraId="6702CA6C" w14:textId="40439137" w:rsidR="000F2B63" w:rsidRPr="005A7E92" w:rsidRDefault="005E2136" w:rsidP="000F2B63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831.582.4232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3952859" name="Picture 6" descr="A phone logo in a blue circ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167508976" name="Group 8"/>
                          <wpg:cNvGrpSpPr/>
                          <wpg:grpSpPr>
                            <a:xfrm>
                              <a:off x="0" y="820132"/>
                              <a:ext cx="1938655" cy="304165"/>
                              <a:chOff x="0" y="0"/>
                              <a:chExt cx="1939512" cy="304800"/>
                            </a:xfrm>
                          </wpg:grpSpPr>
                          <wps:wsp>
                            <wps:cNvPr id="201878087" name="Text Box 4"/>
                            <wps:cNvSpPr txBox="1"/>
                            <wps:spPr>
                              <a:xfrm>
                                <a:off x="405945" y="36905"/>
                                <a:ext cx="1533567" cy="26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7B271D" w14:textId="77777777" w:rsidR="000F2B63" w:rsidRPr="005A7E92" w:rsidRDefault="000F2B63" w:rsidP="000F2B63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email</w:t>
                                  </w:r>
                                </w:p>
                                <w:p w14:paraId="119881CB" w14:textId="0D6FAF05" w:rsidR="000F2B63" w:rsidRPr="005A7E92" w:rsidRDefault="005E2136" w:rsidP="000F2B63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business</w:t>
                                  </w:r>
                                  <w:r w:rsidR="000F2B63"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@csumb.edu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9692634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56856644" name="Group 9"/>
                          <wpg:cNvGrpSpPr/>
                          <wpg:grpSpPr>
                            <a:xfrm>
                              <a:off x="0" y="1192491"/>
                              <a:ext cx="1938655" cy="448310"/>
                              <a:chOff x="0" y="0"/>
                              <a:chExt cx="1939512" cy="448784"/>
                            </a:xfrm>
                          </wpg:grpSpPr>
                          <wps:wsp>
                            <wps:cNvPr id="1760396691" name="Text Box 4"/>
                            <wps:cNvSpPr txBox="1"/>
                            <wps:spPr>
                              <a:xfrm>
                                <a:off x="405945" y="36849"/>
                                <a:ext cx="1533567" cy="411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B2C41D" w14:textId="77777777" w:rsidR="000F2B63" w:rsidRPr="005A7E92" w:rsidRDefault="000F2B63" w:rsidP="000F2B63">
                                  <w:pPr>
                                    <w:spacing w:after="0" w:line="200" w:lineRule="exact"/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5A7E92">
                                    <w:rPr>
                                      <w:rFonts w:ascii="Montserrat ExtraBold" w:hAnsi="Montserrat ExtraBold"/>
                                      <w:b/>
                                      <w:bCs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office address</w:t>
                                  </w:r>
                                </w:p>
                                <w:p w14:paraId="701A5104" w14:textId="023CE1D2" w:rsidR="000F2B63" w:rsidRPr="005A7E92" w:rsidRDefault="005E2136" w:rsidP="000F2B63">
                                  <w:pPr>
                                    <w:spacing w:after="0" w:line="200" w:lineRule="exact"/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5108 Fourth</w:t>
                                  </w:r>
                                  <w:r w:rsidR="000F2B63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Avenue</w:t>
                                  </w:r>
                                  <w:r w:rsidR="000F2B63"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Marina</w:t>
                                  </w:r>
                                  <w:r w:rsidR="000F2B63" w:rsidRPr="005A7E92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, CA </w:t>
                                  </w:r>
                                  <w:r w:rsidR="00B8102D">
                                    <w:rPr>
                                      <w:rFonts w:ascii="Montserrat Medium" w:hAnsi="Montserrat Medium"/>
                                      <w:color w:val="20436D" w:themeColor="text1"/>
                                      <w:spacing w:val="-2"/>
                                      <w:sz w:val="16"/>
                                      <w:szCs w:val="16"/>
                                    </w:rPr>
                                    <w:t>93933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31368973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78001181" name="Text Box 16"/>
                          <wps:cNvSpPr txBox="1"/>
                          <wps:spPr>
                            <a:xfrm>
                              <a:off x="4714" y="0"/>
                              <a:ext cx="2743200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91805B" w14:textId="703FB025" w:rsidR="000F2B63" w:rsidRPr="00BA7C04" w:rsidRDefault="000F2B63" w:rsidP="000F2B63">
                                <w:pPr>
                                  <w:pStyle w:val="headtwoa"/>
                                  <w:pBdr>
                                    <w:bottom w:val="single" w:sz="4" w:space="1" w:color="auto"/>
                                  </w:pBdr>
                                </w:pPr>
                                <w:r>
                                  <w:t>Contact 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7230888" name="Picture 4" descr="A group of people working on laptop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" y="0"/>
                            <a:ext cx="2743200" cy="1320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19189219" name="Group 1"/>
                        <wpg:cNvGrpSpPr/>
                        <wpg:grpSpPr>
                          <a:xfrm>
                            <a:off x="0" y="4510726"/>
                            <a:ext cx="2779395" cy="2312035"/>
                            <a:chOff x="0" y="0"/>
                            <a:chExt cx="2780030" cy="2312946"/>
                          </a:xfrm>
                        </wpg:grpSpPr>
                        <pic:pic xmlns:pic="http://schemas.openxmlformats.org/drawingml/2006/picture">
                          <pic:nvPicPr>
                            <pic:cNvPr id="1681610980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9041" y="179639"/>
                              <a:ext cx="2750386" cy="196156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16677847" name="Text Box 16"/>
                          <wps:cNvSpPr txBox="1"/>
                          <wps:spPr>
                            <a:xfrm>
                              <a:off x="0" y="443109"/>
                              <a:ext cx="2780030" cy="15226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C9A2A6" w14:textId="7B3911D4" w:rsidR="00591106" w:rsidRDefault="00591106" w:rsidP="00591106">
                                <w:pPr>
                                  <w:pStyle w:val="quoteb"/>
                                  <w:ind w:left="288" w:right="288"/>
                                </w:pPr>
                                <w:r>
                                  <w:t xml:space="preserve">Our #1 priority is to help </w:t>
                                </w:r>
                                <w:r>
                                  <w:br/>
                                  <w:t>you achieve your career goals in the hospitality and tourism industry.</w:t>
                                </w:r>
                              </w:p>
                              <w:p w14:paraId="0D71BDF5" w14:textId="0A967E3C" w:rsidR="00591106" w:rsidRPr="002E5BB7" w:rsidRDefault="00591106" w:rsidP="002E5BB7">
                                <w:pPr>
                                  <w:pStyle w:val="quotesourceb"/>
                                </w:pPr>
                                <w:r w:rsidRPr="002E5BB7">
                                  <w:t>Dr. Paige Viren</w:t>
                                </w:r>
                              </w:p>
                              <w:p w14:paraId="5F911906" w14:textId="31B36DEE" w:rsidR="00591106" w:rsidRPr="002E5BB7" w:rsidRDefault="00591106" w:rsidP="002E5BB7">
                                <w:pPr>
                                  <w:pStyle w:val="quotesourceb2"/>
                                </w:pPr>
                                <w:r w:rsidRPr="002E5BB7">
                                  <w:t>Executive Director, Sustainable Hospitality Management Program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5374189" name="Picture 17" descr="A blue and black numb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5791" y="0"/>
                              <a:ext cx="4826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8875340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8618" y="2008146"/>
                              <a:ext cx="4826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13328910" name="Picture 4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" b="694"/>
                          <a:stretch>
                            <a:fillRect/>
                          </a:stretch>
                        </pic:blipFill>
                        <pic:spPr>
                          <a:xfrm>
                            <a:off x="1588809" y="4063345"/>
                            <a:ext cx="852805" cy="85280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581586035" name="Text Box 16"/>
                        <wps:cNvSpPr txBox="1"/>
                        <wps:spPr>
                          <a:xfrm>
                            <a:off x="18854" y="1343320"/>
                            <a:ext cx="2760345" cy="13291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96DAA" w14:textId="568123A7" w:rsidR="002E5BB7" w:rsidRPr="002E5BB7" w:rsidRDefault="002E5BB7" w:rsidP="002E5BB7">
                              <w:pPr>
                                <w:pStyle w:val="headtwoa"/>
                                <w:ind w:left="720" w:hanging="720"/>
                              </w:pPr>
                              <w:r w:rsidRPr="002E5BB7">
                                <w:t>Why Our  College Stands Out</w:t>
                              </w:r>
                            </w:p>
                            <w:p w14:paraId="5450FEE0" w14:textId="7DFD8146" w:rsidR="002E5BB7" w:rsidRPr="00DE367D" w:rsidRDefault="002E5BB7" w:rsidP="002E5BB7">
                              <w:pPr>
                                <w:pStyle w:val="bodytwoa"/>
                              </w:pPr>
                              <w:r>
                                <w:t>The College of Business is a leader in business education. At CSUMB, our students learn to develop and transform businesses and nonprofits into modern community-focused organizations, achieving financial success while caring for human and environmental resources in an ethical and equitable manner.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617242" name="Text Box 4"/>
                        <wps:cNvSpPr txBox="1"/>
                        <wps:spPr>
                          <a:xfrm>
                            <a:off x="32994" y="6895707"/>
                            <a:ext cx="2746139" cy="320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F932CB" w14:textId="7EDC4FD9" w:rsidR="002E5BB7" w:rsidRPr="002E5BB7" w:rsidRDefault="002E5BB7" w:rsidP="0061338F">
                              <w:pPr>
                                <w:spacing w:line="480" w:lineRule="atLeast"/>
                                <w:jc w:val="center"/>
                                <w:rPr>
                                  <w:color w:val="5394BA" w:themeColor="accent1"/>
                                  <w:spacing w:val="-22"/>
                                  <w:w w:val="103"/>
                                  <w:sz w:val="44"/>
                                  <w:szCs w:val="38"/>
                                </w:rPr>
                              </w:pPr>
                              <w:r w:rsidRPr="002E5BB7">
                                <w:rPr>
                                  <w:color w:val="5394BA" w:themeColor="accent1"/>
                                  <w:spacing w:val="-22"/>
                                  <w:w w:val="103"/>
                                  <w:sz w:val="44"/>
                                  <w:szCs w:val="38"/>
                                </w:rPr>
                                <w:t>csumb.edu/business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0B279" id="_x0000_s1071" style="position:absolute;margin-left:3.55pt;margin-top:24.5pt;width:218.85pt;height:568.2pt;z-index:251804672;mso-position-vertical-relative:page;mso-height-relative:margin" coordsize="27793,721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">
                <v:group id="Group 5" o:spid="_x0000_s1072" style="position:absolute;left:282;top:26300;width:27479;height:16408" coordsize="27479,16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">
                  <v:group id="Group 7" o:spid="_x0000_s1073" style="position:absolute;top:4572;width:19386;height:3041" coordsize="19395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">
                    <v:shape id="Text Box 4" o:spid="_x0000_s1074" type="#_x0000_t202" style="position:absolute;left:4059;top:328;width:15336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" filled="f" stroked="f" strokeweight=".5pt">
                      <v:textbox inset="0,0,0,0">
                        <w:txbxContent>
                          <w:p w14:paraId="59FD5716" w14:textId="77777777" w:rsidR="000F2B63" w:rsidRPr="005A7E92" w:rsidRDefault="000F2B63" w:rsidP="000F2B63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phone</w:t>
                            </w:r>
                          </w:p>
                          <w:p w14:paraId="6702CA6C" w14:textId="40439137" w:rsidR="000F2B63" w:rsidRPr="005A7E92" w:rsidRDefault="005E2136" w:rsidP="000F2B63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831.582.4232</w:t>
                            </w:r>
                          </w:p>
                        </w:txbxContent>
                      </v:textbox>
                    </v:shape>
                    <v:shape id="Picture 6" o:spid="_x0000_s1075" type="#_x0000_t75" alt="A phone logo in a blue circle&#10;&#10;Description automatically generated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">
                      <v:imagedata r:id="rId23" o:title="A phone logo in a blue circle&#10;&#10;Description automatically generated"/>
                    </v:shape>
                  </v:group>
                  <v:group id="Group 8" o:spid="_x0000_s1076" style="position:absolute;top:8201;width:19386;height:3041" coordsize="19395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">
                    <v:shape id="Text Box 4" o:spid="_x0000_s1077" type="#_x0000_t202" style="position:absolute;left:4059;top:369;width:15336;height:2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" filled="f" stroked="f" strokeweight=".5pt">
                      <v:textbox inset="0,0,0,0">
                        <w:txbxContent>
                          <w:p w14:paraId="6A7B271D" w14:textId="77777777" w:rsidR="000F2B63" w:rsidRPr="005A7E92" w:rsidRDefault="000F2B63" w:rsidP="000F2B63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email</w:t>
                            </w:r>
                          </w:p>
                          <w:p w14:paraId="119881CB" w14:textId="0D6FAF05" w:rsidR="000F2B63" w:rsidRPr="005A7E92" w:rsidRDefault="005E2136" w:rsidP="000F2B63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business</w:t>
                            </w:r>
                            <w:r w:rsidR="000F2B63"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@csumb.edu</w:t>
                            </w:r>
                          </w:p>
                        </w:txbxContent>
                      </v:textbox>
                    </v:shape>
                    <v:shape id="Picture 6" o:spid="_x0000_s1078" type="#_x0000_t75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">
                      <v:imagedata r:id="rId24" o:title=""/>
                    </v:shape>
                  </v:group>
                  <v:group id="Group 9" o:spid="_x0000_s1079" style="position:absolute;top:11924;width:19386;height:4484" coordsize="19395,44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">
                    <v:shape id="Text Box 4" o:spid="_x0000_s1080" type="#_x0000_t202" style="position:absolute;left:4059;top:368;width:15336;height:4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" filled="f" stroked="f" strokeweight=".5pt">
                      <v:textbox inset="0,0,0,0">
                        <w:txbxContent>
                          <w:p w14:paraId="07B2C41D" w14:textId="77777777" w:rsidR="000F2B63" w:rsidRPr="005A7E92" w:rsidRDefault="000F2B63" w:rsidP="000F2B63">
                            <w:pPr>
                              <w:spacing w:after="0" w:line="200" w:lineRule="exact"/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A7E92">
                              <w:rPr>
                                <w:rFonts w:ascii="Montserrat ExtraBold" w:hAnsi="Montserrat ExtraBold"/>
                                <w:b/>
                                <w:bCs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office address</w:t>
                            </w:r>
                          </w:p>
                          <w:p w14:paraId="701A5104" w14:textId="023CE1D2" w:rsidR="000F2B63" w:rsidRPr="005A7E92" w:rsidRDefault="005E2136" w:rsidP="000F2B63">
                            <w:pPr>
                              <w:spacing w:after="0" w:line="200" w:lineRule="exact"/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5108 Fourth</w:t>
                            </w:r>
                            <w:r w:rsidR="000F2B63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 xml:space="preserve"> Avenue</w:t>
                            </w:r>
                            <w:r w:rsidR="000F2B63"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Marina</w:t>
                            </w:r>
                            <w:r w:rsidR="000F2B63" w:rsidRPr="005A7E92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 xml:space="preserve">, CA </w:t>
                            </w:r>
                            <w:r w:rsidR="00B8102D">
                              <w:rPr>
                                <w:rFonts w:ascii="Montserrat Medium" w:hAnsi="Montserrat Medium"/>
                                <w:color w:val="20436D" w:themeColor="text1"/>
                                <w:spacing w:val="-2"/>
                                <w:sz w:val="16"/>
                                <w:szCs w:val="16"/>
                              </w:rPr>
                              <w:t>93933</w:t>
                            </w:r>
                          </w:p>
                        </w:txbxContent>
                      </v:textbox>
                    </v:shape>
                    <v:shape id="Picture 6" o:spid="_x0000_s1081" type="#_x0000_t75" style="position:absolute;width:3048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">
                      <v:imagedata r:id="rId25" o:title=""/>
                    </v:shape>
                  </v:group>
                  <v:shape id="Text Box 16" o:spid="_x0000_s1082" type="#_x0000_t202" style="position:absolute;left:47;width:27432;height:3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" filled="f" stroked="f" strokeweight=".5pt">
                    <v:textbox inset="0,0,0,0">
                      <w:txbxContent>
                        <w:p w14:paraId="2A91805B" w14:textId="703FB025" w:rsidR="000F2B63" w:rsidRPr="00BA7C04" w:rsidRDefault="000F2B63" w:rsidP="000F2B63">
                          <w:pPr>
                            <w:pStyle w:val="headtwoa"/>
                            <w:pBdr>
                              <w:bottom w:val="single" w:sz="4" w:space="1" w:color="auto"/>
                            </w:pBdr>
                          </w:pPr>
                          <w:r>
                            <w:t>Contact Us</w:t>
                          </w:r>
                        </w:p>
                      </w:txbxContent>
                    </v:textbox>
                  </v:shape>
                </v:group>
                <v:shape id="Picture 4" o:spid="_x0000_s1083" type="#_x0000_t75" alt="A group of people working on laptops&#10;&#10;Description automatically generated" style="position:absolute;left:329;width:27432;height:13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">
                  <v:imagedata r:id="rId26" o:title="A group of people working on laptops&#10;&#10;Description automatically generated"/>
                </v:shape>
                <v:group id="Group 1" o:spid="_x0000_s1084" style="position:absolute;top:45107;width:27793;height:23120" coordsize="27800,231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">
                  <v:shape id="Picture 2" o:spid="_x0000_s1085" type="#_x0000_t75" style="position:absolute;left:290;top:1796;width:27504;height:19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">
                    <v:imagedata r:id="rId27" o:title=""/>
                  </v:shape>
                  <v:shape id="Text Box 16" o:spid="_x0000_s1086" type="#_x0000_t202" style="position:absolute;top:4431;width:27800;height:15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" filled="f" stroked="f" strokeweight=".5pt">
                    <v:textbox>
                      <w:txbxContent>
                        <w:p w14:paraId="77C9A2A6" w14:textId="7B3911D4" w:rsidR="00591106" w:rsidRDefault="00591106" w:rsidP="00591106">
                          <w:pPr>
                            <w:pStyle w:val="quoteb"/>
                            <w:ind w:left="288" w:right="288"/>
                          </w:pPr>
                          <w:r>
                            <w:t xml:space="preserve">Our #1 priority is to help </w:t>
                          </w:r>
                          <w:r>
                            <w:br/>
                            <w:t>you achieve your career goals in the hospitality and tourism industry.</w:t>
                          </w:r>
                        </w:p>
                        <w:p w14:paraId="0D71BDF5" w14:textId="0A967E3C" w:rsidR="00591106" w:rsidRPr="002E5BB7" w:rsidRDefault="00591106" w:rsidP="002E5BB7">
                          <w:pPr>
                            <w:pStyle w:val="quotesourceb"/>
                          </w:pPr>
                          <w:r w:rsidRPr="002E5BB7">
                            <w:t>Dr. Paige Viren</w:t>
                          </w:r>
                        </w:p>
                        <w:p w14:paraId="5F911906" w14:textId="31B36DEE" w:rsidR="00591106" w:rsidRPr="002E5BB7" w:rsidRDefault="00591106" w:rsidP="002E5BB7">
                          <w:pPr>
                            <w:pStyle w:val="quotesourceb2"/>
                          </w:pPr>
                          <w:r w:rsidRPr="002E5BB7">
                            <w:t>Executive Director, Sustainable Hospitality Management Program</w:t>
                          </w:r>
                        </w:p>
                      </w:txbxContent>
                    </v:textbox>
                  </v:shape>
                  <v:shape id="Picture 17" o:spid="_x0000_s1087" type="#_x0000_t75" alt="A blue and black number&#10;&#10;Description automatically generated" style="position:absolute;left:2657;width:4826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">
                    <v:imagedata r:id="rId28" o:title="A blue and black number&#10;&#10;Description automatically generated"/>
                  </v:shape>
                  <v:shape id="Picture 17" o:spid="_x0000_s1088" type="#_x0000_t75" style="position:absolute;left:20986;top:20081;width:4826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">
                    <v:imagedata r:id="rId29" o:title=""/>
                  </v:shape>
                </v:group>
                <v:shape id="Picture 4" o:spid="_x0000_s1089" type="#_x0000_t75" style="position:absolute;left:15888;top:40633;width:8528;height:8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" stroked="t" strokecolor="#5394ba [3204]" strokeweight="2.25pt">
                  <v:imagedata r:id="rId30" o:title="" croptop="455f" cropbottom="455f"/>
                  <v:path arrowok="t"/>
                  <o:lock v:ext="edit" aspectratio="f"/>
                </v:shape>
                <v:shape id="Text Box 16" o:spid="_x0000_s1090" type="#_x0000_t202" style="position:absolute;left:188;top:13433;width:27603;height:13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" filled="f" stroked="f" strokeweight=".5pt">
                  <v:textbox inset="0,0,0,0">
                    <w:txbxContent>
                      <w:p w14:paraId="29696DAA" w14:textId="568123A7" w:rsidR="002E5BB7" w:rsidRPr="002E5BB7" w:rsidRDefault="002E5BB7" w:rsidP="002E5BB7">
                        <w:pPr>
                          <w:pStyle w:val="headtwoa"/>
                          <w:ind w:left="720" w:hanging="720"/>
                        </w:pPr>
                        <w:r w:rsidRPr="002E5BB7">
                          <w:t>Why Our  College Stands Out</w:t>
                        </w:r>
                      </w:p>
                      <w:p w14:paraId="5450FEE0" w14:textId="7DFD8146" w:rsidR="002E5BB7" w:rsidRPr="00DE367D" w:rsidRDefault="002E5BB7" w:rsidP="002E5BB7">
                        <w:pPr>
                          <w:pStyle w:val="bodytwoa"/>
                        </w:pPr>
                        <w:r>
                          <w:t>The College of Business is a leader in business education. At CSUMB, our students learn to develop and transform businesses and nonprofits into modern community-focused organizations, achieving financial success while caring for human and environmental resources in an ethical and equitable manner.</w:t>
                        </w:r>
                      </w:p>
                    </w:txbxContent>
                  </v:textbox>
                </v:shape>
                <v:shape id="Text Box 4" o:spid="_x0000_s1091" type="#_x0000_t202" style="position:absolute;left:329;top:68957;width:27462;height:3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" filled="f" stroked="f" strokeweight=".5pt">
                  <v:textbox inset="0,0,0,0">
                    <w:txbxContent>
                      <w:p w14:paraId="13F932CB" w14:textId="7EDC4FD9" w:rsidR="002E5BB7" w:rsidRPr="002E5BB7" w:rsidRDefault="002E5BB7" w:rsidP="0061338F">
                        <w:pPr>
                          <w:spacing w:line="480" w:lineRule="atLeast"/>
                          <w:jc w:val="center"/>
                          <w:rPr>
                            <w:color w:val="5394BA" w:themeColor="accent1"/>
                            <w:spacing w:val="-22"/>
                            <w:w w:val="103"/>
                            <w:sz w:val="44"/>
                            <w:szCs w:val="38"/>
                          </w:rPr>
                        </w:pPr>
                        <w:r w:rsidRPr="002E5BB7">
                          <w:rPr>
                            <w:color w:val="5394BA" w:themeColor="accent1"/>
                            <w:spacing w:val="-22"/>
                            <w:w w:val="103"/>
                            <w:sz w:val="44"/>
                            <w:szCs w:val="38"/>
                          </w:rPr>
                          <w:t>csumb.edu/business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0F7122" w:rsidRPr="00EE1FE3" w:rsidSect="00AF1BC7">
      <w:footerReference w:type="default" r:id="rId31"/>
      <w:footerReference w:type="first" r:id="rId32"/>
      <w:pgSz w:w="15840" w:h="12240" w:orient="landscape" w:code="1"/>
      <w:pgMar w:top="360" w:right="360" w:bottom="360" w:left="36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2346B" w14:textId="77777777" w:rsidR="00AF1BC7" w:rsidRDefault="00AF1BC7">
      <w:pPr>
        <w:spacing w:after="0"/>
      </w:pPr>
      <w:r>
        <w:separator/>
      </w:r>
    </w:p>
    <w:p w14:paraId="690199E7" w14:textId="77777777" w:rsidR="00AF1BC7" w:rsidRDefault="00AF1BC7"/>
  </w:endnote>
  <w:endnote w:type="continuationSeparator" w:id="0">
    <w:p w14:paraId="4F3C9528" w14:textId="77777777" w:rsidR="00AF1BC7" w:rsidRDefault="00AF1BC7">
      <w:pPr>
        <w:spacing w:after="0"/>
      </w:pPr>
      <w:r>
        <w:continuationSeparator/>
      </w:r>
    </w:p>
    <w:p w14:paraId="6232F3F9" w14:textId="77777777" w:rsidR="00AF1BC7" w:rsidRDefault="00AF1B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tag Sans Light">
    <w:panose1 w:val="020B0303040000020004"/>
    <w:charset w:val="4D"/>
    <w:family w:val="swiss"/>
    <w:notTrueType/>
    <w:pitch w:val="variable"/>
    <w:sig w:usb0="00000007" w:usb1="00000000" w:usb2="00000000" w:usb3="00000000" w:csb0="0000009B" w:csb1="00000000"/>
  </w:font>
  <w:font w:name="Montserrat Black">
    <w:panose1 w:val="00000A00000000000000"/>
    <w:charset w:val="4D"/>
    <w:family w:val="auto"/>
    <w:pitch w:val="variable"/>
    <w:sig w:usb0="2000020F" w:usb1="00000003" w:usb2="00000000" w:usb3="00000000" w:csb0="00000197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31E66" w14:textId="79BB57EC" w:rsidR="00A763AE" w:rsidRPr="006111B0" w:rsidRDefault="00A763AE" w:rsidP="00BD3F55">
    <w:pPr>
      <w:pStyle w:val="Footer-Continuation"/>
      <w:jc w:val="left"/>
      <w:rPr>
        <w:rFonts w:ascii="Montserrat" w:hAnsi="Montserrat"/>
        <w:b/>
        <w:bCs/>
        <w:color w:val="20446D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9A139" w14:textId="015C350E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624C7" w14:textId="77777777" w:rsidR="00AF1BC7" w:rsidRDefault="00AF1BC7">
      <w:pPr>
        <w:spacing w:after="0"/>
      </w:pPr>
      <w:r>
        <w:separator/>
      </w:r>
    </w:p>
    <w:p w14:paraId="6FCDD69C" w14:textId="77777777" w:rsidR="00AF1BC7" w:rsidRDefault="00AF1BC7"/>
  </w:footnote>
  <w:footnote w:type="continuationSeparator" w:id="0">
    <w:p w14:paraId="431B98C5" w14:textId="77777777" w:rsidR="00AF1BC7" w:rsidRDefault="00AF1BC7">
      <w:pPr>
        <w:spacing w:after="0"/>
      </w:pPr>
      <w:r>
        <w:continuationSeparator/>
      </w:r>
    </w:p>
    <w:p w14:paraId="14C08919" w14:textId="77777777" w:rsidR="00AF1BC7" w:rsidRDefault="00AF1BC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41404839">
    <w:abstractNumId w:val="9"/>
  </w:num>
  <w:num w:numId="2" w16cid:durableId="371883127">
    <w:abstractNumId w:val="7"/>
  </w:num>
  <w:num w:numId="3" w16cid:durableId="1895003835">
    <w:abstractNumId w:val="6"/>
  </w:num>
  <w:num w:numId="4" w16cid:durableId="1293974382">
    <w:abstractNumId w:val="5"/>
  </w:num>
  <w:num w:numId="5" w16cid:durableId="1824079981">
    <w:abstractNumId w:val="4"/>
  </w:num>
  <w:num w:numId="6" w16cid:durableId="1606814021">
    <w:abstractNumId w:val="8"/>
  </w:num>
  <w:num w:numId="7" w16cid:durableId="1483306302">
    <w:abstractNumId w:val="3"/>
  </w:num>
  <w:num w:numId="8" w16cid:durableId="1104960552">
    <w:abstractNumId w:val="2"/>
  </w:num>
  <w:num w:numId="9" w16cid:durableId="1631326208">
    <w:abstractNumId w:val="1"/>
  </w:num>
  <w:num w:numId="10" w16cid:durableId="1051684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removePersonalInformation/>
  <w:removeDateAndTime/>
  <w:hideSpelling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215"/>
    <w:rsid w:val="0000707D"/>
    <w:rsid w:val="000115CE"/>
    <w:rsid w:val="00011DA5"/>
    <w:rsid w:val="000441F1"/>
    <w:rsid w:val="000828F4"/>
    <w:rsid w:val="000915F8"/>
    <w:rsid w:val="000A27C4"/>
    <w:rsid w:val="000A69ED"/>
    <w:rsid w:val="000B2AF3"/>
    <w:rsid w:val="000E0C5E"/>
    <w:rsid w:val="000F2B63"/>
    <w:rsid w:val="000F51EC"/>
    <w:rsid w:val="000F7122"/>
    <w:rsid w:val="00100411"/>
    <w:rsid w:val="00104F3F"/>
    <w:rsid w:val="00156677"/>
    <w:rsid w:val="001A03B3"/>
    <w:rsid w:val="001A5894"/>
    <w:rsid w:val="001B689C"/>
    <w:rsid w:val="001C16CB"/>
    <w:rsid w:val="001E3505"/>
    <w:rsid w:val="00200635"/>
    <w:rsid w:val="00224612"/>
    <w:rsid w:val="00246E5B"/>
    <w:rsid w:val="002741DF"/>
    <w:rsid w:val="002A32F4"/>
    <w:rsid w:val="002A755F"/>
    <w:rsid w:val="002E2A93"/>
    <w:rsid w:val="002E5BB7"/>
    <w:rsid w:val="00305053"/>
    <w:rsid w:val="0038000D"/>
    <w:rsid w:val="00385ACF"/>
    <w:rsid w:val="00397482"/>
    <w:rsid w:val="003A3B05"/>
    <w:rsid w:val="00477474"/>
    <w:rsid w:val="00480B7F"/>
    <w:rsid w:val="004A1893"/>
    <w:rsid w:val="004C4A44"/>
    <w:rsid w:val="004C63FF"/>
    <w:rsid w:val="005125BB"/>
    <w:rsid w:val="0051691F"/>
    <w:rsid w:val="00516CE8"/>
    <w:rsid w:val="00522329"/>
    <w:rsid w:val="00537F9C"/>
    <w:rsid w:val="00542646"/>
    <w:rsid w:val="00572222"/>
    <w:rsid w:val="00591106"/>
    <w:rsid w:val="0059134C"/>
    <w:rsid w:val="005A7215"/>
    <w:rsid w:val="005A7E92"/>
    <w:rsid w:val="005D3DA6"/>
    <w:rsid w:val="005E2136"/>
    <w:rsid w:val="006111B0"/>
    <w:rsid w:val="0061338F"/>
    <w:rsid w:val="006336BD"/>
    <w:rsid w:val="00647DDB"/>
    <w:rsid w:val="0065769B"/>
    <w:rsid w:val="006D2D1A"/>
    <w:rsid w:val="006E15D4"/>
    <w:rsid w:val="0070172E"/>
    <w:rsid w:val="007145B9"/>
    <w:rsid w:val="00724A1B"/>
    <w:rsid w:val="00731ACA"/>
    <w:rsid w:val="00744EA9"/>
    <w:rsid w:val="00745A8E"/>
    <w:rsid w:val="00751887"/>
    <w:rsid w:val="00752FC4"/>
    <w:rsid w:val="00757E9C"/>
    <w:rsid w:val="00775826"/>
    <w:rsid w:val="00780939"/>
    <w:rsid w:val="007B4C91"/>
    <w:rsid w:val="007D70F7"/>
    <w:rsid w:val="007F0FF4"/>
    <w:rsid w:val="00830C5F"/>
    <w:rsid w:val="00831946"/>
    <w:rsid w:val="00834A33"/>
    <w:rsid w:val="008437B8"/>
    <w:rsid w:val="00883D82"/>
    <w:rsid w:val="00896EE1"/>
    <w:rsid w:val="008A2567"/>
    <w:rsid w:val="008C1482"/>
    <w:rsid w:val="008C5843"/>
    <w:rsid w:val="008D0AA7"/>
    <w:rsid w:val="00912A0A"/>
    <w:rsid w:val="0093763F"/>
    <w:rsid w:val="00971DDE"/>
    <w:rsid w:val="00986943"/>
    <w:rsid w:val="009B25D9"/>
    <w:rsid w:val="009C5F20"/>
    <w:rsid w:val="009C670C"/>
    <w:rsid w:val="009D6DC3"/>
    <w:rsid w:val="00A763AE"/>
    <w:rsid w:val="00A904C8"/>
    <w:rsid w:val="00AF1BC7"/>
    <w:rsid w:val="00B065EA"/>
    <w:rsid w:val="00B63133"/>
    <w:rsid w:val="00B653D4"/>
    <w:rsid w:val="00B67FE2"/>
    <w:rsid w:val="00B8102D"/>
    <w:rsid w:val="00B96B48"/>
    <w:rsid w:val="00BA7C04"/>
    <w:rsid w:val="00BC0F0A"/>
    <w:rsid w:val="00BC79A4"/>
    <w:rsid w:val="00BD3F55"/>
    <w:rsid w:val="00C11980"/>
    <w:rsid w:val="00C85CDD"/>
    <w:rsid w:val="00C87567"/>
    <w:rsid w:val="00D04123"/>
    <w:rsid w:val="00D53783"/>
    <w:rsid w:val="00D7289E"/>
    <w:rsid w:val="00DC7840"/>
    <w:rsid w:val="00DD1BEA"/>
    <w:rsid w:val="00DD72BB"/>
    <w:rsid w:val="00DE367D"/>
    <w:rsid w:val="00DF00B0"/>
    <w:rsid w:val="00E07BF3"/>
    <w:rsid w:val="00E42A91"/>
    <w:rsid w:val="00E47115"/>
    <w:rsid w:val="00E5063B"/>
    <w:rsid w:val="00E531B3"/>
    <w:rsid w:val="00E6176B"/>
    <w:rsid w:val="00E86D5D"/>
    <w:rsid w:val="00EB46F3"/>
    <w:rsid w:val="00EC111E"/>
    <w:rsid w:val="00EE1FE3"/>
    <w:rsid w:val="00F57580"/>
    <w:rsid w:val="00F65AEA"/>
    <w:rsid w:val="00F71D73"/>
    <w:rsid w:val="00F763B1"/>
    <w:rsid w:val="00F94F21"/>
    <w:rsid w:val="00F9643A"/>
    <w:rsid w:val="00FA402E"/>
    <w:rsid w:val="00FB49C2"/>
    <w:rsid w:val="00FC2FB4"/>
    <w:rsid w:val="00FC468C"/>
    <w:rsid w:val="00FC4970"/>
    <w:rsid w:val="00FF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114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74847" w:themeColor="text2" w:themeShade="BF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72E"/>
    <w:rPr>
      <w:rFonts w:ascii="Montserrat Light" w:eastAsiaTheme="minorEastAsia" w:hAnsi="Montserrat Light" w:cs="Times New Roman (Body CS)"/>
      <w:color w:val="4580C8" w:themeColor="text1" w:themeTint="A6"/>
      <w:spacing w:val="-5"/>
      <w:sz w:val="18"/>
    </w:rPr>
  </w:style>
  <w:style w:type="paragraph" w:styleId="Heading1">
    <w:name w:val="heading 1"/>
    <w:basedOn w:val="headonea"/>
    <w:next w:val="BodyNormal"/>
    <w:link w:val="Heading1Char"/>
    <w:uiPriority w:val="9"/>
    <w:unhideWhenUsed/>
    <w:qFormat/>
    <w:rsid w:val="009C5F20"/>
    <w:pPr>
      <w:spacing w:after="0"/>
      <w:outlineLvl w:val="0"/>
    </w:pPr>
  </w:style>
  <w:style w:type="paragraph" w:styleId="Heading2">
    <w:name w:val="heading 2"/>
    <w:basedOn w:val="Heading1"/>
    <w:next w:val="BodyNormal"/>
    <w:link w:val="Heading2Char"/>
    <w:uiPriority w:val="9"/>
    <w:unhideWhenUsed/>
    <w:qFormat/>
    <w:rsid w:val="00542646"/>
    <w:pPr>
      <w:spacing w:before="200" w:line="320" w:lineRule="exact"/>
      <w:outlineLvl w:val="1"/>
    </w:pPr>
    <w:rPr>
      <w:rFonts w:ascii="Montserrat Medium" w:hAnsi="Montserrat Medium" w:cs="Times New Roman (Headings CS)"/>
      <w:b w:val="0"/>
      <w:bCs w:val="0"/>
      <w:color w:val="6C93B6"/>
      <w:spacing w:val="-10"/>
      <w:sz w:val="28"/>
      <w:szCs w:val="26"/>
    </w:rPr>
  </w:style>
  <w:style w:type="paragraph" w:styleId="Heading3">
    <w:name w:val="heading 3"/>
    <w:basedOn w:val="Heading2"/>
    <w:next w:val="BodyNormal"/>
    <w:link w:val="Heading3Char"/>
    <w:uiPriority w:val="9"/>
    <w:unhideWhenUsed/>
    <w:qFormat/>
    <w:rsid w:val="00542646"/>
    <w:pPr>
      <w:spacing w:before="40"/>
      <w:outlineLvl w:val="2"/>
    </w:pPr>
    <w:rPr>
      <w:rFonts w:ascii="Montserrat Light" w:hAnsi="Montserrat Light"/>
      <w:spacing w:val="-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96F8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96F8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64A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64A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C5D98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C5D98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133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3133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BC0F0A"/>
    <w:pPr>
      <w:spacing w:after="0"/>
      <w:ind w:left="-720" w:right="-720"/>
      <w:jc w:val="center"/>
    </w:pPr>
    <w:rPr>
      <w:rFonts w:asciiTheme="majorHAnsi" w:hAnsiTheme="majorHAnsi"/>
      <w:color w:val="264B32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BC0F0A"/>
    <w:rPr>
      <w:rFonts w:asciiTheme="majorHAnsi" w:hAnsiTheme="majorHAnsi"/>
      <w:color w:val="264B32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C3581D" w:themeColor="accent5" w:themeShade="BF"/>
      <w:sz w:val="22"/>
    </w:rPr>
  </w:style>
  <w:style w:type="paragraph" w:customStyle="1" w:styleId="CSUMBOffice">
    <w:name w:val="CSUMB Office"/>
    <w:basedOn w:val="Normal"/>
    <w:qFormat/>
    <w:rsid w:val="00B67FE2"/>
    <w:pPr>
      <w:spacing w:after="0" w:line="240" w:lineRule="exact"/>
      <w:jc w:val="right"/>
    </w:pPr>
    <w:rPr>
      <w:rFonts w:ascii="Montserrat SemiBold" w:hAnsi="Montserrat SemiBold"/>
      <w:b/>
      <w:bCs/>
      <w:color w:val="20446D"/>
      <w:sz w:val="14"/>
      <w:szCs w:val="14"/>
    </w:rPr>
  </w:style>
  <w:style w:type="paragraph" w:customStyle="1" w:styleId="CSUMBOfficeWebandEmail">
    <w:name w:val="CSUMB Office Web and Email"/>
    <w:basedOn w:val="Normal"/>
    <w:qFormat/>
    <w:rsid w:val="00B67FE2"/>
    <w:pPr>
      <w:spacing w:after="0" w:line="240" w:lineRule="exact"/>
      <w:jc w:val="right"/>
    </w:pPr>
    <w:rPr>
      <w:rFonts w:ascii="Montserrat" w:hAnsi="Montserrat"/>
      <w:color w:val="20446D"/>
      <w:sz w:val="14"/>
      <w:szCs w:val="14"/>
    </w:rPr>
  </w:style>
  <w:style w:type="paragraph" w:customStyle="1" w:styleId="BodyNormal">
    <w:name w:val="Body Normal"/>
    <w:basedOn w:val="Normal"/>
    <w:qFormat/>
    <w:rsid w:val="00B67FE2"/>
  </w:style>
  <w:style w:type="paragraph" w:customStyle="1" w:styleId="AuthorName">
    <w:name w:val="Author Name"/>
    <w:basedOn w:val="CSUMBOffice"/>
    <w:next w:val="AuthorTitle"/>
    <w:qFormat/>
    <w:rsid w:val="00542646"/>
    <w:pPr>
      <w:spacing w:before="600" w:line="320" w:lineRule="exact"/>
      <w:jc w:val="left"/>
    </w:pPr>
    <w:rPr>
      <w:rFonts w:ascii="Montserrat" w:hAnsi="Montserrat"/>
      <w:sz w:val="18"/>
      <w:szCs w:val="20"/>
    </w:rPr>
  </w:style>
  <w:style w:type="paragraph" w:customStyle="1" w:styleId="AuthorTitle">
    <w:name w:val="Author Title"/>
    <w:basedOn w:val="BodyNormal"/>
    <w:qFormat/>
    <w:rsid w:val="00542646"/>
    <w:pPr>
      <w:spacing w:line="320" w:lineRule="exact"/>
    </w:pPr>
    <w:rPr>
      <w:rFonts w:ascii="Montserrat" w:hAnsi="Montserrat"/>
      <w:color w:val="6C93B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C5F20"/>
    <w:rPr>
      <w:rFonts w:ascii="Montserrat ExtraBold" w:hAnsi="Montserrat ExtraBold" w:cs="Montserrat ExtraBold"/>
      <w:b/>
      <w:bCs/>
      <w:color w:val="1F446D"/>
      <w:spacing w:val="-11"/>
      <w:w w:val="103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42646"/>
    <w:rPr>
      <w:rFonts w:ascii="Montserrat Medium" w:eastAsiaTheme="majorEastAsia" w:hAnsi="Montserrat Medium" w:cs="Times New Roman (Headings CS)"/>
      <w:color w:val="6C93B6"/>
      <w:spacing w:val="-10"/>
      <w:sz w:val="28"/>
      <w:szCs w:val="26"/>
    </w:rPr>
  </w:style>
  <w:style w:type="table" w:styleId="TableGrid">
    <w:name w:val="Table Grid"/>
    <w:basedOn w:val="TableNormal"/>
    <w:uiPriority w:val="59"/>
    <w:rsid w:val="005125B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5394BA" w:themeColor="accent1" w:frame="1"/>
        <w:left w:val="single" w:sz="2" w:space="10" w:color="5394BA" w:themeColor="accent1" w:frame="1"/>
        <w:bottom w:val="single" w:sz="2" w:space="10" w:color="5394BA" w:themeColor="accent1" w:frame="1"/>
        <w:right w:val="single" w:sz="2" w:space="10" w:color="5394BA" w:themeColor="accent1" w:frame="1"/>
      </w:pBdr>
      <w:ind w:left="1152" w:right="1152"/>
    </w:pPr>
    <w:rPr>
      <w:i/>
      <w:iCs/>
      <w:color w:val="396F8F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/>
    </w:pPr>
    <w:rPr>
      <w:i/>
      <w:iCs/>
      <w:color w:val="60615F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8EE" w:themeFill="text1" w:themeFillTint="33"/>
    </w:tcPr>
    <w:tblStylePr w:type="firstRow">
      <w:rPr>
        <w:b/>
        <w:bCs/>
      </w:rPr>
      <w:tblPr/>
      <w:tcPr>
        <w:shd w:val="clear" w:color="auto" w:fill="8CB1DD" w:themeFill="text1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8CB1DD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83151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83151" w:themeFill="text1" w:themeFillShade="BF"/>
      </w:tcPr>
    </w:tblStylePr>
    <w:tblStylePr w:type="band1Vert">
      <w:tblPr/>
      <w:tcPr>
        <w:shd w:val="clear" w:color="auto" w:fill="709ED5" w:themeFill="text1" w:themeFillTint="7F"/>
      </w:tcPr>
    </w:tblStylePr>
    <w:tblStylePr w:type="band1Horz">
      <w:tblPr/>
      <w:tcPr>
        <w:shd w:val="clear" w:color="auto" w:fill="709ED5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9F1" w:themeFill="accent1" w:themeFillTint="33"/>
    </w:tcPr>
    <w:tblStylePr w:type="firstRow">
      <w:rPr>
        <w:b/>
        <w:bCs/>
      </w:rPr>
      <w:tblPr/>
      <w:tcPr>
        <w:shd w:val="clear" w:color="auto" w:fill="BAD3E3" w:themeFill="accent1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BAD3E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96F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96F8F" w:themeFill="accent1" w:themeFillShade="BF"/>
      </w:tcPr>
    </w:tblStylePr>
    <w:tblStylePr w:type="band1Vert">
      <w:tblPr/>
      <w:tcPr>
        <w:shd w:val="clear" w:color="auto" w:fill="A9C9DC" w:themeFill="accent1" w:themeFillTint="7F"/>
      </w:tcPr>
    </w:tblStylePr>
    <w:tblStylePr w:type="band1Horz">
      <w:tblPr/>
      <w:tcPr>
        <w:shd w:val="clear" w:color="auto" w:fill="A9C9D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BDF" w:themeFill="accent2" w:themeFillTint="33"/>
    </w:tcPr>
    <w:tblStylePr w:type="firstRow">
      <w:rPr>
        <w:b/>
        <w:bCs/>
      </w:rPr>
      <w:tblPr/>
      <w:tcPr>
        <w:shd w:val="clear" w:color="auto" w:fill="B3D8BF" w:themeFill="accent2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B3D8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70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704A" w:themeFill="accent2" w:themeFillShade="BF"/>
      </w:tcPr>
    </w:tblStylePr>
    <w:tblStylePr w:type="band1Vert">
      <w:tblPr/>
      <w:tcPr>
        <w:shd w:val="clear" w:color="auto" w:fill="A1CFAF" w:themeFill="accent2" w:themeFillTint="7F"/>
      </w:tcPr>
    </w:tblStylePr>
    <w:tblStylePr w:type="band1Horz">
      <w:tblPr/>
      <w:tcPr>
        <w:shd w:val="clear" w:color="auto" w:fill="A1CFA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F1E0" w:themeFill="accent3" w:themeFillTint="33"/>
    </w:tcPr>
    <w:tblStylePr w:type="firstRow">
      <w:rPr>
        <w:b/>
        <w:bCs/>
      </w:rPr>
      <w:tblPr/>
      <w:tcPr>
        <w:shd w:val="clear" w:color="auto" w:fill="CBE3C2" w:themeFill="accent3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CBE3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95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9543" w:themeFill="accent3" w:themeFillShade="BF"/>
      </w:tcPr>
    </w:tblStylePr>
    <w:tblStylePr w:type="band1Vert">
      <w:tblPr/>
      <w:tcPr>
        <w:shd w:val="clear" w:color="auto" w:fill="BFDDB3" w:themeFill="accent3" w:themeFillTint="7F"/>
      </w:tcPr>
    </w:tblStylePr>
    <w:tblStylePr w:type="band1Horz">
      <w:tblPr/>
      <w:tcPr>
        <w:shd w:val="clear" w:color="auto" w:fill="BFDD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0DB" w:themeFill="accent4" w:themeFillTint="33"/>
    </w:tcPr>
    <w:tblStylePr w:type="firstRow">
      <w:rPr>
        <w:b/>
        <w:bCs/>
      </w:rPr>
      <w:tblPr/>
      <w:tcPr>
        <w:shd w:val="clear" w:color="auto" w:fill="F9E1B7" w:themeFill="accent4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F9E1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921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9211" w:themeFill="accent4" w:themeFillShade="BF"/>
      </w:tcPr>
    </w:tblStylePr>
    <w:tblStylePr w:type="band1Vert">
      <w:tblPr/>
      <w:tcPr>
        <w:shd w:val="clear" w:color="auto" w:fill="F8DAA6" w:themeFill="accent4" w:themeFillTint="7F"/>
      </w:tcPr>
    </w:tblStylePr>
    <w:tblStylePr w:type="band1Horz">
      <w:tblPr/>
      <w:tcPr>
        <w:shd w:val="clear" w:color="auto" w:fill="F8DAA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5DA" w:themeFill="accent5" w:themeFillTint="33"/>
    </w:tcPr>
    <w:tblStylePr w:type="firstRow">
      <w:rPr>
        <w:b/>
        <w:bCs/>
      </w:rPr>
      <w:tblPr/>
      <w:tcPr>
        <w:shd w:val="clear" w:color="auto" w:fill="F4CCB5" w:themeFill="accent5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F4CC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58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581D" w:themeFill="accent5" w:themeFillShade="BF"/>
      </w:tcPr>
    </w:tblStylePr>
    <w:tblStylePr w:type="band1Vert">
      <w:tblPr/>
      <w:tcPr>
        <w:shd w:val="clear" w:color="auto" w:fill="F1BFA3" w:themeFill="accent5" w:themeFillTint="7F"/>
      </w:tcPr>
    </w:tblStylePr>
    <w:tblStylePr w:type="band1Horz">
      <w:tblPr/>
      <w:tcPr>
        <w:shd w:val="clear" w:color="auto" w:fill="F1BF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FFF" w:themeFill="accent6" w:themeFillTint="33"/>
    </w:tcPr>
    <w:tblStylePr w:type="firstRow">
      <w:rPr>
        <w:b/>
        <w:bCs/>
      </w:rPr>
      <w:tblPr/>
      <w:tcPr>
        <w:shd w:val="clear" w:color="auto" w:fill="FEFFFF" w:themeFill="accent6" w:themeFillTint="66"/>
      </w:tcPr>
    </w:tblStylePr>
    <w:tblStylePr w:type="lastRow">
      <w:rPr>
        <w:b/>
        <w:bCs/>
        <w:color w:val="20436D" w:themeColor="text1"/>
      </w:rPr>
      <w:tblPr/>
      <w:tcPr>
        <w:shd w:val="clear" w:color="auto" w:fill="FE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EFFF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EFFFF" w:themeFill="accent6" w:themeFillShade="BF"/>
      </w:tcPr>
    </w:tblStylePr>
    <w:tblStylePr w:type="band1Vert">
      <w:tblPr/>
      <w:tcPr>
        <w:shd w:val="clear" w:color="auto" w:fill="FEFFFF" w:themeFill="accent6" w:themeFillTint="7F"/>
      </w:tcPr>
    </w:tblStylePr>
    <w:tblStylePr w:type="band1Horz">
      <w:tblPr/>
      <w:tcPr>
        <w:shd w:val="clear" w:color="auto" w:fill="FE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E2EBF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774F" w:themeFill="accent2" w:themeFillShade="CC"/>
      </w:tcPr>
    </w:tblStylePr>
    <w:tblStylePr w:type="lastRow">
      <w:rPr>
        <w:b/>
        <w:bCs/>
        <w:color w:val="3C774F" w:themeColor="accent2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CEEA" w:themeFill="text1" w:themeFillTint="3F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EEF4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774F" w:themeFill="accent2" w:themeFillShade="CC"/>
      </w:tcPr>
    </w:tblStylePr>
    <w:tblStylePr w:type="lastRow">
      <w:rPr>
        <w:b/>
        <w:bCs/>
        <w:color w:val="3C774F" w:themeColor="accent2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4EE" w:themeFill="accent1" w:themeFillTint="3F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ECF5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774F" w:themeFill="accent2" w:themeFillShade="CC"/>
      </w:tcPr>
    </w:tblStylePr>
    <w:tblStylePr w:type="lastRow">
      <w:rPr>
        <w:b/>
        <w:bCs/>
        <w:color w:val="3C774F" w:themeColor="accent2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7D7" w:themeFill="accent2" w:themeFillTint="3F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F2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9C12" w:themeFill="accent4" w:themeFillShade="CC"/>
      </w:tcPr>
    </w:tblStylePr>
    <w:tblStylePr w:type="lastRow">
      <w:rPr>
        <w:b/>
        <w:bCs/>
        <w:color w:val="EC9C12" w:themeColor="accent4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ED9" w:themeFill="accent3" w:themeFillTint="3F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FDF7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A047" w:themeFill="accent3" w:themeFillShade="CC"/>
      </w:tcPr>
    </w:tblStylePr>
    <w:tblStylePr w:type="lastRow">
      <w:rPr>
        <w:b/>
        <w:bCs/>
        <w:color w:val="60A047" w:themeColor="accent3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D3" w:themeFill="accent4" w:themeFillTint="3F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FCF2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FFFF" w:themeFill="accent6" w:themeFillShade="CC"/>
      </w:tcPr>
    </w:tblStylePr>
    <w:tblStylePr w:type="lastRow">
      <w:rPr>
        <w:b/>
        <w:bCs/>
        <w:color w:val="98FFFF" w:themeColor="accent6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FD1" w:themeFill="accent5" w:themeFillTint="3F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cPr>
      <w:shd w:val="clear" w:color="auto" w:fill="FE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5E1F" w:themeFill="accent5" w:themeFillShade="CC"/>
      </w:tcPr>
    </w:tblStylePr>
    <w:tblStylePr w:type="lastRow">
      <w:rPr>
        <w:b/>
        <w:bCs/>
        <w:color w:val="D15E1F" w:themeColor="accent5" w:themeShade="CC"/>
      </w:rPr>
      <w:tblPr/>
      <w:tcPr>
        <w:tcBorders>
          <w:top w:val="single" w:sz="12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FFF" w:themeFill="accent6" w:themeFillTint="3F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4C9664" w:themeColor="accent2"/>
        <w:left w:val="single" w:sz="4" w:space="0" w:color="20436D" w:themeColor="text1"/>
        <w:bottom w:val="single" w:sz="4" w:space="0" w:color="20436D" w:themeColor="text1"/>
        <w:right w:val="single" w:sz="4" w:space="0" w:color="20436D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BF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96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741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2741" w:themeColor="text1" w:themeShade="99"/>
          <w:insideV w:val="nil"/>
        </w:tcBorders>
        <w:shd w:val="clear" w:color="auto" w:fill="132741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151" w:themeFill="text1" w:themeFillShade="BF"/>
      </w:tcPr>
    </w:tblStylePr>
    <w:tblStylePr w:type="band1Vert">
      <w:tblPr/>
      <w:tcPr>
        <w:shd w:val="clear" w:color="auto" w:fill="8CB1DD" w:themeFill="text1" w:themeFillTint="66"/>
      </w:tcPr>
    </w:tblStylePr>
    <w:tblStylePr w:type="band1Horz">
      <w:tblPr/>
      <w:tcPr>
        <w:shd w:val="clear" w:color="auto" w:fill="709ED5" w:themeFill="text1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4C9664" w:themeColor="accent2"/>
        <w:left w:val="single" w:sz="4" w:space="0" w:color="5394BA" w:themeColor="accent1"/>
        <w:bottom w:val="single" w:sz="4" w:space="0" w:color="5394BA" w:themeColor="accent1"/>
        <w:right w:val="single" w:sz="4" w:space="0" w:color="53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4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96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597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5973" w:themeColor="accent1" w:themeShade="99"/>
          <w:insideV w:val="nil"/>
        </w:tcBorders>
        <w:shd w:val="clear" w:color="auto" w:fill="2E597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5973" w:themeFill="accent1" w:themeFillShade="99"/>
      </w:tcPr>
    </w:tblStylePr>
    <w:tblStylePr w:type="band1Vert">
      <w:tblPr/>
      <w:tcPr>
        <w:shd w:val="clear" w:color="auto" w:fill="BAD3E3" w:themeFill="accent1" w:themeFillTint="66"/>
      </w:tcPr>
    </w:tblStylePr>
    <w:tblStylePr w:type="band1Horz">
      <w:tblPr/>
      <w:tcPr>
        <w:shd w:val="clear" w:color="auto" w:fill="A9C9DC" w:themeFill="accent1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4C9664" w:themeColor="accent2"/>
        <w:left w:val="single" w:sz="4" w:space="0" w:color="4C9664" w:themeColor="accent2"/>
        <w:bottom w:val="single" w:sz="4" w:space="0" w:color="4C9664" w:themeColor="accent2"/>
        <w:right w:val="single" w:sz="4" w:space="0" w:color="4C966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96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593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593B" w:themeColor="accent2" w:themeShade="99"/>
          <w:insideV w:val="nil"/>
        </w:tcBorders>
        <w:shd w:val="clear" w:color="auto" w:fill="2D593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93B" w:themeFill="accent2" w:themeFillShade="99"/>
      </w:tcPr>
    </w:tblStylePr>
    <w:tblStylePr w:type="band1Vert">
      <w:tblPr/>
      <w:tcPr>
        <w:shd w:val="clear" w:color="auto" w:fill="B3D8BF" w:themeFill="accent2" w:themeFillTint="66"/>
      </w:tcPr>
    </w:tblStylePr>
    <w:tblStylePr w:type="band1Horz">
      <w:tblPr/>
      <w:tcPr>
        <w:shd w:val="clear" w:color="auto" w:fill="A1CFAF" w:themeFill="accent2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F1B54E" w:themeColor="accent4"/>
        <w:left w:val="single" w:sz="4" w:space="0" w:color="7FBB67" w:themeColor="accent3"/>
        <w:bottom w:val="single" w:sz="4" w:space="0" w:color="7FBB67" w:themeColor="accent3"/>
        <w:right w:val="single" w:sz="4" w:space="0" w:color="7FBB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54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78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7835" w:themeColor="accent3" w:themeShade="99"/>
          <w:insideV w:val="nil"/>
        </w:tcBorders>
        <w:shd w:val="clear" w:color="auto" w:fill="4878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835" w:themeFill="accent3" w:themeFillShade="99"/>
      </w:tcPr>
    </w:tblStylePr>
    <w:tblStylePr w:type="band1Vert">
      <w:tblPr/>
      <w:tcPr>
        <w:shd w:val="clear" w:color="auto" w:fill="CBE3C2" w:themeFill="accent3" w:themeFillTint="66"/>
      </w:tcPr>
    </w:tblStylePr>
    <w:tblStylePr w:type="band1Horz">
      <w:tblPr/>
      <w:tcPr>
        <w:shd w:val="clear" w:color="auto" w:fill="BFDD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7FBB67" w:themeColor="accent3"/>
        <w:left w:val="single" w:sz="4" w:space="0" w:color="F1B54E" w:themeColor="accent4"/>
        <w:bottom w:val="single" w:sz="4" w:space="0" w:color="F1B54E" w:themeColor="accent4"/>
        <w:right w:val="single" w:sz="4" w:space="0" w:color="F1B54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BB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175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1750E" w:themeColor="accent4" w:themeShade="99"/>
          <w:insideV w:val="nil"/>
        </w:tcBorders>
        <w:shd w:val="clear" w:color="auto" w:fill="B175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750E" w:themeFill="accent4" w:themeFillShade="99"/>
      </w:tcPr>
    </w:tblStylePr>
    <w:tblStylePr w:type="band1Vert">
      <w:tblPr/>
      <w:tcPr>
        <w:shd w:val="clear" w:color="auto" w:fill="F9E1B7" w:themeFill="accent4" w:themeFillTint="66"/>
      </w:tcPr>
    </w:tblStylePr>
    <w:tblStylePr w:type="band1Horz">
      <w:tblPr/>
      <w:tcPr>
        <w:shd w:val="clear" w:color="auto" w:fill="F8DAA6" w:themeFill="accent4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FEFFFF" w:themeColor="accent6"/>
        <w:left w:val="single" w:sz="4" w:space="0" w:color="E48048" w:themeColor="accent5"/>
        <w:bottom w:val="single" w:sz="4" w:space="0" w:color="E48048" w:themeColor="accent5"/>
        <w:right w:val="single" w:sz="4" w:space="0" w:color="E4804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46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4617" w:themeColor="accent5" w:themeShade="99"/>
          <w:insideV w:val="nil"/>
        </w:tcBorders>
        <w:shd w:val="clear" w:color="auto" w:fill="9C46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4617" w:themeFill="accent5" w:themeFillShade="99"/>
      </w:tcPr>
    </w:tblStylePr>
    <w:tblStylePr w:type="band1Vert">
      <w:tblPr/>
      <w:tcPr>
        <w:shd w:val="clear" w:color="auto" w:fill="F4CCB5" w:themeFill="accent5" w:themeFillTint="66"/>
      </w:tcPr>
    </w:tblStylePr>
    <w:tblStylePr w:type="band1Horz">
      <w:tblPr/>
      <w:tcPr>
        <w:shd w:val="clear" w:color="auto" w:fill="F1BFA3" w:themeFill="accent5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24" w:space="0" w:color="E48048" w:themeColor="accent5"/>
        <w:left w:val="single" w:sz="4" w:space="0" w:color="FEFFFF" w:themeColor="accent6"/>
        <w:bottom w:val="single" w:sz="4" w:space="0" w:color="FEFFFF" w:themeColor="accent6"/>
        <w:right w:val="single" w:sz="4" w:space="0" w:color="FE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804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FFF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FFFF" w:themeColor="accent6" w:themeShade="99"/>
          <w:insideV w:val="nil"/>
        </w:tcBorders>
        <w:shd w:val="clear" w:color="auto" w:fill="32FFF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FFFF" w:themeFill="accent6" w:themeFillShade="99"/>
      </w:tcPr>
    </w:tblStylePr>
    <w:tblStylePr w:type="band1Vert">
      <w:tblPr/>
      <w:tcPr>
        <w:shd w:val="clear" w:color="auto" w:fill="FEFFFF" w:themeFill="accent6" w:themeFillTint="66"/>
      </w:tcPr>
    </w:tblStylePr>
    <w:tblStylePr w:type="band1Horz">
      <w:tblPr/>
      <w:tcPr>
        <w:shd w:val="clear" w:color="auto" w:fill="FEFFFF" w:themeFill="accent6" w:themeFillTint="7F"/>
      </w:tcPr>
    </w:tblStylePr>
    <w:tblStylePr w:type="neCell">
      <w:rPr>
        <w:color w:val="20436D" w:themeColor="text1"/>
      </w:rPr>
    </w:tblStylePr>
    <w:tblStylePr w:type="nwCell">
      <w:rPr>
        <w:color w:val="20436D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0436D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13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151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151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151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151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3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A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6F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6F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F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F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C96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A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70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70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0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04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FBB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63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95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95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95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954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1B54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1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921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921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921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921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4804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58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58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58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58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FDF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FFF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FFF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FFF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FFF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264B32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8CB1DD" w:themeColor="text1" w:themeTint="66"/>
        <w:left w:val="single" w:sz="4" w:space="0" w:color="8CB1DD" w:themeColor="text1" w:themeTint="66"/>
        <w:bottom w:val="single" w:sz="4" w:space="0" w:color="8CB1DD" w:themeColor="text1" w:themeTint="66"/>
        <w:right w:val="single" w:sz="4" w:space="0" w:color="8CB1DD" w:themeColor="text1" w:themeTint="66"/>
        <w:insideH w:val="single" w:sz="4" w:space="0" w:color="8CB1DD" w:themeColor="text1" w:themeTint="66"/>
        <w:insideV w:val="single" w:sz="4" w:space="0" w:color="8CB1D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8AC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8A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BAD3E3" w:themeColor="accent1" w:themeTint="66"/>
        <w:left w:val="single" w:sz="4" w:space="0" w:color="BAD3E3" w:themeColor="accent1" w:themeTint="66"/>
        <w:bottom w:val="single" w:sz="4" w:space="0" w:color="BAD3E3" w:themeColor="accent1" w:themeTint="66"/>
        <w:right w:val="single" w:sz="4" w:space="0" w:color="BAD3E3" w:themeColor="accent1" w:themeTint="66"/>
        <w:insideH w:val="single" w:sz="4" w:space="0" w:color="BAD3E3" w:themeColor="accent1" w:themeTint="66"/>
        <w:insideV w:val="single" w:sz="4" w:space="0" w:color="BAD3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7BE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BE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B3D8BF" w:themeColor="accent2" w:themeTint="66"/>
        <w:left w:val="single" w:sz="4" w:space="0" w:color="B3D8BF" w:themeColor="accent2" w:themeTint="66"/>
        <w:bottom w:val="single" w:sz="4" w:space="0" w:color="B3D8BF" w:themeColor="accent2" w:themeTint="66"/>
        <w:right w:val="single" w:sz="4" w:space="0" w:color="B3D8BF" w:themeColor="accent2" w:themeTint="66"/>
        <w:insideH w:val="single" w:sz="4" w:space="0" w:color="B3D8BF" w:themeColor="accent2" w:themeTint="66"/>
        <w:insideV w:val="single" w:sz="4" w:space="0" w:color="B3D8B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DC59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5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CBE3C2" w:themeColor="accent3" w:themeTint="66"/>
        <w:left w:val="single" w:sz="4" w:space="0" w:color="CBE3C2" w:themeColor="accent3" w:themeTint="66"/>
        <w:bottom w:val="single" w:sz="4" w:space="0" w:color="CBE3C2" w:themeColor="accent3" w:themeTint="66"/>
        <w:right w:val="single" w:sz="4" w:space="0" w:color="CBE3C2" w:themeColor="accent3" w:themeTint="66"/>
        <w:insideH w:val="single" w:sz="4" w:space="0" w:color="CBE3C2" w:themeColor="accent3" w:themeTint="66"/>
        <w:insideV w:val="single" w:sz="4" w:space="0" w:color="CBE3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1D6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D6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F9E1B7" w:themeColor="accent4" w:themeTint="66"/>
        <w:left w:val="single" w:sz="4" w:space="0" w:color="F9E1B7" w:themeColor="accent4" w:themeTint="66"/>
        <w:bottom w:val="single" w:sz="4" w:space="0" w:color="F9E1B7" w:themeColor="accent4" w:themeTint="66"/>
        <w:right w:val="single" w:sz="4" w:space="0" w:color="F9E1B7" w:themeColor="accent4" w:themeTint="66"/>
        <w:insideH w:val="single" w:sz="4" w:space="0" w:color="F9E1B7" w:themeColor="accent4" w:themeTint="66"/>
        <w:insideV w:val="single" w:sz="4" w:space="0" w:color="F9E1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D29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29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F4CCB5" w:themeColor="accent5" w:themeTint="66"/>
        <w:left w:val="single" w:sz="4" w:space="0" w:color="F4CCB5" w:themeColor="accent5" w:themeTint="66"/>
        <w:bottom w:val="single" w:sz="4" w:space="0" w:color="F4CCB5" w:themeColor="accent5" w:themeTint="66"/>
        <w:right w:val="single" w:sz="4" w:space="0" w:color="F4CCB5" w:themeColor="accent5" w:themeTint="66"/>
        <w:insideH w:val="single" w:sz="4" w:space="0" w:color="F4CCB5" w:themeColor="accent5" w:themeTint="66"/>
        <w:insideV w:val="single" w:sz="4" w:space="0" w:color="F4CC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B2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B2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66"/>
        <w:left w:val="single" w:sz="4" w:space="0" w:color="FEFFFF" w:themeColor="accent6" w:themeTint="66"/>
        <w:bottom w:val="single" w:sz="4" w:space="0" w:color="FEFFFF" w:themeColor="accent6" w:themeTint="66"/>
        <w:right w:val="single" w:sz="4" w:space="0" w:color="FEFFFF" w:themeColor="accent6" w:themeTint="66"/>
        <w:insideH w:val="single" w:sz="4" w:space="0" w:color="FEFFFF" w:themeColor="accent6" w:themeTint="66"/>
        <w:insideV w:val="single" w:sz="4" w:space="0" w:color="FE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E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538ACC" w:themeColor="text1" w:themeTint="99"/>
        <w:bottom w:val="single" w:sz="2" w:space="0" w:color="538ACC" w:themeColor="text1" w:themeTint="99"/>
        <w:insideH w:val="single" w:sz="2" w:space="0" w:color="538ACC" w:themeColor="text1" w:themeTint="99"/>
        <w:insideV w:val="single" w:sz="2" w:space="0" w:color="538AC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8AC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8AC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97BED5" w:themeColor="accent1" w:themeTint="99"/>
        <w:bottom w:val="single" w:sz="2" w:space="0" w:color="97BED5" w:themeColor="accent1" w:themeTint="99"/>
        <w:insideH w:val="single" w:sz="2" w:space="0" w:color="97BED5" w:themeColor="accent1" w:themeTint="99"/>
        <w:insideV w:val="single" w:sz="2" w:space="0" w:color="97BED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BED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BED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8DC59F" w:themeColor="accent2" w:themeTint="99"/>
        <w:bottom w:val="single" w:sz="2" w:space="0" w:color="8DC59F" w:themeColor="accent2" w:themeTint="99"/>
        <w:insideH w:val="single" w:sz="2" w:space="0" w:color="8DC59F" w:themeColor="accent2" w:themeTint="99"/>
        <w:insideV w:val="single" w:sz="2" w:space="0" w:color="8DC59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59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59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B1D6A3" w:themeColor="accent3" w:themeTint="99"/>
        <w:bottom w:val="single" w:sz="2" w:space="0" w:color="B1D6A3" w:themeColor="accent3" w:themeTint="99"/>
        <w:insideH w:val="single" w:sz="2" w:space="0" w:color="B1D6A3" w:themeColor="accent3" w:themeTint="99"/>
        <w:insideV w:val="single" w:sz="2" w:space="0" w:color="B1D6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D6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D6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F6D294" w:themeColor="accent4" w:themeTint="99"/>
        <w:bottom w:val="single" w:sz="2" w:space="0" w:color="F6D294" w:themeColor="accent4" w:themeTint="99"/>
        <w:insideH w:val="single" w:sz="2" w:space="0" w:color="F6D294" w:themeColor="accent4" w:themeTint="99"/>
        <w:insideV w:val="single" w:sz="2" w:space="0" w:color="F6D29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29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29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EEB291" w:themeColor="accent5" w:themeTint="99"/>
        <w:bottom w:val="single" w:sz="2" w:space="0" w:color="EEB291" w:themeColor="accent5" w:themeTint="99"/>
        <w:insideH w:val="single" w:sz="2" w:space="0" w:color="EEB291" w:themeColor="accent5" w:themeTint="99"/>
        <w:insideV w:val="single" w:sz="2" w:space="0" w:color="EEB2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B2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B2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2" w:space="0" w:color="FEFFFF" w:themeColor="accent6" w:themeTint="99"/>
        <w:bottom w:val="single" w:sz="2" w:space="0" w:color="FEFFFF" w:themeColor="accent6" w:themeTint="99"/>
        <w:insideH w:val="single" w:sz="2" w:space="0" w:color="FEFFFF" w:themeColor="accent6" w:themeTint="99"/>
        <w:insideV w:val="single" w:sz="2" w:space="0" w:color="FE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  <w:insideV w:val="single" w:sz="4" w:space="0" w:color="538AC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  <w:tblStylePr w:type="neCell">
      <w:tblPr/>
      <w:tcPr>
        <w:tcBorders>
          <w:bottom w:val="single" w:sz="4" w:space="0" w:color="538ACC" w:themeColor="text1" w:themeTint="99"/>
        </w:tcBorders>
      </w:tcPr>
    </w:tblStylePr>
    <w:tblStylePr w:type="nwCell">
      <w:tblPr/>
      <w:tcPr>
        <w:tcBorders>
          <w:bottom w:val="single" w:sz="4" w:space="0" w:color="538ACC" w:themeColor="text1" w:themeTint="99"/>
        </w:tcBorders>
      </w:tcPr>
    </w:tblStylePr>
    <w:tblStylePr w:type="seCell">
      <w:tblPr/>
      <w:tcPr>
        <w:tcBorders>
          <w:top w:val="single" w:sz="4" w:space="0" w:color="538ACC" w:themeColor="text1" w:themeTint="99"/>
        </w:tcBorders>
      </w:tcPr>
    </w:tblStylePr>
    <w:tblStylePr w:type="swCell">
      <w:tblPr/>
      <w:tcPr>
        <w:tcBorders>
          <w:top w:val="single" w:sz="4" w:space="0" w:color="538ACC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  <w:insideV w:val="single" w:sz="4" w:space="0" w:color="97BE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  <w:tblStylePr w:type="neCell">
      <w:tblPr/>
      <w:tcPr>
        <w:tcBorders>
          <w:bottom w:val="single" w:sz="4" w:space="0" w:color="97BED5" w:themeColor="accent1" w:themeTint="99"/>
        </w:tcBorders>
      </w:tcPr>
    </w:tblStylePr>
    <w:tblStylePr w:type="nwCell">
      <w:tblPr/>
      <w:tcPr>
        <w:tcBorders>
          <w:bottom w:val="single" w:sz="4" w:space="0" w:color="97BED5" w:themeColor="accent1" w:themeTint="99"/>
        </w:tcBorders>
      </w:tcPr>
    </w:tblStylePr>
    <w:tblStylePr w:type="seCell">
      <w:tblPr/>
      <w:tcPr>
        <w:tcBorders>
          <w:top w:val="single" w:sz="4" w:space="0" w:color="97BED5" w:themeColor="accent1" w:themeTint="99"/>
        </w:tcBorders>
      </w:tcPr>
    </w:tblStylePr>
    <w:tblStylePr w:type="swCell">
      <w:tblPr/>
      <w:tcPr>
        <w:tcBorders>
          <w:top w:val="single" w:sz="4" w:space="0" w:color="97BED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  <w:insideV w:val="single" w:sz="4" w:space="0" w:color="8DC59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  <w:tblStylePr w:type="neCell">
      <w:tblPr/>
      <w:tcPr>
        <w:tcBorders>
          <w:bottom w:val="single" w:sz="4" w:space="0" w:color="8DC59F" w:themeColor="accent2" w:themeTint="99"/>
        </w:tcBorders>
      </w:tcPr>
    </w:tblStylePr>
    <w:tblStylePr w:type="nwCell">
      <w:tblPr/>
      <w:tcPr>
        <w:tcBorders>
          <w:bottom w:val="single" w:sz="4" w:space="0" w:color="8DC59F" w:themeColor="accent2" w:themeTint="99"/>
        </w:tcBorders>
      </w:tcPr>
    </w:tblStylePr>
    <w:tblStylePr w:type="seCell">
      <w:tblPr/>
      <w:tcPr>
        <w:tcBorders>
          <w:top w:val="single" w:sz="4" w:space="0" w:color="8DC59F" w:themeColor="accent2" w:themeTint="99"/>
        </w:tcBorders>
      </w:tcPr>
    </w:tblStylePr>
    <w:tblStylePr w:type="swCell">
      <w:tblPr/>
      <w:tcPr>
        <w:tcBorders>
          <w:top w:val="single" w:sz="4" w:space="0" w:color="8DC59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  <w:insideV w:val="single" w:sz="4" w:space="0" w:color="B1D6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  <w:tblStylePr w:type="neCell">
      <w:tblPr/>
      <w:tcPr>
        <w:tcBorders>
          <w:bottom w:val="single" w:sz="4" w:space="0" w:color="B1D6A3" w:themeColor="accent3" w:themeTint="99"/>
        </w:tcBorders>
      </w:tcPr>
    </w:tblStylePr>
    <w:tblStylePr w:type="nwCell">
      <w:tblPr/>
      <w:tcPr>
        <w:tcBorders>
          <w:bottom w:val="single" w:sz="4" w:space="0" w:color="B1D6A3" w:themeColor="accent3" w:themeTint="99"/>
        </w:tcBorders>
      </w:tcPr>
    </w:tblStylePr>
    <w:tblStylePr w:type="seCell">
      <w:tblPr/>
      <w:tcPr>
        <w:tcBorders>
          <w:top w:val="single" w:sz="4" w:space="0" w:color="B1D6A3" w:themeColor="accent3" w:themeTint="99"/>
        </w:tcBorders>
      </w:tcPr>
    </w:tblStylePr>
    <w:tblStylePr w:type="swCell">
      <w:tblPr/>
      <w:tcPr>
        <w:tcBorders>
          <w:top w:val="single" w:sz="4" w:space="0" w:color="B1D6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  <w:insideV w:val="single" w:sz="4" w:space="0" w:color="F6D29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  <w:tblStylePr w:type="neCell">
      <w:tblPr/>
      <w:tcPr>
        <w:tcBorders>
          <w:bottom w:val="single" w:sz="4" w:space="0" w:color="F6D294" w:themeColor="accent4" w:themeTint="99"/>
        </w:tcBorders>
      </w:tcPr>
    </w:tblStylePr>
    <w:tblStylePr w:type="nwCell">
      <w:tblPr/>
      <w:tcPr>
        <w:tcBorders>
          <w:bottom w:val="single" w:sz="4" w:space="0" w:color="F6D294" w:themeColor="accent4" w:themeTint="99"/>
        </w:tcBorders>
      </w:tcPr>
    </w:tblStylePr>
    <w:tblStylePr w:type="seCell">
      <w:tblPr/>
      <w:tcPr>
        <w:tcBorders>
          <w:top w:val="single" w:sz="4" w:space="0" w:color="F6D294" w:themeColor="accent4" w:themeTint="99"/>
        </w:tcBorders>
      </w:tcPr>
    </w:tblStylePr>
    <w:tblStylePr w:type="swCell">
      <w:tblPr/>
      <w:tcPr>
        <w:tcBorders>
          <w:top w:val="single" w:sz="4" w:space="0" w:color="F6D29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  <w:insideV w:val="single" w:sz="4" w:space="0" w:color="EEB2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  <w:tblStylePr w:type="neCell">
      <w:tblPr/>
      <w:tcPr>
        <w:tcBorders>
          <w:bottom w:val="single" w:sz="4" w:space="0" w:color="EEB291" w:themeColor="accent5" w:themeTint="99"/>
        </w:tcBorders>
      </w:tcPr>
    </w:tblStylePr>
    <w:tblStylePr w:type="nwCell">
      <w:tblPr/>
      <w:tcPr>
        <w:tcBorders>
          <w:bottom w:val="single" w:sz="4" w:space="0" w:color="EEB291" w:themeColor="accent5" w:themeTint="99"/>
        </w:tcBorders>
      </w:tcPr>
    </w:tblStylePr>
    <w:tblStylePr w:type="seCell">
      <w:tblPr/>
      <w:tcPr>
        <w:tcBorders>
          <w:top w:val="single" w:sz="4" w:space="0" w:color="EEB291" w:themeColor="accent5" w:themeTint="99"/>
        </w:tcBorders>
      </w:tcPr>
    </w:tblStylePr>
    <w:tblStylePr w:type="swCell">
      <w:tblPr/>
      <w:tcPr>
        <w:tcBorders>
          <w:top w:val="single" w:sz="4" w:space="0" w:color="EEB2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  <w:insideV w:val="single" w:sz="4" w:space="0" w:color="FE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  <w:tblStylePr w:type="neCell">
      <w:tblPr/>
      <w:tcPr>
        <w:tcBorders>
          <w:bottom w:val="single" w:sz="4" w:space="0" w:color="FEFFFF" w:themeColor="accent6" w:themeTint="99"/>
        </w:tcBorders>
      </w:tcPr>
    </w:tblStylePr>
    <w:tblStylePr w:type="nwCell">
      <w:tblPr/>
      <w:tcPr>
        <w:tcBorders>
          <w:bottom w:val="single" w:sz="4" w:space="0" w:color="FEFFFF" w:themeColor="accent6" w:themeTint="99"/>
        </w:tcBorders>
      </w:tcPr>
    </w:tblStylePr>
    <w:tblStylePr w:type="seCell">
      <w:tblPr/>
      <w:tcPr>
        <w:tcBorders>
          <w:top w:val="single" w:sz="4" w:space="0" w:color="FEFFFF" w:themeColor="accent6" w:themeTint="99"/>
        </w:tcBorders>
      </w:tcPr>
    </w:tblStylePr>
    <w:tblStylePr w:type="swCell">
      <w:tblPr/>
      <w:tcPr>
        <w:tcBorders>
          <w:top w:val="single" w:sz="4" w:space="0" w:color="FE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  <w:insideV w:val="single" w:sz="4" w:space="0" w:color="538AC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436D" w:themeColor="text1"/>
          <w:left w:val="single" w:sz="4" w:space="0" w:color="20436D" w:themeColor="text1"/>
          <w:bottom w:val="single" w:sz="4" w:space="0" w:color="20436D" w:themeColor="text1"/>
          <w:right w:val="single" w:sz="4" w:space="0" w:color="20436D" w:themeColor="text1"/>
          <w:insideH w:val="nil"/>
          <w:insideV w:val="nil"/>
        </w:tcBorders>
        <w:shd w:val="clear" w:color="auto" w:fill="20436D" w:themeFill="text1"/>
      </w:tcPr>
    </w:tblStylePr>
    <w:tblStylePr w:type="lastRow">
      <w:rPr>
        <w:b/>
        <w:bCs/>
      </w:rPr>
      <w:tblPr/>
      <w:tcPr>
        <w:tcBorders>
          <w:top w:val="double" w:sz="4" w:space="0" w:color="2043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  <w:insideV w:val="single" w:sz="4" w:space="0" w:color="97BE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94BA" w:themeColor="accent1"/>
          <w:left w:val="single" w:sz="4" w:space="0" w:color="5394BA" w:themeColor="accent1"/>
          <w:bottom w:val="single" w:sz="4" w:space="0" w:color="5394BA" w:themeColor="accent1"/>
          <w:right w:val="single" w:sz="4" w:space="0" w:color="5394BA" w:themeColor="accent1"/>
          <w:insideH w:val="nil"/>
          <w:insideV w:val="nil"/>
        </w:tcBorders>
        <w:shd w:val="clear" w:color="auto" w:fill="5394BA" w:themeFill="accent1"/>
      </w:tcPr>
    </w:tblStylePr>
    <w:tblStylePr w:type="lastRow">
      <w:rPr>
        <w:b/>
        <w:bCs/>
      </w:rPr>
      <w:tblPr/>
      <w:tcPr>
        <w:tcBorders>
          <w:top w:val="double" w:sz="4" w:space="0" w:color="53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  <w:insideV w:val="single" w:sz="4" w:space="0" w:color="8DC59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9664" w:themeColor="accent2"/>
          <w:left w:val="single" w:sz="4" w:space="0" w:color="4C9664" w:themeColor="accent2"/>
          <w:bottom w:val="single" w:sz="4" w:space="0" w:color="4C9664" w:themeColor="accent2"/>
          <w:right w:val="single" w:sz="4" w:space="0" w:color="4C9664" w:themeColor="accent2"/>
          <w:insideH w:val="nil"/>
          <w:insideV w:val="nil"/>
        </w:tcBorders>
        <w:shd w:val="clear" w:color="auto" w:fill="4C9664" w:themeFill="accent2"/>
      </w:tcPr>
    </w:tblStylePr>
    <w:tblStylePr w:type="lastRow">
      <w:rPr>
        <w:b/>
        <w:bCs/>
      </w:rPr>
      <w:tblPr/>
      <w:tcPr>
        <w:tcBorders>
          <w:top w:val="double" w:sz="4" w:space="0" w:color="4C96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  <w:insideV w:val="single" w:sz="4" w:space="0" w:color="B1D6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BB67" w:themeColor="accent3"/>
          <w:left w:val="single" w:sz="4" w:space="0" w:color="7FBB67" w:themeColor="accent3"/>
          <w:bottom w:val="single" w:sz="4" w:space="0" w:color="7FBB67" w:themeColor="accent3"/>
          <w:right w:val="single" w:sz="4" w:space="0" w:color="7FBB67" w:themeColor="accent3"/>
          <w:insideH w:val="nil"/>
          <w:insideV w:val="nil"/>
        </w:tcBorders>
        <w:shd w:val="clear" w:color="auto" w:fill="7FBB67" w:themeFill="accent3"/>
      </w:tcPr>
    </w:tblStylePr>
    <w:tblStylePr w:type="lastRow">
      <w:rPr>
        <w:b/>
        <w:bCs/>
      </w:rPr>
      <w:tblPr/>
      <w:tcPr>
        <w:tcBorders>
          <w:top w:val="double" w:sz="4" w:space="0" w:color="7FBB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  <w:insideV w:val="single" w:sz="4" w:space="0" w:color="F6D29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4E" w:themeColor="accent4"/>
          <w:left w:val="single" w:sz="4" w:space="0" w:color="F1B54E" w:themeColor="accent4"/>
          <w:bottom w:val="single" w:sz="4" w:space="0" w:color="F1B54E" w:themeColor="accent4"/>
          <w:right w:val="single" w:sz="4" w:space="0" w:color="F1B54E" w:themeColor="accent4"/>
          <w:insideH w:val="nil"/>
          <w:insideV w:val="nil"/>
        </w:tcBorders>
        <w:shd w:val="clear" w:color="auto" w:fill="F1B54E" w:themeFill="accent4"/>
      </w:tcPr>
    </w:tblStylePr>
    <w:tblStylePr w:type="lastRow">
      <w:rPr>
        <w:b/>
        <w:bCs/>
      </w:rPr>
      <w:tblPr/>
      <w:tcPr>
        <w:tcBorders>
          <w:top w:val="double" w:sz="4" w:space="0" w:color="F1B5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  <w:insideV w:val="single" w:sz="4" w:space="0" w:color="EEB2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048" w:themeColor="accent5"/>
          <w:left w:val="single" w:sz="4" w:space="0" w:color="E48048" w:themeColor="accent5"/>
          <w:bottom w:val="single" w:sz="4" w:space="0" w:color="E48048" w:themeColor="accent5"/>
          <w:right w:val="single" w:sz="4" w:space="0" w:color="E48048" w:themeColor="accent5"/>
          <w:insideH w:val="nil"/>
          <w:insideV w:val="nil"/>
        </w:tcBorders>
        <w:shd w:val="clear" w:color="auto" w:fill="E48048" w:themeFill="accent5"/>
      </w:tcPr>
    </w:tblStylePr>
    <w:tblStylePr w:type="lastRow">
      <w:rPr>
        <w:b/>
        <w:bCs/>
      </w:rPr>
      <w:tblPr/>
      <w:tcPr>
        <w:tcBorders>
          <w:top w:val="double" w:sz="4" w:space="0" w:color="E4804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  <w:insideV w:val="single" w:sz="4" w:space="0" w:color="FE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FFFF" w:themeColor="accent6"/>
          <w:left w:val="single" w:sz="4" w:space="0" w:color="FEFFFF" w:themeColor="accent6"/>
          <w:bottom w:val="single" w:sz="4" w:space="0" w:color="FEFFFF" w:themeColor="accent6"/>
          <w:right w:val="single" w:sz="4" w:space="0" w:color="FEFFFF" w:themeColor="accent6"/>
          <w:insideH w:val="nil"/>
          <w:insideV w:val="nil"/>
        </w:tcBorders>
        <w:shd w:val="clear" w:color="auto" w:fill="FE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8EE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436D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436D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436D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436D" w:themeFill="text1"/>
      </w:tcPr>
    </w:tblStylePr>
    <w:tblStylePr w:type="band1Vert">
      <w:tblPr/>
      <w:tcPr>
        <w:shd w:val="clear" w:color="auto" w:fill="8CB1DD" w:themeFill="text1" w:themeFillTint="66"/>
      </w:tcPr>
    </w:tblStylePr>
    <w:tblStylePr w:type="band1Horz">
      <w:tblPr/>
      <w:tcPr>
        <w:shd w:val="clear" w:color="auto" w:fill="8CB1D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9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94BA" w:themeFill="accent1"/>
      </w:tcPr>
    </w:tblStylePr>
    <w:tblStylePr w:type="band1Vert">
      <w:tblPr/>
      <w:tcPr>
        <w:shd w:val="clear" w:color="auto" w:fill="BAD3E3" w:themeFill="accent1" w:themeFillTint="66"/>
      </w:tcPr>
    </w:tblStylePr>
    <w:tblStylePr w:type="band1Horz">
      <w:tblPr/>
      <w:tcPr>
        <w:shd w:val="clear" w:color="auto" w:fill="BAD3E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B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96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96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96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9664" w:themeFill="accent2"/>
      </w:tcPr>
    </w:tblStylePr>
    <w:tblStylePr w:type="band1Vert">
      <w:tblPr/>
      <w:tcPr>
        <w:shd w:val="clear" w:color="auto" w:fill="B3D8BF" w:themeFill="accent2" w:themeFillTint="66"/>
      </w:tcPr>
    </w:tblStylePr>
    <w:tblStylePr w:type="band1Horz">
      <w:tblPr/>
      <w:tcPr>
        <w:shd w:val="clear" w:color="auto" w:fill="B3D8B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BB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BB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BB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BB67" w:themeFill="accent3"/>
      </w:tcPr>
    </w:tblStylePr>
    <w:tblStylePr w:type="band1Vert">
      <w:tblPr/>
      <w:tcPr>
        <w:shd w:val="clear" w:color="auto" w:fill="CBE3C2" w:themeFill="accent3" w:themeFillTint="66"/>
      </w:tcPr>
    </w:tblStylePr>
    <w:tblStylePr w:type="band1Horz">
      <w:tblPr/>
      <w:tcPr>
        <w:shd w:val="clear" w:color="auto" w:fill="CBE3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4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4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54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54E" w:themeFill="accent4"/>
      </w:tcPr>
    </w:tblStylePr>
    <w:tblStylePr w:type="band1Vert">
      <w:tblPr/>
      <w:tcPr>
        <w:shd w:val="clear" w:color="auto" w:fill="F9E1B7" w:themeFill="accent4" w:themeFillTint="66"/>
      </w:tcPr>
    </w:tblStylePr>
    <w:tblStylePr w:type="band1Horz">
      <w:tblPr/>
      <w:tcPr>
        <w:shd w:val="clear" w:color="auto" w:fill="F9E1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5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04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04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04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048" w:themeFill="accent5"/>
      </w:tcPr>
    </w:tblStylePr>
    <w:tblStylePr w:type="band1Vert">
      <w:tblPr/>
      <w:tcPr>
        <w:shd w:val="clear" w:color="auto" w:fill="F4CCB5" w:themeFill="accent5" w:themeFillTint="66"/>
      </w:tcPr>
    </w:tblStylePr>
    <w:tblStylePr w:type="band1Horz">
      <w:tblPr/>
      <w:tcPr>
        <w:shd w:val="clear" w:color="auto" w:fill="F4CC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FFFF" w:themeFill="accent6"/>
      </w:tcPr>
    </w:tblStylePr>
    <w:tblStylePr w:type="band1Vert">
      <w:tblPr/>
      <w:tcPr>
        <w:shd w:val="clear" w:color="auto" w:fill="FEFFFF" w:themeFill="accent6" w:themeFillTint="66"/>
      </w:tcPr>
    </w:tblStylePr>
    <w:tblStylePr w:type="band1Horz">
      <w:tblPr/>
      <w:tcPr>
        <w:shd w:val="clear" w:color="auto" w:fill="FE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  <w:insideV w:val="single" w:sz="4" w:space="0" w:color="538AC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8AC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8A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  <w:insideV w:val="single" w:sz="4" w:space="0" w:color="97BED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7BE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BE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  <w:insideV w:val="single" w:sz="4" w:space="0" w:color="8DC59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DC59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5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  <w:insideV w:val="single" w:sz="4" w:space="0" w:color="B1D6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1D6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D6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  <w:insideV w:val="single" w:sz="4" w:space="0" w:color="F6D29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D29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29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  <w:insideV w:val="single" w:sz="4" w:space="0" w:color="EEB2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B2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B2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  <w:insideV w:val="single" w:sz="4" w:space="0" w:color="FE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E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  <w:insideV w:val="single" w:sz="4" w:space="0" w:color="538AC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  <w:tblStylePr w:type="neCell">
      <w:tblPr/>
      <w:tcPr>
        <w:tcBorders>
          <w:bottom w:val="single" w:sz="4" w:space="0" w:color="538ACC" w:themeColor="text1" w:themeTint="99"/>
        </w:tcBorders>
      </w:tcPr>
    </w:tblStylePr>
    <w:tblStylePr w:type="nwCell">
      <w:tblPr/>
      <w:tcPr>
        <w:tcBorders>
          <w:bottom w:val="single" w:sz="4" w:space="0" w:color="538ACC" w:themeColor="text1" w:themeTint="99"/>
        </w:tcBorders>
      </w:tcPr>
    </w:tblStylePr>
    <w:tblStylePr w:type="seCell">
      <w:tblPr/>
      <w:tcPr>
        <w:tcBorders>
          <w:top w:val="single" w:sz="4" w:space="0" w:color="538ACC" w:themeColor="text1" w:themeTint="99"/>
        </w:tcBorders>
      </w:tcPr>
    </w:tblStylePr>
    <w:tblStylePr w:type="swCell">
      <w:tblPr/>
      <w:tcPr>
        <w:tcBorders>
          <w:top w:val="single" w:sz="4" w:space="0" w:color="538ACC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  <w:insideV w:val="single" w:sz="4" w:space="0" w:color="97BE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  <w:tblStylePr w:type="neCell">
      <w:tblPr/>
      <w:tcPr>
        <w:tcBorders>
          <w:bottom w:val="single" w:sz="4" w:space="0" w:color="97BED5" w:themeColor="accent1" w:themeTint="99"/>
        </w:tcBorders>
      </w:tcPr>
    </w:tblStylePr>
    <w:tblStylePr w:type="nwCell">
      <w:tblPr/>
      <w:tcPr>
        <w:tcBorders>
          <w:bottom w:val="single" w:sz="4" w:space="0" w:color="97BED5" w:themeColor="accent1" w:themeTint="99"/>
        </w:tcBorders>
      </w:tcPr>
    </w:tblStylePr>
    <w:tblStylePr w:type="seCell">
      <w:tblPr/>
      <w:tcPr>
        <w:tcBorders>
          <w:top w:val="single" w:sz="4" w:space="0" w:color="97BED5" w:themeColor="accent1" w:themeTint="99"/>
        </w:tcBorders>
      </w:tcPr>
    </w:tblStylePr>
    <w:tblStylePr w:type="swCell">
      <w:tblPr/>
      <w:tcPr>
        <w:tcBorders>
          <w:top w:val="single" w:sz="4" w:space="0" w:color="97BED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  <w:insideV w:val="single" w:sz="4" w:space="0" w:color="8DC59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  <w:tblStylePr w:type="neCell">
      <w:tblPr/>
      <w:tcPr>
        <w:tcBorders>
          <w:bottom w:val="single" w:sz="4" w:space="0" w:color="8DC59F" w:themeColor="accent2" w:themeTint="99"/>
        </w:tcBorders>
      </w:tcPr>
    </w:tblStylePr>
    <w:tblStylePr w:type="nwCell">
      <w:tblPr/>
      <w:tcPr>
        <w:tcBorders>
          <w:bottom w:val="single" w:sz="4" w:space="0" w:color="8DC59F" w:themeColor="accent2" w:themeTint="99"/>
        </w:tcBorders>
      </w:tcPr>
    </w:tblStylePr>
    <w:tblStylePr w:type="seCell">
      <w:tblPr/>
      <w:tcPr>
        <w:tcBorders>
          <w:top w:val="single" w:sz="4" w:space="0" w:color="8DC59F" w:themeColor="accent2" w:themeTint="99"/>
        </w:tcBorders>
      </w:tcPr>
    </w:tblStylePr>
    <w:tblStylePr w:type="swCell">
      <w:tblPr/>
      <w:tcPr>
        <w:tcBorders>
          <w:top w:val="single" w:sz="4" w:space="0" w:color="8DC59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  <w:insideV w:val="single" w:sz="4" w:space="0" w:color="B1D6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  <w:tblStylePr w:type="neCell">
      <w:tblPr/>
      <w:tcPr>
        <w:tcBorders>
          <w:bottom w:val="single" w:sz="4" w:space="0" w:color="B1D6A3" w:themeColor="accent3" w:themeTint="99"/>
        </w:tcBorders>
      </w:tcPr>
    </w:tblStylePr>
    <w:tblStylePr w:type="nwCell">
      <w:tblPr/>
      <w:tcPr>
        <w:tcBorders>
          <w:bottom w:val="single" w:sz="4" w:space="0" w:color="B1D6A3" w:themeColor="accent3" w:themeTint="99"/>
        </w:tcBorders>
      </w:tcPr>
    </w:tblStylePr>
    <w:tblStylePr w:type="seCell">
      <w:tblPr/>
      <w:tcPr>
        <w:tcBorders>
          <w:top w:val="single" w:sz="4" w:space="0" w:color="B1D6A3" w:themeColor="accent3" w:themeTint="99"/>
        </w:tcBorders>
      </w:tcPr>
    </w:tblStylePr>
    <w:tblStylePr w:type="swCell">
      <w:tblPr/>
      <w:tcPr>
        <w:tcBorders>
          <w:top w:val="single" w:sz="4" w:space="0" w:color="B1D6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  <w:insideV w:val="single" w:sz="4" w:space="0" w:color="F6D29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  <w:tblStylePr w:type="neCell">
      <w:tblPr/>
      <w:tcPr>
        <w:tcBorders>
          <w:bottom w:val="single" w:sz="4" w:space="0" w:color="F6D294" w:themeColor="accent4" w:themeTint="99"/>
        </w:tcBorders>
      </w:tcPr>
    </w:tblStylePr>
    <w:tblStylePr w:type="nwCell">
      <w:tblPr/>
      <w:tcPr>
        <w:tcBorders>
          <w:bottom w:val="single" w:sz="4" w:space="0" w:color="F6D294" w:themeColor="accent4" w:themeTint="99"/>
        </w:tcBorders>
      </w:tcPr>
    </w:tblStylePr>
    <w:tblStylePr w:type="seCell">
      <w:tblPr/>
      <w:tcPr>
        <w:tcBorders>
          <w:top w:val="single" w:sz="4" w:space="0" w:color="F6D294" w:themeColor="accent4" w:themeTint="99"/>
        </w:tcBorders>
      </w:tcPr>
    </w:tblStylePr>
    <w:tblStylePr w:type="swCell">
      <w:tblPr/>
      <w:tcPr>
        <w:tcBorders>
          <w:top w:val="single" w:sz="4" w:space="0" w:color="F6D29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  <w:insideV w:val="single" w:sz="4" w:space="0" w:color="EEB2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  <w:tblStylePr w:type="neCell">
      <w:tblPr/>
      <w:tcPr>
        <w:tcBorders>
          <w:bottom w:val="single" w:sz="4" w:space="0" w:color="EEB291" w:themeColor="accent5" w:themeTint="99"/>
        </w:tcBorders>
      </w:tcPr>
    </w:tblStylePr>
    <w:tblStylePr w:type="nwCell">
      <w:tblPr/>
      <w:tcPr>
        <w:tcBorders>
          <w:bottom w:val="single" w:sz="4" w:space="0" w:color="EEB291" w:themeColor="accent5" w:themeTint="99"/>
        </w:tcBorders>
      </w:tcPr>
    </w:tblStylePr>
    <w:tblStylePr w:type="seCell">
      <w:tblPr/>
      <w:tcPr>
        <w:tcBorders>
          <w:top w:val="single" w:sz="4" w:space="0" w:color="EEB291" w:themeColor="accent5" w:themeTint="99"/>
        </w:tcBorders>
      </w:tcPr>
    </w:tblStylePr>
    <w:tblStylePr w:type="swCell">
      <w:tblPr/>
      <w:tcPr>
        <w:tcBorders>
          <w:top w:val="single" w:sz="4" w:space="0" w:color="EEB2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  <w:insideV w:val="single" w:sz="4" w:space="0" w:color="FE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  <w:tblStylePr w:type="neCell">
      <w:tblPr/>
      <w:tcPr>
        <w:tcBorders>
          <w:bottom w:val="single" w:sz="4" w:space="0" w:color="FEFFFF" w:themeColor="accent6" w:themeTint="99"/>
        </w:tcBorders>
      </w:tcPr>
    </w:tblStylePr>
    <w:tblStylePr w:type="nwCell">
      <w:tblPr/>
      <w:tcPr>
        <w:tcBorders>
          <w:bottom w:val="single" w:sz="4" w:space="0" w:color="FEFFFF" w:themeColor="accent6" w:themeTint="99"/>
        </w:tcBorders>
      </w:tcPr>
    </w:tblStylePr>
    <w:tblStylePr w:type="seCell">
      <w:tblPr/>
      <w:tcPr>
        <w:tcBorders>
          <w:top w:val="single" w:sz="4" w:space="0" w:color="FEFFFF" w:themeColor="accent6" w:themeTint="99"/>
        </w:tcBorders>
      </w:tcPr>
    </w:tblStylePr>
    <w:tblStylePr w:type="swCell">
      <w:tblPr/>
      <w:tcPr>
        <w:tcBorders>
          <w:top w:val="single" w:sz="4" w:space="0" w:color="FE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42646"/>
    <w:rPr>
      <w:rFonts w:ascii="Montserrat Light" w:eastAsiaTheme="majorEastAsia" w:hAnsi="Montserrat Light" w:cs="Times New Roman (Headings CS)"/>
      <w:color w:val="6C93B6"/>
      <w:spacing w:val="-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96F8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96F8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64A5F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64A5F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C5D98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C5D98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94610B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96F8F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5394BA" w:themeColor="accent1"/>
        <w:bottom w:val="single" w:sz="4" w:space="10" w:color="5394BA" w:themeColor="accent1"/>
      </w:pBdr>
      <w:spacing w:before="360" w:after="360"/>
      <w:ind w:left="864" w:right="864"/>
      <w:jc w:val="center"/>
    </w:pPr>
    <w:rPr>
      <w:i/>
      <w:iCs/>
      <w:color w:val="396F8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96F8F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96F8F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20436D" w:themeColor="text1"/>
        <w:left w:val="single" w:sz="8" w:space="0" w:color="20436D" w:themeColor="text1"/>
        <w:bottom w:val="single" w:sz="8" w:space="0" w:color="20436D" w:themeColor="text1"/>
        <w:right w:val="single" w:sz="8" w:space="0" w:color="20436D" w:themeColor="text1"/>
        <w:insideH w:val="single" w:sz="8" w:space="0" w:color="20436D" w:themeColor="text1"/>
        <w:insideV w:val="single" w:sz="8" w:space="0" w:color="20436D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18" w:space="0" w:color="20436D" w:themeColor="text1"/>
          <w:right w:val="single" w:sz="8" w:space="0" w:color="20436D" w:themeColor="text1"/>
          <w:insideH w:val="nil"/>
          <w:insideV w:val="single" w:sz="8" w:space="0" w:color="20436D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  <w:insideH w:val="nil"/>
          <w:insideV w:val="single" w:sz="8" w:space="0" w:color="20436D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</w:tcPr>
    </w:tblStylePr>
    <w:tblStylePr w:type="band1Vert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  <w:shd w:val="clear" w:color="auto" w:fill="B8CEEA" w:themeFill="text1" w:themeFillTint="3F"/>
      </w:tcPr>
    </w:tblStylePr>
    <w:tblStylePr w:type="band1Horz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  <w:insideV w:val="single" w:sz="8" w:space="0" w:color="20436D" w:themeColor="text1"/>
        </w:tcBorders>
        <w:shd w:val="clear" w:color="auto" w:fill="B8CEEA" w:themeFill="text1" w:themeFillTint="3F"/>
      </w:tcPr>
    </w:tblStylePr>
    <w:tblStylePr w:type="band2Horz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  <w:insideV w:val="single" w:sz="8" w:space="0" w:color="20436D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5394BA" w:themeColor="accent1"/>
        <w:left w:val="single" w:sz="8" w:space="0" w:color="5394BA" w:themeColor="accent1"/>
        <w:bottom w:val="single" w:sz="8" w:space="0" w:color="5394BA" w:themeColor="accent1"/>
        <w:right w:val="single" w:sz="8" w:space="0" w:color="5394BA" w:themeColor="accent1"/>
        <w:insideH w:val="single" w:sz="8" w:space="0" w:color="5394BA" w:themeColor="accent1"/>
        <w:insideV w:val="single" w:sz="8" w:space="0" w:color="53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18" w:space="0" w:color="5394BA" w:themeColor="accent1"/>
          <w:right w:val="single" w:sz="8" w:space="0" w:color="5394BA" w:themeColor="accent1"/>
          <w:insideH w:val="nil"/>
          <w:insideV w:val="single" w:sz="8" w:space="0" w:color="53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  <w:insideH w:val="nil"/>
          <w:insideV w:val="single" w:sz="8" w:space="0" w:color="53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</w:tcPr>
    </w:tblStylePr>
    <w:tblStylePr w:type="band1Vert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  <w:shd w:val="clear" w:color="auto" w:fill="D4E4EE" w:themeFill="accent1" w:themeFillTint="3F"/>
      </w:tcPr>
    </w:tblStylePr>
    <w:tblStylePr w:type="band1Horz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  <w:insideV w:val="single" w:sz="8" w:space="0" w:color="5394BA" w:themeColor="accent1"/>
        </w:tcBorders>
        <w:shd w:val="clear" w:color="auto" w:fill="D4E4EE" w:themeFill="accent1" w:themeFillTint="3F"/>
      </w:tcPr>
    </w:tblStylePr>
    <w:tblStylePr w:type="band2Horz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  <w:insideV w:val="single" w:sz="8" w:space="0" w:color="5394B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4C9664" w:themeColor="accent2"/>
        <w:left w:val="single" w:sz="8" w:space="0" w:color="4C9664" w:themeColor="accent2"/>
        <w:bottom w:val="single" w:sz="8" w:space="0" w:color="4C9664" w:themeColor="accent2"/>
        <w:right w:val="single" w:sz="8" w:space="0" w:color="4C9664" w:themeColor="accent2"/>
        <w:insideH w:val="single" w:sz="8" w:space="0" w:color="4C9664" w:themeColor="accent2"/>
        <w:insideV w:val="single" w:sz="8" w:space="0" w:color="4C966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18" w:space="0" w:color="4C9664" w:themeColor="accent2"/>
          <w:right w:val="single" w:sz="8" w:space="0" w:color="4C9664" w:themeColor="accent2"/>
          <w:insideH w:val="nil"/>
          <w:insideV w:val="single" w:sz="8" w:space="0" w:color="4C96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  <w:insideH w:val="nil"/>
          <w:insideV w:val="single" w:sz="8" w:space="0" w:color="4C96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</w:tcPr>
    </w:tblStylePr>
    <w:tblStylePr w:type="band1Vert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  <w:shd w:val="clear" w:color="auto" w:fill="D0E7D7" w:themeFill="accent2" w:themeFillTint="3F"/>
      </w:tcPr>
    </w:tblStylePr>
    <w:tblStylePr w:type="band1Horz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  <w:insideV w:val="single" w:sz="8" w:space="0" w:color="4C9664" w:themeColor="accent2"/>
        </w:tcBorders>
        <w:shd w:val="clear" w:color="auto" w:fill="D0E7D7" w:themeFill="accent2" w:themeFillTint="3F"/>
      </w:tcPr>
    </w:tblStylePr>
    <w:tblStylePr w:type="band2Horz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  <w:insideV w:val="single" w:sz="8" w:space="0" w:color="4C966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FBB67" w:themeColor="accent3"/>
        <w:left w:val="single" w:sz="8" w:space="0" w:color="7FBB67" w:themeColor="accent3"/>
        <w:bottom w:val="single" w:sz="8" w:space="0" w:color="7FBB67" w:themeColor="accent3"/>
        <w:right w:val="single" w:sz="8" w:space="0" w:color="7FBB67" w:themeColor="accent3"/>
        <w:insideH w:val="single" w:sz="8" w:space="0" w:color="7FBB67" w:themeColor="accent3"/>
        <w:insideV w:val="single" w:sz="8" w:space="0" w:color="7FBB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18" w:space="0" w:color="7FBB67" w:themeColor="accent3"/>
          <w:right w:val="single" w:sz="8" w:space="0" w:color="7FBB67" w:themeColor="accent3"/>
          <w:insideH w:val="nil"/>
          <w:insideV w:val="single" w:sz="8" w:space="0" w:color="7FBB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  <w:insideH w:val="nil"/>
          <w:insideV w:val="single" w:sz="8" w:space="0" w:color="7FBB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</w:tcPr>
    </w:tblStylePr>
    <w:tblStylePr w:type="band1Vert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  <w:shd w:val="clear" w:color="auto" w:fill="DFEED9" w:themeFill="accent3" w:themeFillTint="3F"/>
      </w:tcPr>
    </w:tblStylePr>
    <w:tblStylePr w:type="band1Horz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  <w:insideV w:val="single" w:sz="8" w:space="0" w:color="7FBB67" w:themeColor="accent3"/>
        </w:tcBorders>
        <w:shd w:val="clear" w:color="auto" w:fill="DFEED9" w:themeFill="accent3" w:themeFillTint="3F"/>
      </w:tcPr>
    </w:tblStylePr>
    <w:tblStylePr w:type="band2Horz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  <w:insideV w:val="single" w:sz="8" w:space="0" w:color="7FBB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1B54E" w:themeColor="accent4"/>
        <w:left w:val="single" w:sz="8" w:space="0" w:color="F1B54E" w:themeColor="accent4"/>
        <w:bottom w:val="single" w:sz="8" w:space="0" w:color="F1B54E" w:themeColor="accent4"/>
        <w:right w:val="single" w:sz="8" w:space="0" w:color="F1B54E" w:themeColor="accent4"/>
        <w:insideH w:val="single" w:sz="8" w:space="0" w:color="F1B54E" w:themeColor="accent4"/>
        <w:insideV w:val="single" w:sz="8" w:space="0" w:color="F1B54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18" w:space="0" w:color="F1B54E" w:themeColor="accent4"/>
          <w:right w:val="single" w:sz="8" w:space="0" w:color="F1B54E" w:themeColor="accent4"/>
          <w:insideH w:val="nil"/>
          <w:insideV w:val="single" w:sz="8" w:space="0" w:color="F1B54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  <w:insideH w:val="nil"/>
          <w:insideV w:val="single" w:sz="8" w:space="0" w:color="F1B54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</w:tcPr>
    </w:tblStylePr>
    <w:tblStylePr w:type="band1Vert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  <w:shd w:val="clear" w:color="auto" w:fill="FBECD3" w:themeFill="accent4" w:themeFillTint="3F"/>
      </w:tcPr>
    </w:tblStylePr>
    <w:tblStylePr w:type="band1Horz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  <w:insideV w:val="single" w:sz="8" w:space="0" w:color="F1B54E" w:themeColor="accent4"/>
        </w:tcBorders>
        <w:shd w:val="clear" w:color="auto" w:fill="FBECD3" w:themeFill="accent4" w:themeFillTint="3F"/>
      </w:tcPr>
    </w:tblStylePr>
    <w:tblStylePr w:type="band2Horz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  <w:insideV w:val="single" w:sz="8" w:space="0" w:color="F1B54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E48048" w:themeColor="accent5"/>
        <w:left w:val="single" w:sz="8" w:space="0" w:color="E48048" w:themeColor="accent5"/>
        <w:bottom w:val="single" w:sz="8" w:space="0" w:color="E48048" w:themeColor="accent5"/>
        <w:right w:val="single" w:sz="8" w:space="0" w:color="E48048" w:themeColor="accent5"/>
        <w:insideH w:val="single" w:sz="8" w:space="0" w:color="E48048" w:themeColor="accent5"/>
        <w:insideV w:val="single" w:sz="8" w:space="0" w:color="E4804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18" w:space="0" w:color="E48048" w:themeColor="accent5"/>
          <w:right w:val="single" w:sz="8" w:space="0" w:color="E48048" w:themeColor="accent5"/>
          <w:insideH w:val="nil"/>
          <w:insideV w:val="single" w:sz="8" w:space="0" w:color="E4804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  <w:insideH w:val="nil"/>
          <w:insideV w:val="single" w:sz="8" w:space="0" w:color="E4804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</w:tcPr>
    </w:tblStylePr>
    <w:tblStylePr w:type="band1Vert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  <w:shd w:val="clear" w:color="auto" w:fill="F8DFD1" w:themeFill="accent5" w:themeFillTint="3F"/>
      </w:tcPr>
    </w:tblStylePr>
    <w:tblStylePr w:type="band1Horz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  <w:insideV w:val="single" w:sz="8" w:space="0" w:color="E48048" w:themeColor="accent5"/>
        </w:tcBorders>
        <w:shd w:val="clear" w:color="auto" w:fill="F8DFD1" w:themeFill="accent5" w:themeFillTint="3F"/>
      </w:tcPr>
    </w:tblStylePr>
    <w:tblStylePr w:type="band2Horz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  <w:insideV w:val="single" w:sz="8" w:space="0" w:color="E4804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EFFFF" w:themeColor="accent6"/>
        <w:left w:val="single" w:sz="8" w:space="0" w:color="FEFFFF" w:themeColor="accent6"/>
        <w:bottom w:val="single" w:sz="8" w:space="0" w:color="FEFFFF" w:themeColor="accent6"/>
        <w:right w:val="single" w:sz="8" w:space="0" w:color="FEFFFF" w:themeColor="accent6"/>
        <w:insideH w:val="single" w:sz="8" w:space="0" w:color="FEFFFF" w:themeColor="accent6"/>
        <w:insideV w:val="single" w:sz="8" w:space="0" w:color="FE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18" w:space="0" w:color="FEFFFF" w:themeColor="accent6"/>
          <w:right w:val="single" w:sz="8" w:space="0" w:color="FEFFFF" w:themeColor="accent6"/>
          <w:insideH w:val="nil"/>
          <w:insideV w:val="single" w:sz="8" w:space="0" w:color="FE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  <w:insideH w:val="nil"/>
          <w:insideV w:val="single" w:sz="8" w:space="0" w:color="FE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</w:tcPr>
    </w:tblStylePr>
    <w:tblStylePr w:type="band1Vert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  <w:shd w:val="clear" w:color="auto" w:fill="FEFFFF" w:themeFill="accent6" w:themeFillTint="3F"/>
      </w:tcPr>
    </w:tblStylePr>
    <w:tblStylePr w:type="band1Horz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  <w:insideV w:val="single" w:sz="8" w:space="0" w:color="FEFFFF" w:themeColor="accent6"/>
        </w:tcBorders>
        <w:shd w:val="clear" w:color="auto" w:fill="FEFFFF" w:themeFill="accent6" w:themeFillTint="3F"/>
      </w:tcPr>
    </w:tblStylePr>
    <w:tblStylePr w:type="band2Horz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  <w:insideV w:val="single" w:sz="8" w:space="0" w:color="FE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20436D" w:themeColor="text1"/>
        <w:left w:val="single" w:sz="8" w:space="0" w:color="20436D" w:themeColor="text1"/>
        <w:bottom w:val="single" w:sz="8" w:space="0" w:color="20436D" w:themeColor="text1"/>
        <w:right w:val="single" w:sz="8" w:space="0" w:color="20436D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436D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</w:tcPr>
    </w:tblStylePr>
    <w:tblStylePr w:type="band1Horz">
      <w:tblPr/>
      <w:tcPr>
        <w:tcBorders>
          <w:top w:val="single" w:sz="8" w:space="0" w:color="20436D" w:themeColor="text1"/>
          <w:left w:val="single" w:sz="8" w:space="0" w:color="20436D" w:themeColor="text1"/>
          <w:bottom w:val="single" w:sz="8" w:space="0" w:color="20436D" w:themeColor="text1"/>
          <w:right w:val="single" w:sz="8" w:space="0" w:color="20436D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5394BA" w:themeColor="accent1"/>
        <w:left w:val="single" w:sz="8" w:space="0" w:color="5394BA" w:themeColor="accent1"/>
        <w:bottom w:val="single" w:sz="8" w:space="0" w:color="5394BA" w:themeColor="accent1"/>
        <w:right w:val="single" w:sz="8" w:space="0" w:color="53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</w:tcPr>
    </w:tblStylePr>
    <w:tblStylePr w:type="band1Horz">
      <w:tblPr/>
      <w:tcPr>
        <w:tcBorders>
          <w:top w:val="single" w:sz="8" w:space="0" w:color="5394BA" w:themeColor="accent1"/>
          <w:left w:val="single" w:sz="8" w:space="0" w:color="5394BA" w:themeColor="accent1"/>
          <w:bottom w:val="single" w:sz="8" w:space="0" w:color="5394BA" w:themeColor="accent1"/>
          <w:right w:val="single" w:sz="8" w:space="0" w:color="5394B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4C9664" w:themeColor="accent2"/>
        <w:left w:val="single" w:sz="8" w:space="0" w:color="4C9664" w:themeColor="accent2"/>
        <w:bottom w:val="single" w:sz="8" w:space="0" w:color="4C9664" w:themeColor="accent2"/>
        <w:right w:val="single" w:sz="8" w:space="0" w:color="4C966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96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</w:tcPr>
    </w:tblStylePr>
    <w:tblStylePr w:type="band1Horz">
      <w:tblPr/>
      <w:tcPr>
        <w:tcBorders>
          <w:top w:val="single" w:sz="8" w:space="0" w:color="4C9664" w:themeColor="accent2"/>
          <w:left w:val="single" w:sz="8" w:space="0" w:color="4C9664" w:themeColor="accent2"/>
          <w:bottom w:val="single" w:sz="8" w:space="0" w:color="4C9664" w:themeColor="accent2"/>
          <w:right w:val="single" w:sz="8" w:space="0" w:color="4C966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FBB67" w:themeColor="accent3"/>
        <w:left w:val="single" w:sz="8" w:space="0" w:color="7FBB67" w:themeColor="accent3"/>
        <w:bottom w:val="single" w:sz="8" w:space="0" w:color="7FBB67" w:themeColor="accent3"/>
        <w:right w:val="single" w:sz="8" w:space="0" w:color="7FBB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BB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</w:tcPr>
    </w:tblStylePr>
    <w:tblStylePr w:type="band1Horz">
      <w:tblPr/>
      <w:tcPr>
        <w:tcBorders>
          <w:top w:val="single" w:sz="8" w:space="0" w:color="7FBB67" w:themeColor="accent3"/>
          <w:left w:val="single" w:sz="8" w:space="0" w:color="7FBB67" w:themeColor="accent3"/>
          <w:bottom w:val="single" w:sz="8" w:space="0" w:color="7FBB67" w:themeColor="accent3"/>
          <w:right w:val="single" w:sz="8" w:space="0" w:color="7FBB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1B54E" w:themeColor="accent4"/>
        <w:left w:val="single" w:sz="8" w:space="0" w:color="F1B54E" w:themeColor="accent4"/>
        <w:bottom w:val="single" w:sz="8" w:space="0" w:color="F1B54E" w:themeColor="accent4"/>
        <w:right w:val="single" w:sz="8" w:space="0" w:color="F1B54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5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</w:tcPr>
    </w:tblStylePr>
    <w:tblStylePr w:type="band1Horz">
      <w:tblPr/>
      <w:tcPr>
        <w:tcBorders>
          <w:top w:val="single" w:sz="8" w:space="0" w:color="F1B54E" w:themeColor="accent4"/>
          <w:left w:val="single" w:sz="8" w:space="0" w:color="F1B54E" w:themeColor="accent4"/>
          <w:bottom w:val="single" w:sz="8" w:space="0" w:color="F1B54E" w:themeColor="accent4"/>
          <w:right w:val="single" w:sz="8" w:space="0" w:color="F1B54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E48048" w:themeColor="accent5"/>
        <w:left w:val="single" w:sz="8" w:space="0" w:color="E48048" w:themeColor="accent5"/>
        <w:bottom w:val="single" w:sz="8" w:space="0" w:color="E48048" w:themeColor="accent5"/>
        <w:right w:val="single" w:sz="8" w:space="0" w:color="E4804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04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</w:tcPr>
    </w:tblStylePr>
    <w:tblStylePr w:type="band1Horz">
      <w:tblPr/>
      <w:tcPr>
        <w:tcBorders>
          <w:top w:val="single" w:sz="8" w:space="0" w:color="E48048" w:themeColor="accent5"/>
          <w:left w:val="single" w:sz="8" w:space="0" w:color="E48048" w:themeColor="accent5"/>
          <w:bottom w:val="single" w:sz="8" w:space="0" w:color="E48048" w:themeColor="accent5"/>
          <w:right w:val="single" w:sz="8" w:space="0" w:color="E4804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EFFFF" w:themeColor="accent6"/>
        <w:left w:val="single" w:sz="8" w:space="0" w:color="FEFFFF" w:themeColor="accent6"/>
        <w:bottom w:val="single" w:sz="8" w:space="0" w:color="FEFFFF" w:themeColor="accent6"/>
        <w:right w:val="single" w:sz="8" w:space="0" w:color="FE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</w:tcPr>
    </w:tblStylePr>
    <w:tblStylePr w:type="band1Horz">
      <w:tblPr/>
      <w:tcPr>
        <w:tcBorders>
          <w:top w:val="single" w:sz="8" w:space="0" w:color="FEFFFF" w:themeColor="accent6"/>
          <w:left w:val="single" w:sz="8" w:space="0" w:color="FEFFFF" w:themeColor="accent6"/>
          <w:bottom w:val="single" w:sz="8" w:space="0" w:color="FEFFFF" w:themeColor="accent6"/>
          <w:right w:val="single" w:sz="8" w:space="0" w:color="FE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/>
    </w:pPr>
    <w:rPr>
      <w:color w:val="183151" w:themeColor="text1" w:themeShade="BF"/>
    </w:rPr>
    <w:tblPr>
      <w:tblStyleRowBandSize w:val="1"/>
      <w:tblStyleColBandSize w:val="1"/>
      <w:tblBorders>
        <w:top w:val="single" w:sz="8" w:space="0" w:color="20436D" w:themeColor="text1"/>
        <w:bottom w:val="single" w:sz="8" w:space="0" w:color="20436D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436D" w:themeColor="text1"/>
          <w:left w:val="nil"/>
          <w:bottom w:val="single" w:sz="8" w:space="0" w:color="20436D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436D" w:themeColor="text1"/>
          <w:left w:val="nil"/>
          <w:bottom w:val="single" w:sz="8" w:space="0" w:color="20436D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CEEA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CEEA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  <w:tblBorders>
        <w:top w:val="single" w:sz="8" w:space="0" w:color="5394BA" w:themeColor="accent1"/>
        <w:bottom w:val="single" w:sz="8" w:space="0" w:color="53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94BA" w:themeColor="accent1"/>
          <w:left w:val="nil"/>
          <w:bottom w:val="single" w:sz="8" w:space="0" w:color="53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94BA" w:themeColor="accent1"/>
          <w:left w:val="nil"/>
          <w:bottom w:val="single" w:sz="8" w:space="0" w:color="53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4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4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  <w:tblBorders>
        <w:top w:val="single" w:sz="8" w:space="0" w:color="4C9664" w:themeColor="accent2"/>
        <w:bottom w:val="single" w:sz="8" w:space="0" w:color="4C966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9664" w:themeColor="accent2"/>
          <w:left w:val="nil"/>
          <w:bottom w:val="single" w:sz="8" w:space="0" w:color="4C96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9664" w:themeColor="accent2"/>
          <w:left w:val="nil"/>
          <w:bottom w:val="single" w:sz="8" w:space="0" w:color="4C96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7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7D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  <w:tblBorders>
        <w:top w:val="single" w:sz="8" w:space="0" w:color="7FBB67" w:themeColor="accent3"/>
        <w:bottom w:val="single" w:sz="8" w:space="0" w:color="7FBB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BB67" w:themeColor="accent3"/>
          <w:left w:val="nil"/>
          <w:bottom w:val="single" w:sz="8" w:space="0" w:color="7FBB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BB67" w:themeColor="accent3"/>
          <w:left w:val="nil"/>
          <w:bottom w:val="single" w:sz="8" w:space="0" w:color="7FBB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E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  <w:tblBorders>
        <w:top w:val="single" w:sz="8" w:space="0" w:color="F1B54E" w:themeColor="accent4"/>
        <w:bottom w:val="single" w:sz="8" w:space="0" w:color="F1B54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4E" w:themeColor="accent4"/>
          <w:left w:val="nil"/>
          <w:bottom w:val="single" w:sz="8" w:space="0" w:color="F1B54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4E" w:themeColor="accent4"/>
          <w:left w:val="nil"/>
          <w:bottom w:val="single" w:sz="8" w:space="0" w:color="F1B54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C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  <w:tblBorders>
        <w:top w:val="single" w:sz="8" w:space="0" w:color="E48048" w:themeColor="accent5"/>
        <w:bottom w:val="single" w:sz="8" w:space="0" w:color="E4804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048" w:themeColor="accent5"/>
          <w:left w:val="nil"/>
          <w:bottom w:val="single" w:sz="8" w:space="0" w:color="E4804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048" w:themeColor="accent5"/>
          <w:left w:val="nil"/>
          <w:bottom w:val="single" w:sz="8" w:space="0" w:color="E4804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  <w:tblBorders>
        <w:top w:val="single" w:sz="8" w:space="0" w:color="FEFFFF" w:themeColor="accent6"/>
        <w:bottom w:val="single" w:sz="8" w:space="0" w:color="FE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FFFF" w:themeColor="accent6"/>
          <w:left w:val="nil"/>
          <w:bottom w:val="single" w:sz="8" w:space="0" w:color="FE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FFFF" w:themeColor="accent6"/>
          <w:left w:val="nil"/>
          <w:bottom w:val="single" w:sz="8" w:space="0" w:color="FE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8AC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8A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BE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BE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59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5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D6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D6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29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29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B2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B2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538ACC" w:themeColor="text1" w:themeTint="99"/>
        <w:bottom w:val="single" w:sz="4" w:space="0" w:color="538ACC" w:themeColor="text1" w:themeTint="99"/>
        <w:insideH w:val="single" w:sz="4" w:space="0" w:color="538AC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97BED5" w:themeColor="accent1" w:themeTint="99"/>
        <w:bottom w:val="single" w:sz="4" w:space="0" w:color="97BED5" w:themeColor="accent1" w:themeTint="99"/>
        <w:insideH w:val="single" w:sz="4" w:space="0" w:color="97BED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8DC59F" w:themeColor="accent2" w:themeTint="99"/>
        <w:bottom w:val="single" w:sz="4" w:space="0" w:color="8DC59F" w:themeColor="accent2" w:themeTint="99"/>
        <w:insideH w:val="single" w:sz="4" w:space="0" w:color="8DC59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B1D6A3" w:themeColor="accent3" w:themeTint="99"/>
        <w:bottom w:val="single" w:sz="4" w:space="0" w:color="B1D6A3" w:themeColor="accent3" w:themeTint="99"/>
        <w:insideH w:val="single" w:sz="4" w:space="0" w:color="B1D6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F6D294" w:themeColor="accent4" w:themeTint="99"/>
        <w:bottom w:val="single" w:sz="4" w:space="0" w:color="F6D294" w:themeColor="accent4" w:themeTint="99"/>
        <w:insideH w:val="single" w:sz="4" w:space="0" w:color="F6D29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EEB291" w:themeColor="accent5" w:themeTint="99"/>
        <w:bottom w:val="single" w:sz="4" w:space="0" w:color="EEB291" w:themeColor="accent5" w:themeTint="99"/>
        <w:insideH w:val="single" w:sz="4" w:space="0" w:color="EEB2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99"/>
        <w:bottom w:val="single" w:sz="4" w:space="0" w:color="FEFFFF" w:themeColor="accent6" w:themeTint="99"/>
        <w:insideH w:val="single" w:sz="4" w:space="0" w:color="FE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20436D" w:themeColor="text1"/>
        <w:left w:val="single" w:sz="4" w:space="0" w:color="20436D" w:themeColor="text1"/>
        <w:bottom w:val="single" w:sz="4" w:space="0" w:color="20436D" w:themeColor="text1"/>
        <w:right w:val="single" w:sz="4" w:space="0" w:color="20436D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436D" w:themeFill="text1"/>
      </w:tcPr>
    </w:tblStylePr>
    <w:tblStylePr w:type="lastRow">
      <w:rPr>
        <w:b/>
        <w:bCs/>
      </w:rPr>
      <w:tblPr/>
      <w:tcPr>
        <w:tcBorders>
          <w:top w:val="double" w:sz="4" w:space="0" w:color="20436D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436D" w:themeColor="text1"/>
          <w:right w:val="single" w:sz="4" w:space="0" w:color="20436D" w:themeColor="text1"/>
        </w:tcBorders>
      </w:tcPr>
    </w:tblStylePr>
    <w:tblStylePr w:type="band1Horz">
      <w:tblPr/>
      <w:tcPr>
        <w:tcBorders>
          <w:top w:val="single" w:sz="4" w:space="0" w:color="20436D" w:themeColor="text1"/>
          <w:bottom w:val="single" w:sz="4" w:space="0" w:color="20436D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436D" w:themeColor="text1"/>
          <w:left w:val="nil"/>
        </w:tcBorders>
      </w:tcPr>
    </w:tblStylePr>
    <w:tblStylePr w:type="swCell">
      <w:tblPr/>
      <w:tcPr>
        <w:tcBorders>
          <w:top w:val="double" w:sz="4" w:space="0" w:color="20436D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5394BA" w:themeColor="accent1"/>
        <w:left w:val="single" w:sz="4" w:space="0" w:color="5394BA" w:themeColor="accent1"/>
        <w:bottom w:val="single" w:sz="4" w:space="0" w:color="5394BA" w:themeColor="accent1"/>
        <w:right w:val="single" w:sz="4" w:space="0" w:color="53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4BA" w:themeFill="accent1"/>
      </w:tcPr>
    </w:tblStylePr>
    <w:tblStylePr w:type="lastRow">
      <w:rPr>
        <w:b/>
        <w:bCs/>
      </w:rPr>
      <w:tblPr/>
      <w:tcPr>
        <w:tcBorders>
          <w:top w:val="double" w:sz="4" w:space="0" w:color="53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4BA" w:themeColor="accent1"/>
          <w:right w:val="single" w:sz="4" w:space="0" w:color="5394BA" w:themeColor="accent1"/>
        </w:tcBorders>
      </w:tcPr>
    </w:tblStylePr>
    <w:tblStylePr w:type="band1Horz">
      <w:tblPr/>
      <w:tcPr>
        <w:tcBorders>
          <w:top w:val="single" w:sz="4" w:space="0" w:color="5394BA" w:themeColor="accent1"/>
          <w:bottom w:val="single" w:sz="4" w:space="0" w:color="53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4BA" w:themeColor="accent1"/>
          <w:left w:val="nil"/>
        </w:tcBorders>
      </w:tcPr>
    </w:tblStylePr>
    <w:tblStylePr w:type="swCell">
      <w:tblPr/>
      <w:tcPr>
        <w:tcBorders>
          <w:top w:val="double" w:sz="4" w:space="0" w:color="5394B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4C9664" w:themeColor="accent2"/>
        <w:left w:val="single" w:sz="4" w:space="0" w:color="4C9664" w:themeColor="accent2"/>
        <w:bottom w:val="single" w:sz="4" w:space="0" w:color="4C9664" w:themeColor="accent2"/>
        <w:right w:val="single" w:sz="4" w:space="0" w:color="4C966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9664" w:themeFill="accent2"/>
      </w:tcPr>
    </w:tblStylePr>
    <w:tblStylePr w:type="lastRow">
      <w:rPr>
        <w:b/>
        <w:bCs/>
      </w:rPr>
      <w:tblPr/>
      <w:tcPr>
        <w:tcBorders>
          <w:top w:val="double" w:sz="4" w:space="0" w:color="4C96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9664" w:themeColor="accent2"/>
          <w:right w:val="single" w:sz="4" w:space="0" w:color="4C9664" w:themeColor="accent2"/>
        </w:tcBorders>
      </w:tcPr>
    </w:tblStylePr>
    <w:tblStylePr w:type="band1Horz">
      <w:tblPr/>
      <w:tcPr>
        <w:tcBorders>
          <w:top w:val="single" w:sz="4" w:space="0" w:color="4C9664" w:themeColor="accent2"/>
          <w:bottom w:val="single" w:sz="4" w:space="0" w:color="4C96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9664" w:themeColor="accent2"/>
          <w:left w:val="nil"/>
        </w:tcBorders>
      </w:tcPr>
    </w:tblStylePr>
    <w:tblStylePr w:type="swCell">
      <w:tblPr/>
      <w:tcPr>
        <w:tcBorders>
          <w:top w:val="double" w:sz="4" w:space="0" w:color="4C966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7FBB67" w:themeColor="accent3"/>
        <w:left w:val="single" w:sz="4" w:space="0" w:color="7FBB67" w:themeColor="accent3"/>
        <w:bottom w:val="single" w:sz="4" w:space="0" w:color="7FBB67" w:themeColor="accent3"/>
        <w:right w:val="single" w:sz="4" w:space="0" w:color="7FBB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BB67" w:themeFill="accent3"/>
      </w:tcPr>
    </w:tblStylePr>
    <w:tblStylePr w:type="lastRow">
      <w:rPr>
        <w:b/>
        <w:bCs/>
      </w:rPr>
      <w:tblPr/>
      <w:tcPr>
        <w:tcBorders>
          <w:top w:val="double" w:sz="4" w:space="0" w:color="7FBB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BB67" w:themeColor="accent3"/>
          <w:right w:val="single" w:sz="4" w:space="0" w:color="7FBB67" w:themeColor="accent3"/>
        </w:tcBorders>
      </w:tcPr>
    </w:tblStylePr>
    <w:tblStylePr w:type="band1Horz">
      <w:tblPr/>
      <w:tcPr>
        <w:tcBorders>
          <w:top w:val="single" w:sz="4" w:space="0" w:color="7FBB67" w:themeColor="accent3"/>
          <w:bottom w:val="single" w:sz="4" w:space="0" w:color="7FBB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BB67" w:themeColor="accent3"/>
          <w:left w:val="nil"/>
        </w:tcBorders>
      </w:tcPr>
    </w:tblStylePr>
    <w:tblStylePr w:type="swCell">
      <w:tblPr/>
      <w:tcPr>
        <w:tcBorders>
          <w:top w:val="double" w:sz="4" w:space="0" w:color="7FBB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F1B54E" w:themeColor="accent4"/>
        <w:left w:val="single" w:sz="4" w:space="0" w:color="F1B54E" w:themeColor="accent4"/>
        <w:bottom w:val="single" w:sz="4" w:space="0" w:color="F1B54E" w:themeColor="accent4"/>
        <w:right w:val="single" w:sz="4" w:space="0" w:color="F1B54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54E" w:themeFill="accent4"/>
      </w:tcPr>
    </w:tblStylePr>
    <w:tblStylePr w:type="lastRow">
      <w:rPr>
        <w:b/>
        <w:bCs/>
      </w:rPr>
      <w:tblPr/>
      <w:tcPr>
        <w:tcBorders>
          <w:top w:val="double" w:sz="4" w:space="0" w:color="F1B54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54E" w:themeColor="accent4"/>
          <w:right w:val="single" w:sz="4" w:space="0" w:color="F1B54E" w:themeColor="accent4"/>
        </w:tcBorders>
      </w:tcPr>
    </w:tblStylePr>
    <w:tblStylePr w:type="band1Horz">
      <w:tblPr/>
      <w:tcPr>
        <w:tcBorders>
          <w:top w:val="single" w:sz="4" w:space="0" w:color="F1B54E" w:themeColor="accent4"/>
          <w:bottom w:val="single" w:sz="4" w:space="0" w:color="F1B54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54E" w:themeColor="accent4"/>
          <w:left w:val="nil"/>
        </w:tcBorders>
      </w:tcPr>
    </w:tblStylePr>
    <w:tblStylePr w:type="swCell">
      <w:tblPr/>
      <w:tcPr>
        <w:tcBorders>
          <w:top w:val="double" w:sz="4" w:space="0" w:color="F1B54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E48048" w:themeColor="accent5"/>
        <w:left w:val="single" w:sz="4" w:space="0" w:color="E48048" w:themeColor="accent5"/>
        <w:bottom w:val="single" w:sz="4" w:space="0" w:color="E48048" w:themeColor="accent5"/>
        <w:right w:val="single" w:sz="4" w:space="0" w:color="E4804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048" w:themeFill="accent5"/>
      </w:tcPr>
    </w:tblStylePr>
    <w:tblStylePr w:type="lastRow">
      <w:rPr>
        <w:b/>
        <w:bCs/>
      </w:rPr>
      <w:tblPr/>
      <w:tcPr>
        <w:tcBorders>
          <w:top w:val="double" w:sz="4" w:space="0" w:color="E4804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048" w:themeColor="accent5"/>
          <w:right w:val="single" w:sz="4" w:space="0" w:color="E48048" w:themeColor="accent5"/>
        </w:tcBorders>
      </w:tcPr>
    </w:tblStylePr>
    <w:tblStylePr w:type="band1Horz">
      <w:tblPr/>
      <w:tcPr>
        <w:tcBorders>
          <w:top w:val="single" w:sz="4" w:space="0" w:color="E48048" w:themeColor="accent5"/>
          <w:bottom w:val="single" w:sz="4" w:space="0" w:color="E4804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048" w:themeColor="accent5"/>
          <w:left w:val="nil"/>
        </w:tcBorders>
      </w:tcPr>
    </w:tblStylePr>
    <w:tblStylePr w:type="swCell">
      <w:tblPr/>
      <w:tcPr>
        <w:tcBorders>
          <w:top w:val="double" w:sz="4" w:space="0" w:color="E4804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/>
        <w:left w:val="single" w:sz="4" w:space="0" w:color="FEFFFF" w:themeColor="accent6"/>
        <w:bottom w:val="single" w:sz="4" w:space="0" w:color="FEFFFF" w:themeColor="accent6"/>
        <w:right w:val="single" w:sz="4" w:space="0" w:color="FE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FFFF" w:themeColor="accent6"/>
          <w:right w:val="single" w:sz="4" w:space="0" w:color="FEFFFF" w:themeColor="accent6"/>
        </w:tcBorders>
      </w:tcPr>
    </w:tblStylePr>
    <w:tblStylePr w:type="band1Horz">
      <w:tblPr/>
      <w:tcPr>
        <w:tcBorders>
          <w:top w:val="single" w:sz="4" w:space="0" w:color="FEFFFF" w:themeColor="accent6"/>
          <w:bottom w:val="single" w:sz="4" w:space="0" w:color="FE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FFFF" w:themeColor="accent6"/>
          <w:left w:val="nil"/>
        </w:tcBorders>
      </w:tcPr>
    </w:tblStylePr>
    <w:tblStylePr w:type="swCell">
      <w:tblPr/>
      <w:tcPr>
        <w:tcBorders>
          <w:top w:val="double" w:sz="4" w:space="0" w:color="FE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538ACC" w:themeColor="text1" w:themeTint="99"/>
        <w:left w:val="single" w:sz="4" w:space="0" w:color="538ACC" w:themeColor="text1" w:themeTint="99"/>
        <w:bottom w:val="single" w:sz="4" w:space="0" w:color="538ACC" w:themeColor="text1" w:themeTint="99"/>
        <w:right w:val="single" w:sz="4" w:space="0" w:color="538ACC" w:themeColor="text1" w:themeTint="99"/>
        <w:insideH w:val="single" w:sz="4" w:space="0" w:color="538AC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436D" w:themeColor="text1"/>
          <w:left w:val="single" w:sz="4" w:space="0" w:color="20436D" w:themeColor="text1"/>
          <w:bottom w:val="single" w:sz="4" w:space="0" w:color="20436D" w:themeColor="text1"/>
          <w:right w:val="single" w:sz="4" w:space="0" w:color="20436D" w:themeColor="text1"/>
          <w:insideH w:val="nil"/>
        </w:tcBorders>
        <w:shd w:val="clear" w:color="auto" w:fill="20436D" w:themeFill="text1"/>
      </w:tcPr>
    </w:tblStylePr>
    <w:tblStylePr w:type="lastRow">
      <w:rPr>
        <w:b/>
        <w:bCs/>
      </w:rPr>
      <w:tblPr/>
      <w:tcPr>
        <w:tcBorders>
          <w:top w:val="double" w:sz="4" w:space="0" w:color="538AC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97BED5" w:themeColor="accent1" w:themeTint="99"/>
        <w:left w:val="single" w:sz="4" w:space="0" w:color="97BED5" w:themeColor="accent1" w:themeTint="99"/>
        <w:bottom w:val="single" w:sz="4" w:space="0" w:color="97BED5" w:themeColor="accent1" w:themeTint="99"/>
        <w:right w:val="single" w:sz="4" w:space="0" w:color="97BED5" w:themeColor="accent1" w:themeTint="99"/>
        <w:insideH w:val="single" w:sz="4" w:space="0" w:color="97BE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94BA" w:themeColor="accent1"/>
          <w:left w:val="single" w:sz="4" w:space="0" w:color="5394BA" w:themeColor="accent1"/>
          <w:bottom w:val="single" w:sz="4" w:space="0" w:color="5394BA" w:themeColor="accent1"/>
          <w:right w:val="single" w:sz="4" w:space="0" w:color="5394BA" w:themeColor="accent1"/>
          <w:insideH w:val="nil"/>
        </w:tcBorders>
        <w:shd w:val="clear" w:color="auto" w:fill="5394BA" w:themeFill="accent1"/>
      </w:tcPr>
    </w:tblStylePr>
    <w:tblStylePr w:type="lastRow">
      <w:rPr>
        <w:b/>
        <w:bCs/>
      </w:rPr>
      <w:tblPr/>
      <w:tcPr>
        <w:tcBorders>
          <w:top w:val="double" w:sz="4" w:space="0" w:color="97BE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8DC59F" w:themeColor="accent2" w:themeTint="99"/>
        <w:left w:val="single" w:sz="4" w:space="0" w:color="8DC59F" w:themeColor="accent2" w:themeTint="99"/>
        <w:bottom w:val="single" w:sz="4" w:space="0" w:color="8DC59F" w:themeColor="accent2" w:themeTint="99"/>
        <w:right w:val="single" w:sz="4" w:space="0" w:color="8DC59F" w:themeColor="accent2" w:themeTint="99"/>
        <w:insideH w:val="single" w:sz="4" w:space="0" w:color="8DC59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9664" w:themeColor="accent2"/>
          <w:left w:val="single" w:sz="4" w:space="0" w:color="4C9664" w:themeColor="accent2"/>
          <w:bottom w:val="single" w:sz="4" w:space="0" w:color="4C9664" w:themeColor="accent2"/>
          <w:right w:val="single" w:sz="4" w:space="0" w:color="4C9664" w:themeColor="accent2"/>
          <w:insideH w:val="nil"/>
        </w:tcBorders>
        <w:shd w:val="clear" w:color="auto" w:fill="4C9664" w:themeFill="accent2"/>
      </w:tcPr>
    </w:tblStylePr>
    <w:tblStylePr w:type="lastRow">
      <w:rPr>
        <w:b/>
        <w:bCs/>
      </w:rPr>
      <w:tblPr/>
      <w:tcPr>
        <w:tcBorders>
          <w:top w:val="double" w:sz="4" w:space="0" w:color="8DC5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B1D6A3" w:themeColor="accent3" w:themeTint="99"/>
        <w:left w:val="single" w:sz="4" w:space="0" w:color="B1D6A3" w:themeColor="accent3" w:themeTint="99"/>
        <w:bottom w:val="single" w:sz="4" w:space="0" w:color="B1D6A3" w:themeColor="accent3" w:themeTint="99"/>
        <w:right w:val="single" w:sz="4" w:space="0" w:color="B1D6A3" w:themeColor="accent3" w:themeTint="99"/>
        <w:insideH w:val="single" w:sz="4" w:space="0" w:color="B1D6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BB67" w:themeColor="accent3"/>
          <w:left w:val="single" w:sz="4" w:space="0" w:color="7FBB67" w:themeColor="accent3"/>
          <w:bottom w:val="single" w:sz="4" w:space="0" w:color="7FBB67" w:themeColor="accent3"/>
          <w:right w:val="single" w:sz="4" w:space="0" w:color="7FBB67" w:themeColor="accent3"/>
          <w:insideH w:val="nil"/>
        </w:tcBorders>
        <w:shd w:val="clear" w:color="auto" w:fill="7FBB67" w:themeFill="accent3"/>
      </w:tcPr>
    </w:tblStylePr>
    <w:tblStylePr w:type="lastRow">
      <w:rPr>
        <w:b/>
        <w:bCs/>
      </w:rPr>
      <w:tblPr/>
      <w:tcPr>
        <w:tcBorders>
          <w:top w:val="double" w:sz="4" w:space="0" w:color="B1D6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F6D294" w:themeColor="accent4" w:themeTint="99"/>
        <w:left w:val="single" w:sz="4" w:space="0" w:color="F6D294" w:themeColor="accent4" w:themeTint="99"/>
        <w:bottom w:val="single" w:sz="4" w:space="0" w:color="F6D294" w:themeColor="accent4" w:themeTint="99"/>
        <w:right w:val="single" w:sz="4" w:space="0" w:color="F6D294" w:themeColor="accent4" w:themeTint="99"/>
        <w:insideH w:val="single" w:sz="4" w:space="0" w:color="F6D29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4E" w:themeColor="accent4"/>
          <w:left w:val="single" w:sz="4" w:space="0" w:color="F1B54E" w:themeColor="accent4"/>
          <w:bottom w:val="single" w:sz="4" w:space="0" w:color="F1B54E" w:themeColor="accent4"/>
          <w:right w:val="single" w:sz="4" w:space="0" w:color="F1B54E" w:themeColor="accent4"/>
          <w:insideH w:val="nil"/>
        </w:tcBorders>
        <w:shd w:val="clear" w:color="auto" w:fill="F1B54E" w:themeFill="accent4"/>
      </w:tcPr>
    </w:tblStylePr>
    <w:tblStylePr w:type="lastRow">
      <w:rPr>
        <w:b/>
        <w:bCs/>
      </w:rPr>
      <w:tblPr/>
      <w:tcPr>
        <w:tcBorders>
          <w:top w:val="double" w:sz="4" w:space="0" w:color="F6D29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EEB291" w:themeColor="accent5" w:themeTint="99"/>
        <w:left w:val="single" w:sz="4" w:space="0" w:color="EEB291" w:themeColor="accent5" w:themeTint="99"/>
        <w:bottom w:val="single" w:sz="4" w:space="0" w:color="EEB291" w:themeColor="accent5" w:themeTint="99"/>
        <w:right w:val="single" w:sz="4" w:space="0" w:color="EEB291" w:themeColor="accent5" w:themeTint="99"/>
        <w:insideH w:val="single" w:sz="4" w:space="0" w:color="EEB2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048" w:themeColor="accent5"/>
          <w:left w:val="single" w:sz="4" w:space="0" w:color="E48048" w:themeColor="accent5"/>
          <w:bottom w:val="single" w:sz="4" w:space="0" w:color="E48048" w:themeColor="accent5"/>
          <w:right w:val="single" w:sz="4" w:space="0" w:color="E48048" w:themeColor="accent5"/>
          <w:insideH w:val="nil"/>
        </w:tcBorders>
        <w:shd w:val="clear" w:color="auto" w:fill="E48048" w:themeFill="accent5"/>
      </w:tcPr>
    </w:tblStylePr>
    <w:tblStylePr w:type="lastRow">
      <w:rPr>
        <w:b/>
        <w:bCs/>
      </w:rPr>
      <w:tblPr/>
      <w:tcPr>
        <w:tcBorders>
          <w:top w:val="double" w:sz="4" w:space="0" w:color="EEB2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/>
    </w:pPr>
    <w:tblPr>
      <w:tblStyleRowBandSize w:val="1"/>
      <w:tblStyleColBandSize w:val="1"/>
      <w:tblBorders>
        <w:top w:val="single" w:sz="4" w:space="0" w:color="FEFFFF" w:themeColor="accent6" w:themeTint="99"/>
        <w:left w:val="single" w:sz="4" w:space="0" w:color="FEFFFF" w:themeColor="accent6" w:themeTint="99"/>
        <w:bottom w:val="single" w:sz="4" w:space="0" w:color="FEFFFF" w:themeColor="accent6" w:themeTint="99"/>
        <w:right w:val="single" w:sz="4" w:space="0" w:color="FEFFFF" w:themeColor="accent6" w:themeTint="99"/>
        <w:insideH w:val="single" w:sz="4" w:space="0" w:color="FE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FFFF" w:themeColor="accent6"/>
          <w:left w:val="single" w:sz="4" w:space="0" w:color="FEFFFF" w:themeColor="accent6"/>
          <w:bottom w:val="single" w:sz="4" w:space="0" w:color="FEFFFF" w:themeColor="accent6"/>
          <w:right w:val="single" w:sz="4" w:space="0" w:color="FEFFFF" w:themeColor="accent6"/>
          <w:insideH w:val="nil"/>
        </w:tcBorders>
        <w:shd w:val="clear" w:color="auto" w:fill="FE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436D" w:themeColor="text1"/>
        <w:left w:val="single" w:sz="24" w:space="0" w:color="20436D" w:themeColor="text1"/>
        <w:bottom w:val="single" w:sz="24" w:space="0" w:color="20436D" w:themeColor="text1"/>
        <w:right w:val="single" w:sz="24" w:space="0" w:color="20436D" w:themeColor="text1"/>
      </w:tblBorders>
    </w:tblPr>
    <w:tcPr>
      <w:shd w:val="clear" w:color="auto" w:fill="20436D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94BA" w:themeColor="accent1"/>
        <w:left w:val="single" w:sz="24" w:space="0" w:color="5394BA" w:themeColor="accent1"/>
        <w:bottom w:val="single" w:sz="24" w:space="0" w:color="5394BA" w:themeColor="accent1"/>
        <w:right w:val="single" w:sz="24" w:space="0" w:color="5394BA" w:themeColor="accent1"/>
      </w:tblBorders>
    </w:tblPr>
    <w:tcPr>
      <w:shd w:val="clear" w:color="auto" w:fill="53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9664" w:themeColor="accent2"/>
        <w:left w:val="single" w:sz="24" w:space="0" w:color="4C9664" w:themeColor="accent2"/>
        <w:bottom w:val="single" w:sz="24" w:space="0" w:color="4C9664" w:themeColor="accent2"/>
        <w:right w:val="single" w:sz="24" w:space="0" w:color="4C9664" w:themeColor="accent2"/>
      </w:tblBorders>
    </w:tblPr>
    <w:tcPr>
      <w:shd w:val="clear" w:color="auto" w:fill="4C96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BB67" w:themeColor="accent3"/>
        <w:left w:val="single" w:sz="24" w:space="0" w:color="7FBB67" w:themeColor="accent3"/>
        <w:bottom w:val="single" w:sz="24" w:space="0" w:color="7FBB67" w:themeColor="accent3"/>
        <w:right w:val="single" w:sz="24" w:space="0" w:color="7FBB67" w:themeColor="accent3"/>
      </w:tblBorders>
    </w:tblPr>
    <w:tcPr>
      <w:shd w:val="clear" w:color="auto" w:fill="7FBB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54E" w:themeColor="accent4"/>
        <w:left w:val="single" w:sz="24" w:space="0" w:color="F1B54E" w:themeColor="accent4"/>
        <w:bottom w:val="single" w:sz="24" w:space="0" w:color="F1B54E" w:themeColor="accent4"/>
        <w:right w:val="single" w:sz="24" w:space="0" w:color="F1B54E" w:themeColor="accent4"/>
      </w:tblBorders>
    </w:tblPr>
    <w:tcPr>
      <w:shd w:val="clear" w:color="auto" w:fill="F1B54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8048" w:themeColor="accent5"/>
        <w:left w:val="single" w:sz="24" w:space="0" w:color="E48048" w:themeColor="accent5"/>
        <w:bottom w:val="single" w:sz="24" w:space="0" w:color="E48048" w:themeColor="accent5"/>
        <w:right w:val="single" w:sz="24" w:space="0" w:color="E48048" w:themeColor="accent5"/>
      </w:tblBorders>
    </w:tblPr>
    <w:tcPr>
      <w:shd w:val="clear" w:color="auto" w:fill="E4804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FFFF" w:themeColor="accent6"/>
        <w:left w:val="single" w:sz="24" w:space="0" w:color="FEFFFF" w:themeColor="accent6"/>
        <w:bottom w:val="single" w:sz="24" w:space="0" w:color="FEFFFF" w:themeColor="accent6"/>
        <w:right w:val="single" w:sz="24" w:space="0" w:color="FEFFFF" w:themeColor="accent6"/>
      </w:tblBorders>
    </w:tblPr>
    <w:tcPr>
      <w:shd w:val="clear" w:color="auto" w:fill="FE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4" w:space="0" w:color="20436D" w:themeColor="text1"/>
        <w:bottom w:val="single" w:sz="4" w:space="0" w:color="20436D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436D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43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  <w:tblBorders>
        <w:top w:val="single" w:sz="4" w:space="0" w:color="5394BA" w:themeColor="accent1"/>
        <w:bottom w:val="single" w:sz="4" w:space="0" w:color="53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3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3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  <w:tblBorders>
        <w:top w:val="single" w:sz="4" w:space="0" w:color="4C9664" w:themeColor="accent2"/>
        <w:bottom w:val="single" w:sz="4" w:space="0" w:color="4C966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96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96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  <w:tblBorders>
        <w:top w:val="single" w:sz="4" w:space="0" w:color="7FBB67" w:themeColor="accent3"/>
        <w:bottom w:val="single" w:sz="4" w:space="0" w:color="7FBB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FBB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FBB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  <w:tblBorders>
        <w:top w:val="single" w:sz="4" w:space="0" w:color="F1B54E" w:themeColor="accent4"/>
        <w:bottom w:val="single" w:sz="4" w:space="0" w:color="F1B54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B54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B5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  <w:tblBorders>
        <w:top w:val="single" w:sz="4" w:space="0" w:color="E48048" w:themeColor="accent5"/>
        <w:bottom w:val="single" w:sz="4" w:space="0" w:color="E4804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804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804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  <w:tblBorders>
        <w:top w:val="single" w:sz="4" w:space="0" w:color="FEFFFF" w:themeColor="accent6"/>
        <w:bottom w:val="single" w:sz="4" w:space="0" w:color="FE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E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E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/>
    </w:pPr>
    <w:rPr>
      <w:color w:val="20436D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436D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436D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436D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436D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5D8EE" w:themeFill="text1" w:themeFillTint="33"/>
      </w:tcPr>
    </w:tblStylePr>
    <w:tblStylePr w:type="band1Horz">
      <w:tblPr/>
      <w:tcPr>
        <w:shd w:val="clear" w:color="auto" w:fill="C5D8EE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/>
    </w:pPr>
    <w:rPr>
      <w:color w:val="396F8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CE9F1" w:themeFill="accent1" w:themeFillTint="33"/>
      </w:tcPr>
    </w:tblStylePr>
    <w:tblStylePr w:type="band1Horz">
      <w:tblPr/>
      <w:tcPr>
        <w:shd w:val="clear" w:color="auto" w:fill="DCE9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/>
    </w:pPr>
    <w:rPr>
      <w:color w:val="39704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96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96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96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96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9EBDF" w:themeFill="accent2" w:themeFillTint="33"/>
      </w:tcPr>
    </w:tblStylePr>
    <w:tblStylePr w:type="band1Horz">
      <w:tblPr/>
      <w:tcPr>
        <w:shd w:val="clear" w:color="auto" w:fill="D9EB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/>
    </w:pPr>
    <w:rPr>
      <w:color w:val="5A95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BB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BB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BB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BB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5F1E0" w:themeFill="accent3" w:themeFillTint="33"/>
      </w:tcPr>
    </w:tblStylePr>
    <w:tblStylePr w:type="band1Horz">
      <w:tblPr/>
      <w:tcPr>
        <w:shd w:val="clear" w:color="auto" w:fill="E5F1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/>
    </w:pPr>
    <w:rPr>
      <w:color w:val="DD921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54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54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54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54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0DB" w:themeFill="accent4" w:themeFillTint="33"/>
      </w:tcPr>
    </w:tblStylePr>
    <w:tblStylePr w:type="band1Horz">
      <w:tblPr/>
      <w:tcPr>
        <w:shd w:val="clear" w:color="auto" w:fill="FCF0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/>
    </w:pPr>
    <w:rPr>
      <w:color w:val="C358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04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04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04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04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5DA" w:themeFill="accent5" w:themeFillTint="33"/>
      </w:tcPr>
    </w:tblStylePr>
    <w:tblStylePr w:type="band1Horz">
      <w:tblPr/>
      <w:tcPr>
        <w:shd w:val="clear" w:color="auto" w:fill="F9E5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/>
    </w:pPr>
    <w:rPr>
      <w:color w:val="7EFFF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FFF" w:themeFill="accent6" w:themeFillTint="33"/>
      </w:tcPr>
    </w:tblStylePr>
    <w:tblStylePr w:type="band1Horz">
      <w:tblPr/>
      <w:tcPr>
        <w:shd w:val="clear" w:color="auto" w:fill="FE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356EB4" w:themeColor="text1" w:themeTint="BF"/>
        <w:left w:val="single" w:sz="8" w:space="0" w:color="356EB4" w:themeColor="text1" w:themeTint="BF"/>
        <w:bottom w:val="single" w:sz="8" w:space="0" w:color="356EB4" w:themeColor="text1" w:themeTint="BF"/>
        <w:right w:val="single" w:sz="8" w:space="0" w:color="356EB4" w:themeColor="text1" w:themeTint="BF"/>
        <w:insideH w:val="single" w:sz="8" w:space="0" w:color="356EB4" w:themeColor="text1" w:themeTint="BF"/>
        <w:insideV w:val="single" w:sz="8" w:space="0" w:color="356EB4" w:themeColor="text1" w:themeTint="BF"/>
      </w:tblBorders>
    </w:tblPr>
    <w:tcPr>
      <w:shd w:val="clear" w:color="auto" w:fill="B8CEEA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6EB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09ED5" w:themeFill="text1" w:themeFillTint="7F"/>
      </w:tcPr>
    </w:tblStylePr>
    <w:tblStylePr w:type="band1Horz">
      <w:tblPr/>
      <w:tcPr>
        <w:shd w:val="clear" w:color="auto" w:fill="709ED5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EAECB" w:themeColor="accent1" w:themeTint="BF"/>
        <w:left w:val="single" w:sz="8" w:space="0" w:color="7EAECB" w:themeColor="accent1" w:themeTint="BF"/>
        <w:bottom w:val="single" w:sz="8" w:space="0" w:color="7EAECB" w:themeColor="accent1" w:themeTint="BF"/>
        <w:right w:val="single" w:sz="8" w:space="0" w:color="7EAECB" w:themeColor="accent1" w:themeTint="BF"/>
        <w:insideH w:val="single" w:sz="8" w:space="0" w:color="7EAECB" w:themeColor="accent1" w:themeTint="BF"/>
        <w:insideV w:val="single" w:sz="8" w:space="0" w:color="7EAECB" w:themeColor="accent1" w:themeTint="BF"/>
      </w:tblBorders>
    </w:tblPr>
    <w:tcPr>
      <w:shd w:val="clear" w:color="auto" w:fill="D4E4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AE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C9DC" w:themeFill="accent1" w:themeFillTint="7F"/>
      </w:tcPr>
    </w:tblStylePr>
    <w:tblStylePr w:type="band1Horz">
      <w:tblPr/>
      <w:tcPr>
        <w:shd w:val="clear" w:color="auto" w:fill="A9C9D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1B788" w:themeColor="accent2" w:themeTint="BF"/>
        <w:left w:val="single" w:sz="8" w:space="0" w:color="71B788" w:themeColor="accent2" w:themeTint="BF"/>
        <w:bottom w:val="single" w:sz="8" w:space="0" w:color="71B788" w:themeColor="accent2" w:themeTint="BF"/>
        <w:right w:val="single" w:sz="8" w:space="0" w:color="71B788" w:themeColor="accent2" w:themeTint="BF"/>
        <w:insideH w:val="single" w:sz="8" w:space="0" w:color="71B788" w:themeColor="accent2" w:themeTint="BF"/>
        <w:insideV w:val="single" w:sz="8" w:space="0" w:color="71B788" w:themeColor="accent2" w:themeTint="BF"/>
      </w:tblBorders>
    </w:tblPr>
    <w:tcPr>
      <w:shd w:val="clear" w:color="auto" w:fill="D0E7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78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FAF" w:themeFill="accent2" w:themeFillTint="7F"/>
      </w:tcPr>
    </w:tblStylePr>
    <w:tblStylePr w:type="band1Horz">
      <w:tblPr/>
      <w:tcPr>
        <w:shd w:val="clear" w:color="auto" w:fill="A1CFA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9ECC8D" w:themeColor="accent3" w:themeTint="BF"/>
        <w:left w:val="single" w:sz="8" w:space="0" w:color="9ECC8D" w:themeColor="accent3" w:themeTint="BF"/>
        <w:bottom w:val="single" w:sz="8" w:space="0" w:color="9ECC8D" w:themeColor="accent3" w:themeTint="BF"/>
        <w:right w:val="single" w:sz="8" w:space="0" w:color="9ECC8D" w:themeColor="accent3" w:themeTint="BF"/>
        <w:insideH w:val="single" w:sz="8" w:space="0" w:color="9ECC8D" w:themeColor="accent3" w:themeTint="BF"/>
        <w:insideV w:val="single" w:sz="8" w:space="0" w:color="9ECC8D" w:themeColor="accent3" w:themeTint="BF"/>
      </w:tblBorders>
    </w:tblPr>
    <w:tcPr>
      <w:shd w:val="clear" w:color="auto" w:fill="DFEE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CC8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B3" w:themeFill="accent3" w:themeFillTint="7F"/>
      </w:tcPr>
    </w:tblStylePr>
    <w:tblStylePr w:type="band1Horz">
      <w:tblPr/>
      <w:tcPr>
        <w:shd w:val="clear" w:color="auto" w:fill="BFDD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4C77A" w:themeColor="accent4" w:themeTint="BF"/>
        <w:left w:val="single" w:sz="8" w:space="0" w:color="F4C77A" w:themeColor="accent4" w:themeTint="BF"/>
        <w:bottom w:val="single" w:sz="8" w:space="0" w:color="F4C77A" w:themeColor="accent4" w:themeTint="BF"/>
        <w:right w:val="single" w:sz="8" w:space="0" w:color="F4C77A" w:themeColor="accent4" w:themeTint="BF"/>
        <w:insideH w:val="single" w:sz="8" w:space="0" w:color="F4C77A" w:themeColor="accent4" w:themeTint="BF"/>
        <w:insideV w:val="single" w:sz="8" w:space="0" w:color="F4C77A" w:themeColor="accent4" w:themeTint="BF"/>
      </w:tblBorders>
    </w:tblPr>
    <w:tcPr>
      <w:shd w:val="clear" w:color="auto" w:fill="FBEC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77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A6" w:themeFill="accent4" w:themeFillTint="7F"/>
      </w:tcPr>
    </w:tblStylePr>
    <w:tblStylePr w:type="band1Horz">
      <w:tblPr/>
      <w:tcPr>
        <w:shd w:val="clear" w:color="auto" w:fill="F8DAA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EA9F75" w:themeColor="accent5" w:themeTint="BF"/>
        <w:left w:val="single" w:sz="8" w:space="0" w:color="EA9F75" w:themeColor="accent5" w:themeTint="BF"/>
        <w:bottom w:val="single" w:sz="8" w:space="0" w:color="EA9F75" w:themeColor="accent5" w:themeTint="BF"/>
        <w:right w:val="single" w:sz="8" w:space="0" w:color="EA9F75" w:themeColor="accent5" w:themeTint="BF"/>
        <w:insideH w:val="single" w:sz="8" w:space="0" w:color="EA9F75" w:themeColor="accent5" w:themeTint="BF"/>
        <w:insideV w:val="single" w:sz="8" w:space="0" w:color="EA9F75" w:themeColor="accent5" w:themeTint="BF"/>
      </w:tblBorders>
    </w:tblPr>
    <w:tcPr>
      <w:shd w:val="clear" w:color="auto" w:fill="F8DF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9F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FA3" w:themeFill="accent5" w:themeFillTint="7F"/>
      </w:tcPr>
    </w:tblStylePr>
    <w:tblStylePr w:type="band1Horz">
      <w:tblPr/>
      <w:tcPr>
        <w:shd w:val="clear" w:color="auto" w:fill="F1BF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EFFFF" w:themeColor="accent6" w:themeTint="BF"/>
        <w:left w:val="single" w:sz="8" w:space="0" w:color="FEFFFF" w:themeColor="accent6" w:themeTint="BF"/>
        <w:bottom w:val="single" w:sz="8" w:space="0" w:color="FEFFFF" w:themeColor="accent6" w:themeTint="BF"/>
        <w:right w:val="single" w:sz="8" w:space="0" w:color="FEFFFF" w:themeColor="accent6" w:themeTint="BF"/>
        <w:insideH w:val="single" w:sz="8" w:space="0" w:color="FEFFFF" w:themeColor="accent6" w:themeTint="BF"/>
        <w:insideV w:val="single" w:sz="8" w:space="0" w:color="FEFFFF" w:themeColor="accent6" w:themeTint="BF"/>
      </w:tblBorders>
    </w:tblPr>
    <w:tcPr>
      <w:shd w:val="clear" w:color="auto" w:fill="FE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7F"/>
      </w:tcPr>
    </w:tblStylePr>
    <w:tblStylePr w:type="band1Horz">
      <w:tblPr/>
      <w:tcPr>
        <w:shd w:val="clear" w:color="auto" w:fill="FE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20436D" w:themeColor="text1"/>
        <w:left w:val="single" w:sz="8" w:space="0" w:color="20436D" w:themeColor="text1"/>
        <w:bottom w:val="single" w:sz="8" w:space="0" w:color="20436D" w:themeColor="text1"/>
        <w:right w:val="single" w:sz="8" w:space="0" w:color="20436D" w:themeColor="text1"/>
        <w:insideH w:val="single" w:sz="8" w:space="0" w:color="20436D" w:themeColor="text1"/>
        <w:insideV w:val="single" w:sz="8" w:space="0" w:color="20436D" w:themeColor="text1"/>
      </w:tblBorders>
    </w:tblPr>
    <w:tcPr>
      <w:shd w:val="clear" w:color="auto" w:fill="B8CEEA" w:themeFill="text1" w:themeFillTint="3F"/>
    </w:tcPr>
    <w:tblStylePr w:type="firstRow">
      <w:rPr>
        <w:b/>
        <w:bCs/>
        <w:color w:val="20436D" w:themeColor="text1"/>
      </w:rPr>
      <w:tblPr/>
      <w:tcPr>
        <w:shd w:val="clear" w:color="auto" w:fill="E2EBF6" w:themeFill="text1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8EE" w:themeFill="text1" w:themeFillTint="33"/>
      </w:tcPr>
    </w:tblStylePr>
    <w:tblStylePr w:type="band1Vert">
      <w:tblPr/>
      <w:tcPr>
        <w:shd w:val="clear" w:color="auto" w:fill="709ED5" w:themeFill="text1" w:themeFillTint="7F"/>
      </w:tcPr>
    </w:tblStylePr>
    <w:tblStylePr w:type="band1Horz">
      <w:tblPr/>
      <w:tcPr>
        <w:tcBorders>
          <w:insideH w:val="single" w:sz="6" w:space="0" w:color="20436D" w:themeColor="text1"/>
          <w:insideV w:val="single" w:sz="6" w:space="0" w:color="20436D" w:themeColor="text1"/>
        </w:tcBorders>
        <w:shd w:val="clear" w:color="auto" w:fill="709ED5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5394BA" w:themeColor="accent1"/>
        <w:left w:val="single" w:sz="8" w:space="0" w:color="5394BA" w:themeColor="accent1"/>
        <w:bottom w:val="single" w:sz="8" w:space="0" w:color="5394BA" w:themeColor="accent1"/>
        <w:right w:val="single" w:sz="8" w:space="0" w:color="5394BA" w:themeColor="accent1"/>
        <w:insideH w:val="single" w:sz="8" w:space="0" w:color="5394BA" w:themeColor="accent1"/>
        <w:insideV w:val="single" w:sz="8" w:space="0" w:color="5394BA" w:themeColor="accent1"/>
      </w:tblBorders>
    </w:tblPr>
    <w:tcPr>
      <w:shd w:val="clear" w:color="auto" w:fill="D4E4EE" w:themeFill="accent1" w:themeFillTint="3F"/>
    </w:tcPr>
    <w:tblStylePr w:type="firstRow">
      <w:rPr>
        <w:b/>
        <w:bCs/>
        <w:color w:val="20436D" w:themeColor="text1"/>
      </w:rPr>
      <w:tblPr/>
      <w:tcPr>
        <w:shd w:val="clear" w:color="auto" w:fill="EEF4F8" w:themeFill="accent1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9F1" w:themeFill="accent1" w:themeFillTint="33"/>
      </w:tcPr>
    </w:tblStylePr>
    <w:tblStylePr w:type="band1Vert">
      <w:tblPr/>
      <w:tcPr>
        <w:shd w:val="clear" w:color="auto" w:fill="A9C9DC" w:themeFill="accent1" w:themeFillTint="7F"/>
      </w:tcPr>
    </w:tblStylePr>
    <w:tblStylePr w:type="band1Horz">
      <w:tblPr/>
      <w:tcPr>
        <w:tcBorders>
          <w:insideH w:val="single" w:sz="6" w:space="0" w:color="5394BA" w:themeColor="accent1"/>
          <w:insideV w:val="single" w:sz="6" w:space="0" w:color="5394BA" w:themeColor="accent1"/>
        </w:tcBorders>
        <w:shd w:val="clear" w:color="auto" w:fill="A9C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4C9664" w:themeColor="accent2"/>
        <w:left w:val="single" w:sz="8" w:space="0" w:color="4C9664" w:themeColor="accent2"/>
        <w:bottom w:val="single" w:sz="8" w:space="0" w:color="4C9664" w:themeColor="accent2"/>
        <w:right w:val="single" w:sz="8" w:space="0" w:color="4C9664" w:themeColor="accent2"/>
        <w:insideH w:val="single" w:sz="8" w:space="0" w:color="4C9664" w:themeColor="accent2"/>
        <w:insideV w:val="single" w:sz="8" w:space="0" w:color="4C9664" w:themeColor="accent2"/>
      </w:tblBorders>
    </w:tblPr>
    <w:tcPr>
      <w:shd w:val="clear" w:color="auto" w:fill="D0E7D7" w:themeFill="accent2" w:themeFillTint="3F"/>
    </w:tcPr>
    <w:tblStylePr w:type="firstRow">
      <w:rPr>
        <w:b/>
        <w:bCs/>
        <w:color w:val="20436D" w:themeColor="text1"/>
      </w:rPr>
      <w:tblPr/>
      <w:tcPr>
        <w:shd w:val="clear" w:color="auto" w:fill="ECF5EF" w:themeFill="accent2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DF" w:themeFill="accent2" w:themeFillTint="33"/>
      </w:tcPr>
    </w:tblStylePr>
    <w:tblStylePr w:type="band1Vert">
      <w:tblPr/>
      <w:tcPr>
        <w:shd w:val="clear" w:color="auto" w:fill="A1CFAF" w:themeFill="accent2" w:themeFillTint="7F"/>
      </w:tcPr>
    </w:tblStylePr>
    <w:tblStylePr w:type="band1Horz">
      <w:tblPr/>
      <w:tcPr>
        <w:tcBorders>
          <w:insideH w:val="single" w:sz="6" w:space="0" w:color="4C9664" w:themeColor="accent2"/>
          <w:insideV w:val="single" w:sz="6" w:space="0" w:color="4C9664" w:themeColor="accent2"/>
        </w:tcBorders>
        <w:shd w:val="clear" w:color="auto" w:fill="A1CF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7FBB67" w:themeColor="accent3"/>
        <w:left w:val="single" w:sz="8" w:space="0" w:color="7FBB67" w:themeColor="accent3"/>
        <w:bottom w:val="single" w:sz="8" w:space="0" w:color="7FBB67" w:themeColor="accent3"/>
        <w:right w:val="single" w:sz="8" w:space="0" w:color="7FBB67" w:themeColor="accent3"/>
        <w:insideH w:val="single" w:sz="8" w:space="0" w:color="7FBB67" w:themeColor="accent3"/>
        <w:insideV w:val="single" w:sz="8" w:space="0" w:color="7FBB67" w:themeColor="accent3"/>
      </w:tblBorders>
    </w:tblPr>
    <w:tcPr>
      <w:shd w:val="clear" w:color="auto" w:fill="DFEED9" w:themeFill="accent3" w:themeFillTint="3F"/>
    </w:tcPr>
    <w:tblStylePr w:type="firstRow">
      <w:rPr>
        <w:b/>
        <w:bCs/>
        <w:color w:val="20436D" w:themeColor="text1"/>
      </w:rPr>
      <w:tblPr/>
      <w:tcPr>
        <w:shd w:val="clear" w:color="auto" w:fill="F2F8F0" w:themeFill="accent3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E0" w:themeFill="accent3" w:themeFillTint="33"/>
      </w:tcPr>
    </w:tblStylePr>
    <w:tblStylePr w:type="band1Vert">
      <w:tblPr/>
      <w:tcPr>
        <w:shd w:val="clear" w:color="auto" w:fill="BFDDB3" w:themeFill="accent3" w:themeFillTint="7F"/>
      </w:tcPr>
    </w:tblStylePr>
    <w:tblStylePr w:type="band1Horz">
      <w:tblPr/>
      <w:tcPr>
        <w:tcBorders>
          <w:insideH w:val="single" w:sz="6" w:space="0" w:color="7FBB67" w:themeColor="accent3"/>
          <w:insideV w:val="single" w:sz="6" w:space="0" w:color="7FBB67" w:themeColor="accent3"/>
        </w:tcBorders>
        <w:shd w:val="clear" w:color="auto" w:fill="BFDD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F1B54E" w:themeColor="accent4"/>
        <w:left w:val="single" w:sz="8" w:space="0" w:color="F1B54E" w:themeColor="accent4"/>
        <w:bottom w:val="single" w:sz="8" w:space="0" w:color="F1B54E" w:themeColor="accent4"/>
        <w:right w:val="single" w:sz="8" w:space="0" w:color="F1B54E" w:themeColor="accent4"/>
        <w:insideH w:val="single" w:sz="8" w:space="0" w:color="F1B54E" w:themeColor="accent4"/>
        <w:insideV w:val="single" w:sz="8" w:space="0" w:color="F1B54E" w:themeColor="accent4"/>
      </w:tblBorders>
    </w:tblPr>
    <w:tcPr>
      <w:shd w:val="clear" w:color="auto" w:fill="FBECD3" w:themeFill="accent4" w:themeFillTint="3F"/>
    </w:tcPr>
    <w:tblStylePr w:type="firstRow">
      <w:rPr>
        <w:b/>
        <w:bCs/>
        <w:color w:val="20436D" w:themeColor="text1"/>
      </w:rPr>
      <w:tblPr/>
      <w:tcPr>
        <w:shd w:val="clear" w:color="auto" w:fill="FDF7ED" w:themeFill="accent4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DB" w:themeFill="accent4" w:themeFillTint="33"/>
      </w:tcPr>
    </w:tblStylePr>
    <w:tblStylePr w:type="band1Vert">
      <w:tblPr/>
      <w:tcPr>
        <w:shd w:val="clear" w:color="auto" w:fill="F8DAA6" w:themeFill="accent4" w:themeFillTint="7F"/>
      </w:tcPr>
    </w:tblStylePr>
    <w:tblStylePr w:type="band1Horz">
      <w:tblPr/>
      <w:tcPr>
        <w:tcBorders>
          <w:insideH w:val="single" w:sz="6" w:space="0" w:color="F1B54E" w:themeColor="accent4"/>
          <w:insideV w:val="single" w:sz="6" w:space="0" w:color="F1B54E" w:themeColor="accent4"/>
        </w:tcBorders>
        <w:shd w:val="clear" w:color="auto" w:fill="F8DAA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E48048" w:themeColor="accent5"/>
        <w:left w:val="single" w:sz="8" w:space="0" w:color="E48048" w:themeColor="accent5"/>
        <w:bottom w:val="single" w:sz="8" w:space="0" w:color="E48048" w:themeColor="accent5"/>
        <w:right w:val="single" w:sz="8" w:space="0" w:color="E48048" w:themeColor="accent5"/>
        <w:insideH w:val="single" w:sz="8" w:space="0" w:color="E48048" w:themeColor="accent5"/>
        <w:insideV w:val="single" w:sz="8" w:space="0" w:color="E48048" w:themeColor="accent5"/>
      </w:tblBorders>
    </w:tblPr>
    <w:tcPr>
      <w:shd w:val="clear" w:color="auto" w:fill="F8DFD1" w:themeFill="accent5" w:themeFillTint="3F"/>
    </w:tcPr>
    <w:tblStylePr w:type="firstRow">
      <w:rPr>
        <w:b/>
        <w:bCs/>
        <w:color w:val="20436D" w:themeColor="text1"/>
      </w:rPr>
      <w:tblPr/>
      <w:tcPr>
        <w:shd w:val="clear" w:color="auto" w:fill="FCF2EC" w:themeFill="accent5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5DA" w:themeFill="accent5" w:themeFillTint="33"/>
      </w:tcPr>
    </w:tblStylePr>
    <w:tblStylePr w:type="band1Vert">
      <w:tblPr/>
      <w:tcPr>
        <w:shd w:val="clear" w:color="auto" w:fill="F1BFA3" w:themeFill="accent5" w:themeFillTint="7F"/>
      </w:tcPr>
    </w:tblStylePr>
    <w:tblStylePr w:type="band1Horz">
      <w:tblPr/>
      <w:tcPr>
        <w:tcBorders>
          <w:insideH w:val="single" w:sz="6" w:space="0" w:color="E48048" w:themeColor="accent5"/>
          <w:insideV w:val="single" w:sz="6" w:space="0" w:color="E48048" w:themeColor="accent5"/>
        </w:tcBorders>
        <w:shd w:val="clear" w:color="auto" w:fill="F1BF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FEFFFF" w:themeColor="accent6"/>
        <w:left w:val="single" w:sz="8" w:space="0" w:color="FEFFFF" w:themeColor="accent6"/>
        <w:bottom w:val="single" w:sz="8" w:space="0" w:color="FEFFFF" w:themeColor="accent6"/>
        <w:right w:val="single" w:sz="8" w:space="0" w:color="FEFFFF" w:themeColor="accent6"/>
        <w:insideH w:val="single" w:sz="8" w:space="0" w:color="FEFFFF" w:themeColor="accent6"/>
        <w:insideV w:val="single" w:sz="8" w:space="0" w:color="FEFFFF" w:themeColor="accent6"/>
      </w:tblBorders>
    </w:tblPr>
    <w:tcPr>
      <w:shd w:val="clear" w:color="auto" w:fill="FEFFFF" w:themeFill="accent6" w:themeFillTint="3F"/>
    </w:tcPr>
    <w:tblStylePr w:type="firstRow">
      <w:rPr>
        <w:b/>
        <w:bCs/>
        <w:color w:val="20436D" w:themeColor="text1"/>
      </w:rPr>
      <w:tblPr/>
      <w:tcPr>
        <w:shd w:val="clear" w:color="auto" w:fill="FEFFFF" w:themeFill="accent6" w:themeFillTint="19"/>
      </w:tcPr>
    </w:tblStylePr>
    <w:tblStylePr w:type="lastRow">
      <w:rPr>
        <w:b/>
        <w:bCs/>
        <w:color w:val="20436D" w:themeColor="text1"/>
      </w:rPr>
      <w:tblPr/>
      <w:tcPr>
        <w:tcBorders>
          <w:top w:val="single" w:sz="12" w:space="0" w:color="20436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0436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FFF" w:themeFill="accent6" w:themeFillTint="33"/>
      </w:tcPr>
    </w:tblStylePr>
    <w:tblStylePr w:type="band1Vert">
      <w:tblPr/>
      <w:tcPr>
        <w:shd w:val="clear" w:color="auto" w:fill="FEFFFF" w:themeFill="accent6" w:themeFillTint="7F"/>
      </w:tcPr>
    </w:tblStylePr>
    <w:tblStylePr w:type="band1Horz">
      <w:tblPr/>
      <w:tcPr>
        <w:tcBorders>
          <w:insideH w:val="single" w:sz="6" w:space="0" w:color="FEFFFF" w:themeColor="accent6"/>
          <w:insideV w:val="single" w:sz="6" w:space="0" w:color="FEFFFF" w:themeColor="accent6"/>
        </w:tcBorders>
        <w:shd w:val="clear" w:color="auto" w:fill="FE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CEEA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436D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436D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436D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436D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09ED5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09ED5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4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C9D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C9D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7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96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96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96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96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CF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CFA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E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BB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BB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BB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BB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DD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DD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C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4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4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54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54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AA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AA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F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04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04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04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04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BF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BF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20436D" w:themeColor="text1"/>
        <w:bottom w:val="single" w:sz="8" w:space="0" w:color="20436D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436D" w:themeColor="text1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20436D" w:themeColor="text1"/>
          <w:bottom w:val="single" w:sz="8" w:space="0" w:color="20436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436D" w:themeColor="text1"/>
          <w:bottom w:val="single" w:sz="8" w:space="0" w:color="20436D" w:themeColor="text1"/>
        </w:tcBorders>
      </w:tcPr>
    </w:tblStylePr>
    <w:tblStylePr w:type="band1Vert">
      <w:tblPr/>
      <w:tcPr>
        <w:shd w:val="clear" w:color="auto" w:fill="B8CEEA" w:themeFill="text1" w:themeFillTint="3F"/>
      </w:tcPr>
    </w:tblStylePr>
    <w:tblStylePr w:type="band1Horz">
      <w:tblPr/>
      <w:tcPr>
        <w:shd w:val="clear" w:color="auto" w:fill="B8CEEA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5394BA" w:themeColor="accent1"/>
        <w:bottom w:val="single" w:sz="8" w:space="0" w:color="53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94BA" w:themeColor="accent1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5394BA" w:themeColor="accent1"/>
          <w:bottom w:val="single" w:sz="8" w:space="0" w:color="53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94BA" w:themeColor="accent1"/>
          <w:bottom w:val="single" w:sz="8" w:space="0" w:color="5394BA" w:themeColor="accent1"/>
        </w:tcBorders>
      </w:tcPr>
    </w:tblStylePr>
    <w:tblStylePr w:type="band1Vert">
      <w:tblPr/>
      <w:tcPr>
        <w:shd w:val="clear" w:color="auto" w:fill="D4E4EE" w:themeFill="accent1" w:themeFillTint="3F"/>
      </w:tcPr>
    </w:tblStylePr>
    <w:tblStylePr w:type="band1Horz">
      <w:tblPr/>
      <w:tcPr>
        <w:shd w:val="clear" w:color="auto" w:fill="D4E4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4C9664" w:themeColor="accent2"/>
        <w:bottom w:val="single" w:sz="8" w:space="0" w:color="4C966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9664" w:themeColor="accent2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4C9664" w:themeColor="accent2"/>
          <w:bottom w:val="single" w:sz="8" w:space="0" w:color="4C96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9664" w:themeColor="accent2"/>
          <w:bottom w:val="single" w:sz="8" w:space="0" w:color="4C9664" w:themeColor="accent2"/>
        </w:tcBorders>
      </w:tcPr>
    </w:tblStylePr>
    <w:tblStylePr w:type="band1Vert">
      <w:tblPr/>
      <w:tcPr>
        <w:shd w:val="clear" w:color="auto" w:fill="D0E7D7" w:themeFill="accent2" w:themeFillTint="3F"/>
      </w:tcPr>
    </w:tblStylePr>
    <w:tblStylePr w:type="band1Horz">
      <w:tblPr/>
      <w:tcPr>
        <w:shd w:val="clear" w:color="auto" w:fill="D0E7D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7FBB67" w:themeColor="accent3"/>
        <w:bottom w:val="single" w:sz="8" w:space="0" w:color="7FBB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BB67" w:themeColor="accent3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7FBB67" w:themeColor="accent3"/>
          <w:bottom w:val="single" w:sz="8" w:space="0" w:color="7FBB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BB67" w:themeColor="accent3"/>
          <w:bottom w:val="single" w:sz="8" w:space="0" w:color="7FBB67" w:themeColor="accent3"/>
        </w:tcBorders>
      </w:tcPr>
    </w:tblStylePr>
    <w:tblStylePr w:type="band1Vert">
      <w:tblPr/>
      <w:tcPr>
        <w:shd w:val="clear" w:color="auto" w:fill="DFEED9" w:themeFill="accent3" w:themeFillTint="3F"/>
      </w:tcPr>
    </w:tblStylePr>
    <w:tblStylePr w:type="band1Horz">
      <w:tblPr/>
      <w:tcPr>
        <w:shd w:val="clear" w:color="auto" w:fill="DFEE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F1B54E" w:themeColor="accent4"/>
        <w:bottom w:val="single" w:sz="8" w:space="0" w:color="F1B54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54E" w:themeColor="accent4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F1B54E" w:themeColor="accent4"/>
          <w:bottom w:val="single" w:sz="8" w:space="0" w:color="F1B5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54E" w:themeColor="accent4"/>
          <w:bottom w:val="single" w:sz="8" w:space="0" w:color="F1B54E" w:themeColor="accent4"/>
        </w:tcBorders>
      </w:tcPr>
    </w:tblStylePr>
    <w:tblStylePr w:type="band1Vert">
      <w:tblPr/>
      <w:tcPr>
        <w:shd w:val="clear" w:color="auto" w:fill="FBECD3" w:themeFill="accent4" w:themeFillTint="3F"/>
      </w:tcPr>
    </w:tblStylePr>
    <w:tblStylePr w:type="band1Horz">
      <w:tblPr/>
      <w:tcPr>
        <w:shd w:val="clear" w:color="auto" w:fill="FBEC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E48048" w:themeColor="accent5"/>
        <w:bottom w:val="single" w:sz="8" w:space="0" w:color="E4804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048" w:themeColor="accent5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E48048" w:themeColor="accent5"/>
          <w:bottom w:val="single" w:sz="8" w:space="0" w:color="E4804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048" w:themeColor="accent5"/>
          <w:bottom w:val="single" w:sz="8" w:space="0" w:color="E48048" w:themeColor="accent5"/>
        </w:tcBorders>
      </w:tcPr>
    </w:tblStylePr>
    <w:tblStylePr w:type="band1Vert">
      <w:tblPr/>
      <w:tcPr>
        <w:shd w:val="clear" w:color="auto" w:fill="F8DFD1" w:themeFill="accent5" w:themeFillTint="3F"/>
      </w:tcPr>
    </w:tblStylePr>
    <w:tblStylePr w:type="band1Horz">
      <w:tblPr/>
      <w:tcPr>
        <w:shd w:val="clear" w:color="auto" w:fill="F8DF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/>
    </w:pPr>
    <w:rPr>
      <w:color w:val="20436D" w:themeColor="text1"/>
    </w:rPr>
    <w:tblPr>
      <w:tblStyleRowBandSize w:val="1"/>
      <w:tblStyleColBandSize w:val="1"/>
      <w:tblBorders>
        <w:top w:val="single" w:sz="8" w:space="0" w:color="FEFFFF" w:themeColor="accent6"/>
        <w:bottom w:val="single" w:sz="8" w:space="0" w:color="FE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FFFF" w:themeColor="accent6"/>
        </w:tcBorders>
      </w:tcPr>
    </w:tblStylePr>
    <w:tblStylePr w:type="lastRow">
      <w:rPr>
        <w:b/>
        <w:bCs/>
        <w:color w:val="60615F" w:themeColor="text2"/>
      </w:rPr>
      <w:tblPr/>
      <w:tcPr>
        <w:tcBorders>
          <w:top w:val="single" w:sz="8" w:space="0" w:color="FEFFFF" w:themeColor="accent6"/>
          <w:bottom w:val="single" w:sz="8" w:space="0" w:color="FE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FFFF" w:themeColor="accent6"/>
          <w:bottom w:val="single" w:sz="8" w:space="0" w:color="FEFFFF" w:themeColor="accent6"/>
        </w:tcBorders>
      </w:tcPr>
    </w:tblStylePr>
    <w:tblStylePr w:type="band1Vert">
      <w:tblPr/>
      <w:tcPr>
        <w:shd w:val="clear" w:color="auto" w:fill="FEFFFF" w:themeFill="accent6" w:themeFillTint="3F"/>
      </w:tcPr>
    </w:tblStylePr>
    <w:tblStylePr w:type="band1Horz">
      <w:tblPr/>
      <w:tcPr>
        <w:shd w:val="clear" w:color="auto" w:fill="FE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20436D" w:themeColor="text1"/>
        <w:left w:val="single" w:sz="8" w:space="0" w:color="20436D" w:themeColor="text1"/>
        <w:bottom w:val="single" w:sz="8" w:space="0" w:color="20436D" w:themeColor="text1"/>
        <w:right w:val="single" w:sz="8" w:space="0" w:color="20436D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436D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436D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436D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CEEA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CEEA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5394BA" w:themeColor="accent1"/>
        <w:left w:val="single" w:sz="8" w:space="0" w:color="5394BA" w:themeColor="accent1"/>
        <w:bottom w:val="single" w:sz="8" w:space="0" w:color="5394BA" w:themeColor="accent1"/>
        <w:right w:val="single" w:sz="8" w:space="0" w:color="53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4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4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4C9664" w:themeColor="accent2"/>
        <w:left w:val="single" w:sz="8" w:space="0" w:color="4C9664" w:themeColor="accent2"/>
        <w:bottom w:val="single" w:sz="8" w:space="0" w:color="4C9664" w:themeColor="accent2"/>
        <w:right w:val="single" w:sz="8" w:space="0" w:color="4C966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96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96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96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7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7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7FBB67" w:themeColor="accent3"/>
        <w:left w:val="single" w:sz="8" w:space="0" w:color="7FBB67" w:themeColor="accent3"/>
        <w:bottom w:val="single" w:sz="8" w:space="0" w:color="7FBB67" w:themeColor="accent3"/>
        <w:right w:val="single" w:sz="8" w:space="0" w:color="7FBB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BB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BB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BB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E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E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F1B54E" w:themeColor="accent4"/>
        <w:left w:val="single" w:sz="8" w:space="0" w:color="F1B54E" w:themeColor="accent4"/>
        <w:bottom w:val="single" w:sz="8" w:space="0" w:color="F1B54E" w:themeColor="accent4"/>
        <w:right w:val="single" w:sz="8" w:space="0" w:color="F1B54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54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54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54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C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E48048" w:themeColor="accent5"/>
        <w:left w:val="single" w:sz="8" w:space="0" w:color="E48048" w:themeColor="accent5"/>
        <w:bottom w:val="single" w:sz="8" w:space="0" w:color="E48048" w:themeColor="accent5"/>
        <w:right w:val="single" w:sz="8" w:space="0" w:color="E4804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04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04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04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F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/>
    </w:pPr>
    <w:rPr>
      <w:rFonts w:asciiTheme="majorHAnsi" w:eastAsiaTheme="majorEastAsia" w:hAnsiTheme="majorHAnsi" w:cstheme="majorBidi"/>
      <w:color w:val="20436D" w:themeColor="text1"/>
    </w:rPr>
    <w:tblPr>
      <w:tblStyleRowBandSize w:val="1"/>
      <w:tblStyleColBandSize w:val="1"/>
      <w:tblBorders>
        <w:top w:val="single" w:sz="8" w:space="0" w:color="FEFFFF" w:themeColor="accent6"/>
        <w:left w:val="single" w:sz="8" w:space="0" w:color="FEFFFF" w:themeColor="accent6"/>
        <w:bottom w:val="single" w:sz="8" w:space="0" w:color="FEFFFF" w:themeColor="accent6"/>
        <w:right w:val="single" w:sz="8" w:space="0" w:color="FE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356EB4" w:themeColor="text1" w:themeTint="BF"/>
        <w:left w:val="single" w:sz="8" w:space="0" w:color="356EB4" w:themeColor="text1" w:themeTint="BF"/>
        <w:bottom w:val="single" w:sz="8" w:space="0" w:color="356EB4" w:themeColor="text1" w:themeTint="BF"/>
        <w:right w:val="single" w:sz="8" w:space="0" w:color="356EB4" w:themeColor="text1" w:themeTint="BF"/>
        <w:insideH w:val="single" w:sz="8" w:space="0" w:color="356EB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6EB4" w:themeColor="text1" w:themeTint="BF"/>
          <w:left w:val="single" w:sz="8" w:space="0" w:color="356EB4" w:themeColor="text1" w:themeTint="BF"/>
          <w:bottom w:val="single" w:sz="8" w:space="0" w:color="356EB4" w:themeColor="text1" w:themeTint="BF"/>
          <w:right w:val="single" w:sz="8" w:space="0" w:color="356EB4" w:themeColor="text1" w:themeTint="BF"/>
          <w:insideH w:val="nil"/>
          <w:insideV w:val="nil"/>
        </w:tcBorders>
        <w:shd w:val="clear" w:color="auto" w:fill="20436D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6EB4" w:themeColor="text1" w:themeTint="BF"/>
          <w:left w:val="single" w:sz="8" w:space="0" w:color="356EB4" w:themeColor="text1" w:themeTint="BF"/>
          <w:bottom w:val="single" w:sz="8" w:space="0" w:color="356EB4" w:themeColor="text1" w:themeTint="BF"/>
          <w:right w:val="single" w:sz="8" w:space="0" w:color="356EB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CEEA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CEEA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EAECB" w:themeColor="accent1" w:themeTint="BF"/>
        <w:left w:val="single" w:sz="8" w:space="0" w:color="7EAECB" w:themeColor="accent1" w:themeTint="BF"/>
        <w:bottom w:val="single" w:sz="8" w:space="0" w:color="7EAECB" w:themeColor="accent1" w:themeTint="BF"/>
        <w:right w:val="single" w:sz="8" w:space="0" w:color="7EAECB" w:themeColor="accent1" w:themeTint="BF"/>
        <w:insideH w:val="single" w:sz="8" w:space="0" w:color="7EAE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AECB" w:themeColor="accent1" w:themeTint="BF"/>
          <w:left w:val="single" w:sz="8" w:space="0" w:color="7EAECB" w:themeColor="accent1" w:themeTint="BF"/>
          <w:bottom w:val="single" w:sz="8" w:space="0" w:color="7EAECB" w:themeColor="accent1" w:themeTint="BF"/>
          <w:right w:val="single" w:sz="8" w:space="0" w:color="7EAECB" w:themeColor="accent1" w:themeTint="BF"/>
          <w:insideH w:val="nil"/>
          <w:insideV w:val="nil"/>
        </w:tcBorders>
        <w:shd w:val="clear" w:color="auto" w:fill="53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AECB" w:themeColor="accent1" w:themeTint="BF"/>
          <w:left w:val="single" w:sz="8" w:space="0" w:color="7EAECB" w:themeColor="accent1" w:themeTint="BF"/>
          <w:bottom w:val="single" w:sz="8" w:space="0" w:color="7EAECB" w:themeColor="accent1" w:themeTint="BF"/>
          <w:right w:val="single" w:sz="8" w:space="0" w:color="7EAE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4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4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71B788" w:themeColor="accent2" w:themeTint="BF"/>
        <w:left w:val="single" w:sz="8" w:space="0" w:color="71B788" w:themeColor="accent2" w:themeTint="BF"/>
        <w:bottom w:val="single" w:sz="8" w:space="0" w:color="71B788" w:themeColor="accent2" w:themeTint="BF"/>
        <w:right w:val="single" w:sz="8" w:space="0" w:color="71B788" w:themeColor="accent2" w:themeTint="BF"/>
        <w:insideH w:val="single" w:sz="8" w:space="0" w:color="71B78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788" w:themeColor="accent2" w:themeTint="BF"/>
          <w:left w:val="single" w:sz="8" w:space="0" w:color="71B788" w:themeColor="accent2" w:themeTint="BF"/>
          <w:bottom w:val="single" w:sz="8" w:space="0" w:color="71B788" w:themeColor="accent2" w:themeTint="BF"/>
          <w:right w:val="single" w:sz="8" w:space="0" w:color="71B788" w:themeColor="accent2" w:themeTint="BF"/>
          <w:insideH w:val="nil"/>
          <w:insideV w:val="nil"/>
        </w:tcBorders>
        <w:shd w:val="clear" w:color="auto" w:fill="4C96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788" w:themeColor="accent2" w:themeTint="BF"/>
          <w:left w:val="single" w:sz="8" w:space="0" w:color="71B788" w:themeColor="accent2" w:themeTint="BF"/>
          <w:bottom w:val="single" w:sz="8" w:space="0" w:color="71B788" w:themeColor="accent2" w:themeTint="BF"/>
          <w:right w:val="single" w:sz="8" w:space="0" w:color="71B78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7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7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9ECC8D" w:themeColor="accent3" w:themeTint="BF"/>
        <w:left w:val="single" w:sz="8" w:space="0" w:color="9ECC8D" w:themeColor="accent3" w:themeTint="BF"/>
        <w:bottom w:val="single" w:sz="8" w:space="0" w:color="9ECC8D" w:themeColor="accent3" w:themeTint="BF"/>
        <w:right w:val="single" w:sz="8" w:space="0" w:color="9ECC8D" w:themeColor="accent3" w:themeTint="BF"/>
        <w:insideH w:val="single" w:sz="8" w:space="0" w:color="9ECC8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CC8D" w:themeColor="accent3" w:themeTint="BF"/>
          <w:left w:val="single" w:sz="8" w:space="0" w:color="9ECC8D" w:themeColor="accent3" w:themeTint="BF"/>
          <w:bottom w:val="single" w:sz="8" w:space="0" w:color="9ECC8D" w:themeColor="accent3" w:themeTint="BF"/>
          <w:right w:val="single" w:sz="8" w:space="0" w:color="9ECC8D" w:themeColor="accent3" w:themeTint="BF"/>
          <w:insideH w:val="nil"/>
          <w:insideV w:val="nil"/>
        </w:tcBorders>
        <w:shd w:val="clear" w:color="auto" w:fill="7FBB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CC8D" w:themeColor="accent3" w:themeTint="BF"/>
          <w:left w:val="single" w:sz="8" w:space="0" w:color="9ECC8D" w:themeColor="accent3" w:themeTint="BF"/>
          <w:bottom w:val="single" w:sz="8" w:space="0" w:color="9ECC8D" w:themeColor="accent3" w:themeTint="BF"/>
          <w:right w:val="single" w:sz="8" w:space="0" w:color="9ECC8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E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E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4C77A" w:themeColor="accent4" w:themeTint="BF"/>
        <w:left w:val="single" w:sz="8" w:space="0" w:color="F4C77A" w:themeColor="accent4" w:themeTint="BF"/>
        <w:bottom w:val="single" w:sz="8" w:space="0" w:color="F4C77A" w:themeColor="accent4" w:themeTint="BF"/>
        <w:right w:val="single" w:sz="8" w:space="0" w:color="F4C77A" w:themeColor="accent4" w:themeTint="BF"/>
        <w:insideH w:val="single" w:sz="8" w:space="0" w:color="F4C77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77A" w:themeColor="accent4" w:themeTint="BF"/>
          <w:left w:val="single" w:sz="8" w:space="0" w:color="F4C77A" w:themeColor="accent4" w:themeTint="BF"/>
          <w:bottom w:val="single" w:sz="8" w:space="0" w:color="F4C77A" w:themeColor="accent4" w:themeTint="BF"/>
          <w:right w:val="single" w:sz="8" w:space="0" w:color="F4C77A" w:themeColor="accent4" w:themeTint="BF"/>
          <w:insideH w:val="nil"/>
          <w:insideV w:val="nil"/>
        </w:tcBorders>
        <w:shd w:val="clear" w:color="auto" w:fill="F1B5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77A" w:themeColor="accent4" w:themeTint="BF"/>
          <w:left w:val="single" w:sz="8" w:space="0" w:color="F4C77A" w:themeColor="accent4" w:themeTint="BF"/>
          <w:bottom w:val="single" w:sz="8" w:space="0" w:color="F4C77A" w:themeColor="accent4" w:themeTint="BF"/>
          <w:right w:val="single" w:sz="8" w:space="0" w:color="F4C77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C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EA9F75" w:themeColor="accent5" w:themeTint="BF"/>
        <w:left w:val="single" w:sz="8" w:space="0" w:color="EA9F75" w:themeColor="accent5" w:themeTint="BF"/>
        <w:bottom w:val="single" w:sz="8" w:space="0" w:color="EA9F75" w:themeColor="accent5" w:themeTint="BF"/>
        <w:right w:val="single" w:sz="8" w:space="0" w:color="EA9F75" w:themeColor="accent5" w:themeTint="BF"/>
        <w:insideH w:val="single" w:sz="8" w:space="0" w:color="EA9F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9F75" w:themeColor="accent5" w:themeTint="BF"/>
          <w:left w:val="single" w:sz="8" w:space="0" w:color="EA9F75" w:themeColor="accent5" w:themeTint="BF"/>
          <w:bottom w:val="single" w:sz="8" w:space="0" w:color="EA9F75" w:themeColor="accent5" w:themeTint="BF"/>
          <w:right w:val="single" w:sz="8" w:space="0" w:color="EA9F75" w:themeColor="accent5" w:themeTint="BF"/>
          <w:insideH w:val="nil"/>
          <w:insideV w:val="nil"/>
        </w:tcBorders>
        <w:shd w:val="clear" w:color="auto" w:fill="E4804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9F75" w:themeColor="accent5" w:themeTint="BF"/>
          <w:left w:val="single" w:sz="8" w:space="0" w:color="EA9F75" w:themeColor="accent5" w:themeTint="BF"/>
          <w:bottom w:val="single" w:sz="8" w:space="0" w:color="EA9F75" w:themeColor="accent5" w:themeTint="BF"/>
          <w:right w:val="single" w:sz="8" w:space="0" w:color="EA9F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F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F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8" w:space="0" w:color="FEFFFF" w:themeColor="accent6" w:themeTint="BF"/>
        <w:left w:val="single" w:sz="8" w:space="0" w:color="FEFFFF" w:themeColor="accent6" w:themeTint="BF"/>
        <w:bottom w:val="single" w:sz="8" w:space="0" w:color="FEFFFF" w:themeColor="accent6" w:themeTint="BF"/>
        <w:right w:val="single" w:sz="8" w:space="0" w:color="FEFFFF" w:themeColor="accent6" w:themeTint="BF"/>
        <w:insideH w:val="single" w:sz="8" w:space="0" w:color="FE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FFFF" w:themeColor="accent6" w:themeTint="BF"/>
          <w:left w:val="single" w:sz="8" w:space="0" w:color="FEFFFF" w:themeColor="accent6" w:themeTint="BF"/>
          <w:bottom w:val="single" w:sz="8" w:space="0" w:color="FEFFFF" w:themeColor="accent6" w:themeTint="BF"/>
          <w:right w:val="single" w:sz="8" w:space="0" w:color="FEFFFF" w:themeColor="accent6" w:themeTint="BF"/>
          <w:insideH w:val="nil"/>
          <w:insideV w:val="nil"/>
        </w:tcBorders>
        <w:shd w:val="clear" w:color="auto" w:fill="FE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FFFF" w:themeColor="accent6" w:themeTint="BF"/>
          <w:left w:val="single" w:sz="8" w:space="0" w:color="FEFFFF" w:themeColor="accent6" w:themeTint="BF"/>
          <w:bottom w:val="single" w:sz="8" w:space="0" w:color="FEFFFF" w:themeColor="accent6" w:themeTint="BF"/>
          <w:right w:val="single" w:sz="8" w:space="0" w:color="FE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436D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36D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436D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96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6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96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BB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BB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BB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54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54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54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04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04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04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/>
    </w:pPr>
    <w:tblPr>
      <w:tblStyleRowBandSize w:val="1"/>
      <w:tblStyleColBandSize w:val="1"/>
      <w:tblBorders>
        <w:top w:val="single" w:sz="4" w:space="0" w:color="6F9DD5" w:themeColor="text1" w:themeTint="80"/>
        <w:bottom w:val="single" w:sz="4" w:space="0" w:color="6F9DD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F9DD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F9DD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F9DD5" w:themeColor="text1" w:themeTint="80"/>
          <w:right w:val="single" w:sz="4" w:space="0" w:color="6F9DD5" w:themeColor="text1" w:themeTint="80"/>
        </w:tcBorders>
      </w:tcPr>
    </w:tblStylePr>
    <w:tblStylePr w:type="band2Vert">
      <w:tblPr/>
      <w:tcPr>
        <w:tcBorders>
          <w:left w:val="single" w:sz="4" w:space="0" w:color="6F9DD5" w:themeColor="text1" w:themeTint="80"/>
          <w:right w:val="single" w:sz="4" w:space="0" w:color="6F9DD5" w:themeColor="text1" w:themeTint="80"/>
        </w:tcBorders>
      </w:tcPr>
    </w:tblStylePr>
    <w:tblStylePr w:type="band1Horz">
      <w:tblPr/>
      <w:tcPr>
        <w:tcBorders>
          <w:top w:val="single" w:sz="4" w:space="0" w:color="6F9DD5" w:themeColor="text1" w:themeTint="80"/>
          <w:bottom w:val="single" w:sz="4" w:space="0" w:color="6F9DD5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6F9DD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6F9DD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9DD5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9DD5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9DD5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9DD5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356E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356EB4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color w:val="4681C8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4681C8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356EB4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4681C8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96F8F" w:themeColor="accent1" w:themeShade="BF"/>
    </w:rPr>
  </w:style>
  <w:style w:type="paragraph" w:customStyle="1" w:styleId="Footer-Continuation">
    <w:name w:val="Footer - Continuation"/>
    <w:basedOn w:val="Normal"/>
    <w:uiPriority w:val="99"/>
    <w:rsid w:val="00BC0F0A"/>
    <w:pPr>
      <w:spacing w:after="120"/>
      <w:ind w:right="-720"/>
      <w:contextualSpacing/>
      <w:jc w:val="right"/>
    </w:pPr>
    <w:rPr>
      <w:rFonts w:asciiTheme="majorHAnsi" w:hAnsiTheme="majorHAnsi"/>
      <w:color w:val="264B32" w:themeColor="accent2" w:themeShade="80"/>
    </w:rPr>
  </w:style>
  <w:style w:type="paragraph" w:customStyle="1" w:styleId="BasicParagraph">
    <w:name w:val="[Basic Paragraph]"/>
    <w:basedOn w:val="Normal"/>
    <w:uiPriority w:val="99"/>
    <w:rsid w:val="00780939"/>
    <w:pPr>
      <w:keepNext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Stag Sans Light" w:hAnsi="Stag Sans Light" w:cs="Stag Sans Light"/>
      <w:color w:val="000000"/>
      <w:sz w:val="24"/>
      <w:szCs w:val="24"/>
    </w:rPr>
  </w:style>
  <w:style w:type="paragraph" w:customStyle="1" w:styleId="Title2">
    <w:name w:val="Title 2"/>
    <w:qFormat/>
    <w:rsid w:val="00883D82"/>
    <w:pPr>
      <w:spacing w:before="120" w:line="1240" w:lineRule="exact"/>
    </w:pPr>
    <w:rPr>
      <w:rFonts w:ascii="Montserrat ExtraBold" w:eastAsiaTheme="majorEastAsia" w:hAnsi="Montserrat ExtraBold" w:cs="Times New Roman (Headings CS)"/>
      <w:b/>
      <w:bCs/>
      <w:color w:val="20436D" w:themeColor="text1"/>
      <w:spacing w:val="-60"/>
      <w:sz w:val="132"/>
      <w:szCs w:val="132"/>
    </w:rPr>
  </w:style>
  <w:style w:type="paragraph" w:customStyle="1" w:styleId="Title1">
    <w:name w:val="Title 1"/>
    <w:qFormat/>
    <w:rsid w:val="00883D82"/>
    <w:rPr>
      <w:rFonts w:ascii="Montserrat Light" w:eastAsiaTheme="majorEastAsia" w:hAnsi="Montserrat Light" w:cs="Times New Roman (Headings CS)"/>
      <w:color w:val="5394BA" w:themeColor="accent1"/>
      <w:spacing w:val="-10"/>
      <w:sz w:val="52"/>
      <w:szCs w:val="52"/>
    </w:rPr>
  </w:style>
  <w:style w:type="paragraph" w:customStyle="1" w:styleId="bodyonea">
    <w:name w:val="body one_a"/>
    <w:basedOn w:val="Normal"/>
    <w:uiPriority w:val="99"/>
    <w:rsid w:val="00246E5B"/>
    <w:pPr>
      <w:suppressAutoHyphens/>
      <w:autoSpaceDE w:val="0"/>
      <w:autoSpaceDN w:val="0"/>
      <w:adjustRightInd w:val="0"/>
      <w:spacing w:after="180" w:line="320" w:lineRule="atLeast"/>
      <w:textAlignment w:val="center"/>
    </w:pPr>
    <w:rPr>
      <w:rFonts w:ascii="Montserrat" w:eastAsiaTheme="minorHAnsi" w:hAnsi="Montserrat" w:cs="Montserrat"/>
      <w:color w:val="000000"/>
      <w:spacing w:val="0"/>
      <w:sz w:val="20"/>
      <w:szCs w:val="20"/>
    </w:rPr>
  </w:style>
  <w:style w:type="paragraph" w:customStyle="1" w:styleId="headonea">
    <w:name w:val="head one_a"/>
    <w:basedOn w:val="Normal"/>
    <w:uiPriority w:val="99"/>
    <w:rsid w:val="00156677"/>
    <w:pPr>
      <w:keepNext/>
      <w:suppressAutoHyphens/>
      <w:autoSpaceDE w:val="0"/>
      <w:autoSpaceDN w:val="0"/>
      <w:adjustRightInd w:val="0"/>
      <w:spacing w:before="280" w:after="60" w:line="420" w:lineRule="atLeast"/>
      <w:textAlignment w:val="center"/>
    </w:pPr>
    <w:rPr>
      <w:rFonts w:ascii="Montserrat ExtraBold" w:eastAsiaTheme="minorHAnsi" w:hAnsi="Montserrat ExtraBold" w:cs="Montserrat ExtraBold"/>
      <w:b/>
      <w:bCs/>
      <w:color w:val="1F446D"/>
      <w:spacing w:val="-11"/>
      <w:w w:val="103"/>
      <w:sz w:val="36"/>
      <w:szCs w:val="36"/>
    </w:rPr>
  </w:style>
  <w:style w:type="paragraph" w:customStyle="1" w:styleId="quoteb">
    <w:name w:val="quote_b"/>
    <w:basedOn w:val="Normal"/>
    <w:uiPriority w:val="99"/>
    <w:rsid w:val="003A3B05"/>
    <w:pPr>
      <w:keepNext/>
      <w:suppressAutoHyphens/>
      <w:autoSpaceDE w:val="0"/>
      <w:autoSpaceDN w:val="0"/>
      <w:adjustRightInd w:val="0"/>
      <w:spacing w:after="0" w:line="320" w:lineRule="atLeast"/>
      <w:ind w:left="432" w:right="432"/>
      <w:jc w:val="center"/>
      <w:textAlignment w:val="center"/>
    </w:pPr>
    <w:rPr>
      <w:rFonts w:eastAsiaTheme="minorHAnsi" w:cs="Montserrat Light"/>
      <w:color w:val="FFFFFF"/>
      <w:spacing w:val="0"/>
      <w:w w:val="103"/>
      <w:sz w:val="24"/>
      <w:szCs w:val="24"/>
    </w:rPr>
  </w:style>
  <w:style w:type="paragraph" w:customStyle="1" w:styleId="quotesourceb">
    <w:name w:val="quote source_b"/>
    <w:basedOn w:val="Normal"/>
    <w:uiPriority w:val="99"/>
    <w:rsid w:val="002E5BB7"/>
    <w:pPr>
      <w:keepNext/>
      <w:suppressAutoHyphens/>
      <w:autoSpaceDE w:val="0"/>
      <w:autoSpaceDN w:val="0"/>
      <w:adjustRightInd w:val="0"/>
      <w:spacing w:before="120" w:after="0" w:line="280" w:lineRule="atLeast"/>
      <w:ind w:left="475" w:right="475"/>
      <w:jc w:val="center"/>
      <w:textAlignment w:val="center"/>
    </w:pPr>
    <w:rPr>
      <w:rFonts w:ascii="Montserrat ExtraBold" w:eastAsiaTheme="minorHAnsi" w:hAnsi="Montserrat ExtraBold" w:cs="Montserrat ExtraBold"/>
      <w:b/>
      <w:bCs/>
      <w:color w:val="FFFFFF"/>
      <w:spacing w:val="-4"/>
      <w:w w:val="103"/>
      <w:sz w:val="20"/>
      <w:szCs w:val="20"/>
    </w:rPr>
  </w:style>
  <w:style w:type="paragraph" w:customStyle="1" w:styleId="bulletlistonea">
    <w:name w:val="bullet list one_a"/>
    <w:basedOn w:val="Normal"/>
    <w:uiPriority w:val="99"/>
    <w:rsid w:val="00E42A91"/>
    <w:pPr>
      <w:keepNext/>
      <w:suppressAutoHyphens/>
      <w:autoSpaceDE w:val="0"/>
      <w:autoSpaceDN w:val="0"/>
      <w:adjustRightInd w:val="0"/>
      <w:spacing w:after="120" w:line="280" w:lineRule="exact"/>
      <w:ind w:left="245" w:hanging="245"/>
      <w:textAlignment w:val="center"/>
    </w:pPr>
    <w:rPr>
      <w:rFonts w:ascii="Montserrat" w:eastAsiaTheme="minorHAnsi" w:hAnsi="Montserrat" w:cs="Montserrat"/>
      <w:color w:val="000000"/>
      <w:spacing w:val="0"/>
      <w:sz w:val="20"/>
      <w:szCs w:val="20"/>
    </w:rPr>
  </w:style>
  <w:style w:type="character" w:customStyle="1" w:styleId="bulletonea">
    <w:name w:val="bullet one_a"/>
    <w:uiPriority w:val="99"/>
    <w:rsid w:val="003A3B05"/>
    <w:rPr>
      <w:rFonts w:ascii="Montserrat Black" w:hAnsi="Montserrat Black"/>
      <w:b/>
      <w:bCs/>
      <w:color w:val="20436D" w:themeColor="text1"/>
      <w:position w:val="-2"/>
      <w:sz w:val="28"/>
      <w:szCs w:val="28"/>
    </w:rPr>
  </w:style>
  <w:style w:type="paragraph" w:customStyle="1" w:styleId="titlea">
    <w:name w:val="title_a"/>
    <w:basedOn w:val="Normal"/>
    <w:uiPriority w:val="99"/>
    <w:rsid w:val="00104F3F"/>
    <w:pPr>
      <w:keepNext/>
      <w:suppressAutoHyphens/>
      <w:autoSpaceDE w:val="0"/>
      <w:autoSpaceDN w:val="0"/>
      <w:adjustRightInd w:val="0"/>
      <w:spacing w:after="0" w:line="600" w:lineRule="atLeast"/>
      <w:textAlignment w:val="center"/>
    </w:pPr>
    <w:rPr>
      <w:rFonts w:ascii="Montserrat ExtraBold" w:eastAsiaTheme="minorHAnsi" w:hAnsi="Montserrat ExtraBold" w:cs="Montserrat ExtraBold"/>
      <w:b/>
      <w:bCs/>
      <w:color w:val="FFFFFF"/>
      <w:w w:val="102"/>
      <w:sz w:val="52"/>
      <w:szCs w:val="52"/>
    </w:rPr>
  </w:style>
  <w:style w:type="paragraph" w:customStyle="1" w:styleId="headtwoa">
    <w:name w:val="head two_a"/>
    <w:basedOn w:val="headonea"/>
    <w:uiPriority w:val="99"/>
    <w:rsid w:val="008C5843"/>
    <w:pPr>
      <w:spacing w:before="180" w:after="40" w:line="320" w:lineRule="atLeast"/>
    </w:pPr>
    <w:rPr>
      <w:color w:val="5594B9"/>
      <w:spacing w:val="-8"/>
      <w:sz w:val="28"/>
      <w:szCs w:val="28"/>
    </w:rPr>
  </w:style>
  <w:style w:type="paragraph" w:customStyle="1" w:styleId="bodytwoa">
    <w:name w:val="body two_a"/>
    <w:basedOn w:val="Normal"/>
    <w:uiPriority w:val="99"/>
    <w:rsid w:val="008C5843"/>
    <w:pPr>
      <w:suppressAutoHyphens/>
      <w:autoSpaceDE w:val="0"/>
      <w:autoSpaceDN w:val="0"/>
      <w:adjustRightInd w:val="0"/>
      <w:spacing w:after="120" w:line="240" w:lineRule="atLeast"/>
      <w:textAlignment w:val="center"/>
    </w:pPr>
    <w:rPr>
      <w:rFonts w:ascii="Montserrat" w:eastAsiaTheme="minorHAnsi" w:hAnsi="Montserrat" w:cs="Montserrat"/>
      <w:color w:val="000000"/>
      <w:spacing w:val="-2"/>
      <w:sz w:val="16"/>
      <w:szCs w:val="16"/>
    </w:rPr>
  </w:style>
  <w:style w:type="paragraph" w:customStyle="1" w:styleId="headthreea">
    <w:name w:val="head three_a"/>
    <w:basedOn w:val="headtwoa"/>
    <w:uiPriority w:val="99"/>
    <w:rsid w:val="008C5843"/>
    <w:pPr>
      <w:spacing w:line="280" w:lineRule="atLeast"/>
    </w:pPr>
    <w:rPr>
      <w:rFonts w:ascii="Montserrat" w:hAnsi="Montserrat" w:cs="Montserrat"/>
      <w:b w:val="0"/>
      <w:color w:val="1F446D"/>
      <w:spacing w:val="-5"/>
      <w:w w:val="102"/>
      <w:sz w:val="24"/>
      <w:szCs w:val="24"/>
    </w:rPr>
  </w:style>
  <w:style w:type="paragraph" w:customStyle="1" w:styleId="bulletlisttwoa">
    <w:name w:val="bullet list two_a"/>
    <w:basedOn w:val="bulletlistonea"/>
    <w:uiPriority w:val="99"/>
    <w:rsid w:val="006D2D1A"/>
    <w:pPr>
      <w:spacing w:after="80" w:line="180" w:lineRule="exact"/>
      <w:ind w:left="187" w:hanging="187"/>
    </w:pPr>
    <w:rPr>
      <w:color w:val="1F446D"/>
      <w:sz w:val="14"/>
      <w:szCs w:val="14"/>
    </w:rPr>
  </w:style>
  <w:style w:type="character" w:customStyle="1" w:styleId="bullettwoa">
    <w:name w:val="bullet two_a"/>
    <w:basedOn w:val="bulletonea"/>
    <w:uiPriority w:val="99"/>
    <w:rsid w:val="00BA7C04"/>
    <w:rPr>
      <w:rFonts w:ascii="Montserrat Black" w:hAnsi="Montserrat Black"/>
      <w:b w:val="0"/>
      <w:bCs w:val="0"/>
      <w:color w:val="000072"/>
      <w:position w:val="0"/>
      <w:sz w:val="20"/>
      <w:szCs w:val="20"/>
    </w:rPr>
  </w:style>
  <w:style w:type="paragraph" w:customStyle="1" w:styleId="headfoura">
    <w:name w:val="head four_a"/>
    <w:basedOn w:val="headthreea"/>
    <w:uiPriority w:val="99"/>
    <w:rsid w:val="006D2D1A"/>
    <w:pPr>
      <w:spacing w:before="80" w:after="20" w:line="200" w:lineRule="exact"/>
    </w:pPr>
    <w:rPr>
      <w:rFonts w:ascii="Montserrat ExtraBold" w:hAnsi="Montserrat ExtraBold" w:cs="Montserrat ExtraBold"/>
      <w:b/>
      <w:spacing w:val="-4"/>
      <w:w w:val="100"/>
      <w:sz w:val="18"/>
      <w:szCs w:val="18"/>
    </w:rPr>
  </w:style>
  <w:style w:type="paragraph" w:customStyle="1" w:styleId="NoParagraphStyle">
    <w:name w:val="[No Paragraph Style]"/>
    <w:rsid w:val="00E5063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ulletlisthighlight">
    <w:name w:val="bullet list highlight"/>
    <w:uiPriority w:val="99"/>
    <w:rsid w:val="009D6DC3"/>
    <w:rPr>
      <w:rFonts w:ascii="Montserrat ExtraBold" w:hAnsi="Montserrat ExtraBold"/>
      <w:b/>
      <w:bCs/>
      <w:color w:val="5594B9"/>
      <w:spacing w:val="-3"/>
      <w:sz w:val="12"/>
      <w:szCs w:val="12"/>
    </w:rPr>
  </w:style>
  <w:style w:type="paragraph" w:customStyle="1" w:styleId="quotesourceb2">
    <w:name w:val="quote source_b2"/>
    <w:basedOn w:val="quotesourceb"/>
    <w:qFormat/>
    <w:rsid w:val="002E5BB7"/>
    <w:pPr>
      <w:spacing w:before="0" w:line="220" w:lineRule="atLeast"/>
    </w:pPr>
    <w:rPr>
      <w:rFonts w:ascii="Montserrat" w:hAnsi="Montserrat"/>
      <w:b w:val="0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min/Library/Containers/com.microsoft.Word/Data/Library/Application%20Support/Microsoft/Office/16.0/DTS/Search/%7bADAD0999-42A1-7649-A39A-771E8AF81B05%7dtf02803622_win32.dotx" TargetMode="External"/></Relationships>
</file>

<file path=word/theme/theme1.xml><?xml version="1.0" encoding="utf-8"?>
<a:theme xmlns:a="http://schemas.openxmlformats.org/drawingml/2006/main" name="Personal Letterhead">
  <a:themeElements>
    <a:clrScheme name="CSUMB Brand Colors">
      <a:dk1>
        <a:srgbClr val="20436D"/>
      </a:dk1>
      <a:lt1>
        <a:srgbClr val="FFFFFF"/>
      </a:lt1>
      <a:dk2>
        <a:srgbClr val="60615F"/>
      </a:dk2>
      <a:lt2>
        <a:srgbClr val="9F9E9B"/>
      </a:lt2>
      <a:accent1>
        <a:srgbClr val="5394BA"/>
      </a:accent1>
      <a:accent2>
        <a:srgbClr val="4C9664"/>
      </a:accent2>
      <a:accent3>
        <a:srgbClr val="7FBB67"/>
      </a:accent3>
      <a:accent4>
        <a:srgbClr val="F1B54E"/>
      </a:accent4>
      <a:accent5>
        <a:srgbClr val="E48048"/>
      </a:accent5>
      <a:accent6>
        <a:srgbClr val="FEFFFF"/>
      </a:accent6>
      <a:hlink>
        <a:srgbClr val="5394BA"/>
      </a:hlink>
      <a:folHlink>
        <a:srgbClr val="9F9D9B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2B971E-947E-4ADF-B26C-E8853C3707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52C20D-51FC-4930-9898-055FC3A1E1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B6BE38FB-EC05-4212-B7EC-321D234590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{ADAD0999-42A1-7649-A39A-771E8AF81B05}tf02803622_win32.dotx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2024-03-01T18:38:00Z</dcterms:created>
  <dcterms:modified xsi:type="dcterms:W3CDTF">2024-03-01T19:24:00Z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