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9809" w14:textId="23569949" w:rsidR="0051691F" w:rsidRDefault="00FF3B9A">
      <w:pPr>
        <w:rPr>
          <w:rFonts w:ascii="Montserrat ExtraBold" w:eastAsiaTheme="majorEastAsia" w:hAnsi="Montserrat ExtraBold" w:cs="Times New Roman (Headings CS)"/>
          <w:b/>
          <w:bCs/>
          <w:color w:val="20436D" w:themeColor="text1"/>
          <w:spacing w:val="-60"/>
          <w:sz w:val="132"/>
          <w:szCs w:val="132"/>
        </w:rPr>
      </w:pPr>
      <w:r>
        <w:rPr>
          <w:noProof/>
        </w:rPr>
        <mc:AlternateContent>
          <mc:Choice Requires="wpg">
            <w:drawing>
              <wp:anchor distT="0" distB="0" distL="114300" distR="114300" simplePos="0" relativeHeight="251731968" behindDoc="0" locked="0" layoutInCell="1" allowOverlap="1" wp14:anchorId="4A261F2E" wp14:editId="2EF02680">
                <wp:simplePos x="0" y="0"/>
                <wp:positionH relativeFrom="column">
                  <wp:posOffset>-222885</wp:posOffset>
                </wp:positionH>
                <wp:positionV relativeFrom="paragraph">
                  <wp:posOffset>-12065</wp:posOffset>
                </wp:positionV>
                <wp:extent cx="3352800" cy="7467600"/>
                <wp:effectExtent l="0" t="0" r="0" b="0"/>
                <wp:wrapNone/>
                <wp:docPr id="1917495763" name="Group 5"/>
                <wp:cNvGraphicFramePr/>
                <a:graphic xmlns:a="http://schemas.openxmlformats.org/drawingml/2006/main">
                  <a:graphicData uri="http://schemas.microsoft.com/office/word/2010/wordprocessingGroup">
                    <wpg:wgp>
                      <wpg:cNvGrpSpPr/>
                      <wpg:grpSpPr>
                        <a:xfrm>
                          <a:off x="0" y="0"/>
                          <a:ext cx="3352800" cy="7467600"/>
                          <a:chOff x="0" y="0"/>
                          <a:chExt cx="3352800" cy="7467840"/>
                        </a:xfrm>
                      </wpg:grpSpPr>
                      <pic:pic xmlns:pic="http://schemas.openxmlformats.org/drawingml/2006/picture">
                        <pic:nvPicPr>
                          <pic:cNvPr id="1521778069"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1" t="19426" r="18822" b="1443"/>
                          <a:stretch/>
                        </pic:blipFill>
                        <pic:spPr bwMode="auto">
                          <a:xfrm>
                            <a:off x="310551" y="0"/>
                            <a:ext cx="2743200" cy="5004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1683269" name="Picture 2" descr="A blue and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0551" y="0"/>
                            <a:ext cx="2743200" cy="762000"/>
                          </a:xfrm>
                          <a:prstGeom prst="rect">
                            <a:avLst/>
                          </a:prstGeom>
                        </pic:spPr>
                      </pic:pic>
                      <pic:pic xmlns:pic="http://schemas.openxmlformats.org/drawingml/2006/picture">
                        <pic:nvPicPr>
                          <pic:cNvPr id="1503556461" name="Picture 3" descr="A black and white wav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4508740"/>
                            <a:ext cx="3352800" cy="2959100"/>
                          </a:xfrm>
                          <a:prstGeom prst="rect">
                            <a:avLst/>
                          </a:prstGeom>
                        </pic:spPr>
                      </pic:pic>
                      <pic:pic xmlns:pic="http://schemas.openxmlformats.org/drawingml/2006/picture">
                        <pic:nvPicPr>
                          <pic:cNvPr id="871367844" name="Picture 4" descr="A blue and white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8536" y="5411638"/>
                            <a:ext cx="2870200" cy="1511300"/>
                          </a:xfrm>
                          <a:prstGeom prst="rect">
                            <a:avLst/>
                          </a:prstGeom>
                        </pic:spPr>
                      </pic:pic>
                    </wpg:wgp>
                  </a:graphicData>
                </a:graphic>
              </wp:anchor>
            </w:drawing>
          </mc:Choice>
          <mc:Fallback>
            <w:pict>
              <v:group w14:anchorId="569405DA" id="Group 5" o:spid="_x0000_s1026" style="position:absolute;margin-left:-17.55pt;margin-top:-.95pt;width:264pt;height:588pt;z-index:251731968" coordsize="33528,7467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105;width:27432;height:50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">
                  <v:imagedata r:id="rId14" o:title="" croptop="12731f" cropbottom="946f" cropleft="1f" cropright="12335f"/>
                </v:shape>
                <v:shape id="Picture 2" o:spid="_x0000_s1028" type="#_x0000_t75" alt="A blue and black background&#10;&#10;Description automatically generated" style="position:absolute;left:3105;width:27432;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">
                  <v:imagedata r:id="rId15" o:title="A blue and black background&#10;&#10;Description automatically generated"/>
                </v:shape>
                <v:shape id="Picture 3" o:spid="_x0000_s1029" type="#_x0000_t75" alt="A black and white wave&#10;&#10;Description automatically generated" style="position:absolute;top:45087;width:33528;height:29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">
                  <v:imagedata r:id="rId16" o:title="A black and white wave&#10;&#10;Description automatically generated"/>
                </v:shape>
                <v:shape id="Picture 4" o:spid="_x0000_s1030" type="#_x0000_t75" alt="A blue and white logo&#10;&#10;Description automatically generated" style="position:absolute;left:2185;top:54116;width:28702;height:15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">
                  <v:imagedata r:id="rId17" o:title="A blue and white logo&#10;&#10;Description automatically generated"/>
                </v:shape>
              </v:group>
            </w:pict>
          </mc:Fallback>
        </mc:AlternateContent>
      </w:r>
      <w:r>
        <w:rPr>
          <w:noProof/>
        </w:rPr>
        <mc:AlternateContent>
          <mc:Choice Requires="wpg">
            <w:drawing>
              <wp:anchor distT="0" distB="0" distL="114300" distR="114300" simplePos="0" relativeHeight="251729920" behindDoc="0" locked="0" layoutInCell="1" allowOverlap="1" wp14:anchorId="06874861" wp14:editId="6660E9A4">
                <wp:simplePos x="0" y="0"/>
                <wp:positionH relativeFrom="column">
                  <wp:posOffset>3128645</wp:posOffset>
                </wp:positionH>
                <wp:positionV relativeFrom="paragraph">
                  <wp:posOffset>-14996</wp:posOffset>
                </wp:positionV>
                <wp:extent cx="3352800" cy="7467600"/>
                <wp:effectExtent l="0" t="0" r="0" b="0"/>
                <wp:wrapNone/>
                <wp:docPr id="1715964209" name="Group 5"/>
                <wp:cNvGraphicFramePr/>
                <a:graphic xmlns:a="http://schemas.openxmlformats.org/drawingml/2006/main">
                  <a:graphicData uri="http://schemas.microsoft.com/office/word/2010/wordprocessingGroup">
                    <wpg:wgp>
                      <wpg:cNvGrpSpPr/>
                      <wpg:grpSpPr>
                        <a:xfrm>
                          <a:off x="0" y="0"/>
                          <a:ext cx="3352800" cy="7467600"/>
                          <a:chOff x="0" y="0"/>
                          <a:chExt cx="3352800" cy="7467840"/>
                        </a:xfrm>
                      </wpg:grpSpPr>
                      <pic:pic xmlns:pic="http://schemas.openxmlformats.org/drawingml/2006/picture">
                        <pic:nvPicPr>
                          <pic:cNvPr id="14548876"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1" t="19426" r="18822" b="1443"/>
                          <a:stretch/>
                        </pic:blipFill>
                        <pic:spPr bwMode="auto">
                          <a:xfrm>
                            <a:off x="310551" y="0"/>
                            <a:ext cx="2743200" cy="5004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9647062" name="Picture 2" descr="A blue and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0551" y="0"/>
                            <a:ext cx="2743200" cy="762000"/>
                          </a:xfrm>
                          <a:prstGeom prst="rect">
                            <a:avLst/>
                          </a:prstGeom>
                        </pic:spPr>
                      </pic:pic>
                      <pic:pic xmlns:pic="http://schemas.openxmlformats.org/drawingml/2006/picture">
                        <pic:nvPicPr>
                          <pic:cNvPr id="1440934157" name="Picture 3" descr="A black and white wav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4508740"/>
                            <a:ext cx="3352800" cy="2959100"/>
                          </a:xfrm>
                          <a:prstGeom prst="rect">
                            <a:avLst/>
                          </a:prstGeom>
                        </pic:spPr>
                      </pic:pic>
                      <pic:pic xmlns:pic="http://schemas.openxmlformats.org/drawingml/2006/picture">
                        <pic:nvPicPr>
                          <pic:cNvPr id="652109276" name="Picture 4" descr="A blue and white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8536" y="5411638"/>
                            <a:ext cx="2870200" cy="1511300"/>
                          </a:xfrm>
                          <a:prstGeom prst="rect">
                            <a:avLst/>
                          </a:prstGeom>
                        </pic:spPr>
                      </pic:pic>
                    </wpg:wgp>
                  </a:graphicData>
                </a:graphic>
              </wp:anchor>
            </w:drawing>
          </mc:Choice>
          <mc:Fallback>
            <w:pict>
              <v:group w14:anchorId="4CB544B6" id="Group 5" o:spid="_x0000_s1026" style="position:absolute;margin-left:246.35pt;margin-top:-1.2pt;width:264pt;height:588pt;z-index:251729920" coordsize="33528,7467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">
                <v:shape id="Picture 2" o:spid="_x0000_s1027" type="#_x0000_t75" style="position:absolute;left:3105;width:27432;height:50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">
                  <v:imagedata r:id="rId14" o:title="" croptop="12731f" cropbottom="946f" cropleft="1f" cropright="12335f"/>
                </v:shape>
                <v:shape id="Picture 2" o:spid="_x0000_s1028" type="#_x0000_t75" alt="A blue and black background&#10;&#10;Description automatically generated" style="position:absolute;left:3105;width:27432;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">
                  <v:imagedata r:id="rId15" o:title="A blue and black background&#10;&#10;Description automatically generated"/>
                </v:shape>
                <v:shape id="Picture 3" o:spid="_x0000_s1029" type="#_x0000_t75" alt="A black and white wave&#10;&#10;Description automatically generated" style="position:absolute;top:45087;width:33528;height:29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">
                  <v:imagedata r:id="rId16" o:title="A black and white wave&#10;&#10;Description automatically generated"/>
                </v:shape>
                <v:shape id="Picture 4" o:spid="_x0000_s1030" type="#_x0000_t75" alt="A blue and white logo&#10;&#10;Description automatically generated" style="position:absolute;left:2185;top:54116;width:28702;height:15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">
                  <v:imagedata r:id="rId17" o:title="A blue and white logo&#10;&#10;Description automatically generated"/>
                </v:shape>
              </v:group>
            </w:pict>
          </mc:Fallback>
        </mc:AlternateContent>
      </w:r>
      <w:r>
        <w:rPr>
          <w:noProof/>
        </w:rPr>
        <mc:AlternateContent>
          <mc:Choice Requires="wpg">
            <w:drawing>
              <wp:anchor distT="0" distB="0" distL="114300" distR="114300" simplePos="0" relativeHeight="251727872" behindDoc="0" locked="0" layoutInCell="1" allowOverlap="1" wp14:anchorId="5CC1264A" wp14:editId="32BA4CB4">
                <wp:simplePos x="0" y="0"/>
                <wp:positionH relativeFrom="column">
                  <wp:posOffset>6482715</wp:posOffset>
                </wp:positionH>
                <wp:positionV relativeFrom="paragraph">
                  <wp:posOffset>-15484</wp:posOffset>
                </wp:positionV>
                <wp:extent cx="3352800" cy="7467600"/>
                <wp:effectExtent l="0" t="0" r="0" b="0"/>
                <wp:wrapNone/>
                <wp:docPr id="1918623375" name="Group 5"/>
                <wp:cNvGraphicFramePr/>
                <a:graphic xmlns:a="http://schemas.openxmlformats.org/drawingml/2006/main">
                  <a:graphicData uri="http://schemas.microsoft.com/office/word/2010/wordprocessingGroup">
                    <wpg:wgp>
                      <wpg:cNvGrpSpPr/>
                      <wpg:grpSpPr>
                        <a:xfrm>
                          <a:off x="0" y="0"/>
                          <a:ext cx="3352800" cy="7467600"/>
                          <a:chOff x="0" y="0"/>
                          <a:chExt cx="3352800" cy="7467840"/>
                        </a:xfrm>
                      </wpg:grpSpPr>
                      <pic:pic xmlns:pic="http://schemas.openxmlformats.org/drawingml/2006/picture">
                        <pic:nvPicPr>
                          <pic:cNvPr id="1407378438"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1" t="19426" r="18822" b="1443"/>
                          <a:stretch/>
                        </pic:blipFill>
                        <pic:spPr bwMode="auto">
                          <a:xfrm>
                            <a:off x="310551" y="0"/>
                            <a:ext cx="2743200" cy="5004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0659845" name="Picture 2" descr="A blue and black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0551" y="0"/>
                            <a:ext cx="2743200" cy="762000"/>
                          </a:xfrm>
                          <a:prstGeom prst="rect">
                            <a:avLst/>
                          </a:prstGeom>
                        </pic:spPr>
                      </pic:pic>
                      <pic:pic xmlns:pic="http://schemas.openxmlformats.org/drawingml/2006/picture">
                        <pic:nvPicPr>
                          <pic:cNvPr id="16532936" name="Picture 3" descr="A black and white wav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4508740"/>
                            <a:ext cx="3352800" cy="2959100"/>
                          </a:xfrm>
                          <a:prstGeom prst="rect">
                            <a:avLst/>
                          </a:prstGeom>
                        </pic:spPr>
                      </pic:pic>
                      <pic:pic xmlns:pic="http://schemas.openxmlformats.org/drawingml/2006/picture">
                        <pic:nvPicPr>
                          <pic:cNvPr id="1519434622" name="Picture 4" descr="A blue and white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18536" y="5411638"/>
                            <a:ext cx="2870200" cy="1511300"/>
                          </a:xfrm>
                          <a:prstGeom prst="rect">
                            <a:avLst/>
                          </a:prstGeom>
                        </pic:spPr>
                      </pic:pic>
                    </wpg:wgp>
                  </a:graphicData>
                </a:graphic>
              </wp:anchor>
            </w:drawing>
          </mc:Choice>
          <mc:Fallback>
            <w:pict>
              <v:group w14:anchorId="17040910" id="Group 5" o:spid="_x0000_s1026" style="position:absolute;margin-left:510.45pt;margin-top:-1.2pt;width:264pt;height:588pt;z-index:251727872" coordsize="33528,7467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">
                <v:shape id="Picture 2" o:spid="_x0000_s1027" type="#_x0000_t75" style="position:absolute;left:3105;width:27432;height:50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">
                  <v:imagedata r:id="rId14" o:title="" croptop="12731f" cropbottom="946f" cropleft="1f" cropright="12335f"/>
                </v:shape>
                <v:shape id="Picture 2" o:spid="_x0000_s1028" type="#_x0000_t75" alt="A blue and black background&#10;&#10;Description automatically generated" style="position:absolute;left:3105;width:27432;height:7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">
                  <v:imagedata r:id="rId15" o:title="A blue and black background&#10;&#10;Description automatically generated"/>
                </v:shape>
                <v:shape id="Picture 3" o:spid="_x0000_s1029" type="#_x0000_t75" alt="A black and white wave&#10;&#10;Description automatically generated" style="position:absolute;top:45087;width:33528;height:29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">
                  <v:imagedata r:id="rId16" o:title="A black and white wave&#10;&#10;Description automatically generated"/>
                </v:shape>
                <v:shape id="Picture 4" o:spid="_x0000_s1030" type="#_x0000_t75" alt="A blue and white logo&#10;&#10;Description automatically generated" style="position:absolute;left:2185;top:54116;width:28702;height:151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">
                  <v:imagedata r:id="rId17" o:title="A blue and white logo&#10;&#10;Description automatically generated"/>
                </v:shape>
              </v:group>
            </w:pict>
          </mc:Fallback>
        </mc:AlternateContent>
      </w:r>
      <w:r w:rsidR="0051691F">
        <w:br w:type="page"/>
      </w:r>
    </w:p>
    <w:p w14:paraId="5ADD6361" w14:textId="4CDE3599" w:rsidR="000F7122" w:rsidRPr="00EE1FE3" w:rsidRDefault="00FF3B9A" w:rsidP="00883D82">
      <w:pPr>
        <w:pStyle w:val="Title2"/>
      </w:pPr>
      <w:r>
        <w:rPr>
          <w:noProof/>
        </w:rPr>
        <w:lastRenderedPageBreak/>
        <w:drawing>
          <wp:anchor distT="0" distB="0" distL="114300" distR="114300" simplePos="0" relativeHeight="251745280" behindDoc="0" locked="0" layoutInCell="1" allowOverlap="1" wp14:anchorId="5A88D9AA" wp14:editId="636577FF">
            <wp:simplePos x="0" y="0"/>
            <wp:positionH relativeFrom="column">
              <wp:posOffset>845185</wp:posOffset>
            </wp:positionH>
            <wp:positionV relativeFrom="paragraph">
              <wp:posOffset>31115</wp:posOffset>
            </wp:positionV>
            <wp:extent cx="2070100" cy="800100"/>
            <wp:effectExtent l="0" t="0" r="0" b="0"/>
            <wp:wrapNone/>
            <wp:docPr id="19263719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71956"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0100" cy="800100"/>
                    </a:xfrm>
                    <a:prstGeom prst="rect">
                      <a:avLst/>
                    </a:prstGeom>
                  </pic:spPr>
                </pic:pic>
              </a:graphicData>
            </a:graphic>
          </wp:anchor>
        </w:drawing>
      </w:r>
      <w:r>
        <w:rPr>
          <w:noProof/>
        </w:rPr>
        <w:drawing>
          <wp:anchor distT="0" distB="0" distL="114300" distR="114300" simplePos="0" relativeHeight="251748352" behindDoc="0" locked="0" layoutInCell="1" allowOverlap="1" wp14:anchorId="3FEEA6B8" wp14:editId="5C19C348">
            <wp:simplePos x="0" y="0"/>
            <wp:positionH relativeFrom="column">
              <wp:posOffset>4188460</wp:posOffset>
            </wp:positionH>
            <wp:positionV relativeFrom="paragraph">
              <wp:posOffset>36195</wp:posOffset>
            </wp:positionV>
            <wp:extent cx="2070100" cy="800100"/>
            <wp:effectExtent l="0" t="0" r="0" b="0"/>
            <wp:wrapNone/>
            <wp:docPr id="1593407270" name="Picture 7" descr="A blue circle with a white logo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07270" name="Picture 7" descr="A blue circle with a white logo and a black backgroun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0100" cy="800100"/>
                    </a:xfrm>
                    <a:prstGeom prst="rect">
                      <a:avLst/>
                    </a:prstGeom>
                  </pic:spPr>
                </pic:pic>
              </a:graphicData>
            </a:graphic>
          </wp:anchor>
        </w:drawing>
      </w:r>
      <w:r>
        <w:rPr>
          <w:noProof/>
        </w:rPr>
        <w:drawing>
          <wp:anchor distT="0" distB="0" distL="114300" distR="114300" simplePos="0" relativeHeight="251751424" behindDoc="0" locked="0" layoutInCell="1" allowOverlap="1" wp14:anchorId="77DAB020" wp14:editId="3080E68F">
            <wp:simplePos x="0" y="0"/>
            <wp:positionH relativeFrom="column">
              <wp:posOffset>7555230</wp:posOffset>
            </wp:positionH>
            <wp:positionV relativeFrom="paragraph">
              <wp:posOffset>31506</wp:posOffset>
            </wp:positionV>
            <wp:extent cx="2070100" cy="800100"/>
            <wp:effectExtent l="0" t="0" r="0" b="0"/>
            <wp:wrapNone/>
            <wp:docPr id="1635834938" name="Picture 7" descr="A blue circle with a white logo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34938" name="Picture 7" descr="A blue circle with a white logo and a black backgroun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0100" cy="800100"/>
                    </a:xfrm>
                    <a:prstGeom prst="rect">
                      <a:avLst/>
                    </a:prstGeom>
                  </pic:spPr>
                </pic:pic>
              </a:graphicData>
            </a:graphic>
          </wp:anchor>
        </w:drawing>
      </w:r>
      <w:r>
        <w:rPr>
          <w:noProof/>
        </w:rPr>
        <mc:AlternateContent>
          <mc:Choice Requires="wps">
            <w:drawing>
              <wp:anchor distT="0" distB="0" distL="114300" distR="114300" simplePos="0" relativeHeight="251743232" behindDoc="0" locked="0" layoutInCell="1" allowOverlap="1" wp14:anchorId="433D0990" wp14:editId="56F412AB">
                <wp:simplePos x="0" y="0"/>
                <wp:positionH relativeFrom="column">
                  <wp:posOffset>-83234</wp:posOffset>
                </wp:positionH>
                <wp:positionV relativeFrom="paragraph">
                  <wp:posOffset>7020950</wp:posOffset>
                </wp:positionV>
                <wp:extent cx="3065145" cy="264543"/>
                <wp:effectExtent l="0" t="0" r="8255" b="2540"/>
                <wp:wrapNone/>
                <wp:docPr id="487773332" name="Text Box 4"/>
                <wp:cNvGraphicFramePr/>
                <a:graphic xmlns:a="http://schemas.openxmlformats.org/drawingml/2006/main">
                  <a:graphicData uri="http://schemas.microsoft.com/office/word/2010/wordprocessingShape">
                    <wps:wsp>
                      <wps:cNvSpPr txBox="1"/>
                      <wps:spPr>
                        <a:xfrm>
                          <a:off x="0" y="0"/>
                          <a:ext cx="3065145" cy="264543"/>
                        </a:xfrm>
                        <a:prstGeom prst="rect">
                          <a:avLst/>
                        </a:prstGeom>
                        <a:noFill/>
                        <a:ln w="6350">
                          <a:noFill/>
                        </a:ln>
                      </wps:spPr>
                      <wps:txbx>
                        <w:txbxContent>
                          <w:p w14:paraId="05A12404" w14:textId="46C60846" w:rsidR="00724A1B" w:rsidRPr="008C5843" w:rsidRDefault="00724A1B" w:rsidP="00724A1B">
                            <w:pPr>
                              <w:jc w:val="center"/>
                              <w:rPr>
                                <w:color w:val="5394BA" w:themeColor="accent1"/>
                                <w:spacing w:val="-16"/>
                                <w:w w:val="103"/>
                                <w:sz w:val="32"/>
                                <w:szCs w:val="32"/>
                              </w:rPr>
                            </w:pPr>
                            <w:r w:rsidRPr="008C5843">
                              <w:rPr>
                                <w:color w:val="5394BA" w:themeColor="accent1"/>
                                <w:spacing w:val="-16"/>
                                <w:w w:val="103"/>
                                <w:sz w:val="32"/>
                                <w:szCs w:val="32"/>
                              </w:rPr>
                              <w:t>csumb.edu/</w:t>
                            </w:r>
                            <w:r w:rsidR="008C5843" w:rsidRPr="008C5843">
                              <w:rPr>
                                <w:color w:val="5394BA" w:themeColor="accent1"/>
                                <w:spacing w:val="-16"/>
                                <w:w w:val="103"/>
                                <w:sz w:val="32"/>
                                <w:szCs w:val="32"/>
                              </w:rPr>
                              <w:t>business/scholars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3D0990" id="_x0000_t202" coordsize="21600,21600" o:spt="202" path="m,l,21600r21600,l21600,xe">
                <v:stroke joinstyle="miter"/>
                <v:path gradientshapeok="t" o:connecttype="rect"/>
              </v:shapetype>
              <v:shape id="Text Box 4" o:spid="_x0000_s1026" type="#_x0000_t202" style="position:absolute;margin-left:-6.55pt;margin-top:552.85pt;width:241.35pt;height:20.8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" filled="f" stroked="f" strokeweight=".5pt">
                <v:textbox inset="0,0,0,0">
                  <w:txbxContent>
                    <w:p w14:paraId="05A12404" w14:textId="46C60846" w:rsidR="00724A1B" w:rsidRPr="008C5843" w:rsidRDefault="00724A1B" w:rsidP="00724A1B">
                      <w:pPr>
                        <w:jc w:val="center"/>
                        <w:rPr>
                          <w:color w:val="5394BA" w:themeColor="accent1"/>
                          <w:spacing w:val="-16"/>
                          <w:w w:val="103"/>
                          <w:sz w:val="32"/>
                          <w:szCs w:val="32"/>
                        </w:rPr>
                      </w:pPr>
                      <w:r w:rsidRPr="008C5843">
                        <w:rPr>
                          <w:color w:val="5394BA" w:themeColor="accent1"/>
                          <w:spacing w:val="-16"/>
                          <w:w w:val="103"/>
                          <w:sz w:val="32"/>
                          <w:szCs w:val="32"/>
                        </w:rPr>
                        <w:t>csumb.edu/</w:t>
                      </w:r>
                      <w:r w:rsidR="008C5843" w:rsidRPr="008C5843">
                        <w:rPr>
                          <w:color w:val="5394BA" w:themeColor="accent1"/>
                          <w:spacing w:val="-16"/>
                          <w:w w:val="103"/>
                          <w:sz w:val="32"/>
                          <w:szCs w:val="32"/>
                        </w:rPr>
                        <w:t>business/scholars</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EECE605" wp14:editId="6C7D0455">
                <wp:simplePos x="0" y="0"/>
                <wp:positionH relativeFrom="column">
                  <wp:posOffset>71511</wp:posOffset>
                </wp:positionH>
                <wp:positionV relativeFrom="paragraph">
                  <wp:posOffset>690489</wp:posOffset>
                </wp:positionV>
                <wp:extent cx="2787650" cy="6211019"/>
                <wp:effectExtent l="0" t="0" r="6350" b="0"/>
                <wp:wrapNone/>
                <wp:docPr id="1692883489" name="Text Box 4"/>
                <wp:cNvGraphicFramePr/>
                <a:graphic xmlns:a="http://schemas.openxmlformats.org/drawingml/2006/main">
                  <a:graphicData uri="http://schemas.microsoft.com/office/word/2010/wordprocessingShape">
                    <wps:wsp>
                      <wps:cNvSpPr txBox="1"/>
                      <wps:spPr>
                        <a:xfrm>
                          <a:off x="0" y="0"/>
                          <a:ext cx="2787650" cy="6211019"/>
                        </a:xfrm>
                        <a:prstGeom prst="rect">
                          <a:avLst/>
                        </a:prstGeom>
                        <a:noFill/>
                        <a:ln w="6350">
                          <a:noFill/>
                        </a:ln>
                      </wps:spPr>
                      <wps:txbx>
                        <w:txbxContent>
                          <w:p w14:paraId="0B37DAFE" w14:textId="77777777" w:rsidR="008C5843" w:rsidRPr="008C5843" w:rsidRDefault="008C5843" w:rsidP="008C5843">
                            <w:pPr>
                              <w:pStyle w:val="headtwoa"/>
                            </w:pPr>
                            <w:r w:rsidRPr="008C5843">
                              <w:t xml:space="preserve">The Pebble Beach </w:t>
                            </w:r>
                            <w:r w:rsidRPr="008C5843">
                              <w:br/>
                              <w:t>Company Sch</w:t>
                            </w:r>
                            <w:r w:rsidRPr="008C5843">
                              <w:t>ola</w:t>
                            </w:r>
                            <w:r w:rsidRPr="008C5843">
                              <w:t>r Program</w:t>
                            </w:r>
                          </w:p>
                          <w:p w14:paraId="78D8FC31" w14:textId="77777777" w:rsidR="008C5843" w:rsidRPr="008C5843" w:rsidRDefault="008C5843" w:rsidP="008C5843">
                            <w:pPr>
                              <w:pStyle w:val="bodytwoa"/>
                            </w:pPr>
                            <w:r w:rsidRPr="008C5843">
                              <w:t>The Pebble Beach Company Scholar’s Program is the latest partnership between The Pebble Beach Company and Cal State Monterey Bay’s Sustainable Hospitality Management Program. It is designed to bridge college degrees and real-world careers by supporting and training the next generation of hospitality professionals.</w:t>
                            </w:r>
                          </w:p>
                          <w:p w14:paraId="374FCD4D" w14:textId="77777777" w:rsidR="008C5843" w:rsidRPr="008C5843" w:rsidRDefault="008C5843" w:rsidP="008C5843">
                            <w:pPr>
                              <w:pStyle w:val="headthreea"/>
                            </w:pPr>
                            <w:r w:rsidRPr="008C5843">
                              <w:t>Program</w:t>
                            </w:r>
                          </w:p>
                          <w:p w14:paraId="0B83D339" w14:textId="77777777" w:rsidR="008C5843" w:rsidRPr="008C5843" w:rsidRDefault="008C5843" w:rsidP="008C5843">
                            <w:pPr>
                              <w:pStyle w:val="bodytwoa"/>
                              <w:spacing w:after="60"/>
                            </w:pPr>
                            <w:r w:rsidRPr="008C5843">
                              <w:t>The program provides students with the following:</w:t>
                            </w:r>
                          </w:p>
                          <w:p w14:paraId="5B4AF9C9" w14:textId="0E468DB3" w:rsidR="008C5843" w:rsidRPr="00FF3B9A" w:rsidRDefault="00FF3B9A" w:rsidP="00FF3B9A">
                            <w:pPr>
                              <w:pStyle w:val="bulletlisttwoa"/>
                            </w:pPr>
                            <w:r w:rsidRPr="00FF3B9A">
                              <w:rPr>
                                <w:rStyle w:val="bulletonea"/>
                                <w:position w:val="2"/>
                                <w:sz w:val="24"/>
                                <w:szCs w:val="24"/>
                              </w:rPr>
                              <w:t>•</w:t>
                            </w:r>
                            <w:r w:rsidR="008C5843" w:rsidRPr="00FF3B9A">
                              <w:tab/>
                              <w:t xml:space="preserve">$5,000 scholarships for tuition, books or </w:t>
                            </w:r>
                            <w:proofErr w:type="gramStart"/>
                            <w:r w:rsidR="008C5843" w:rsidRPr="00FF3B9A">
                              <w:t>housing;</w:t>
                            </w:r>
                            <w:proofErr w:type="gramEnd"/>
                          </w:p>
                          <w:p w14:paraId="665D8A2E" w14:textId="46EBDD72" w:rsidR="008C5843" w:rsidRPr="00FF3B9A" w:rsidRDefault="00FF3B9A" w:rsidP="00FF3B9A">
                            <w:pPr>
                              <w:pStyle w:val="bulletlisttwoa"/>
                            </w:pPr>
                            <w:r w:rsidRPr="00FF3B9A">
                              <w:rPr>
                                <w:rStyle w:val="bulletonea"/>
                                <w:position w:val="2"/>
                                <w:sz w:val="24"/>
                                <w:szCs w:val="24"/>
                              </w:rPr>
                              <w:t>•</w:t>
                            </w:r>
                            <w:r w:rsidR="008C5843" w:rsidRPr="00FF3B9A">
                              <w:tab/>
                              <w:t xml:space="preserve">Paid internships and housing </w:t>
                            </w:r>
                            <w:proofErr w:type="gramStart"/>
                            <w:r w:rsidR="008C5843" w:rsidRPr="00FF3B9A">
                              <w:t>benefits;</w:t>
                            </w:r>
                            <w:proofErr w:type="gramEnd"/>
                          </w:p>
                          <w:p w14:paraId="2D8AF1B6" w14:textId="19C17330" w:rsidR="008C5843" w:rsidRPr="00FF3B9A" w:rsidRDefault="00FF3B9A" w:rsidP="00FF3B9A">
                            <w:pPr>
                              <w:pStyle w:val="bulletlisttwoa"/>
                            </w:pPr>
                            <w:r w:rsidRPr="00FF3B9A">
                              <w:rPr>
                                <w:rStyle w:val="bulletonea"/>
                                <w:position w:val="2"/>
                                <w:sz w:val="24"/>
                                <w:szCs w:val="24"/>
                              </w:rPr>
                              <w:t>•</w:t>
                            </w:r>
                            <w:r w:rsidR="008C5843" w:rsidRPr="00FF3B9A">
                              <w:tab/>
                              <w:t xml:space="preserve">Program advisors to keep scholars on </w:t>
                            </w:r>
                            <w:proofErr w:type="gramStart"/>
                            <w:r w:rsidR="008C5843" w:rsidRPr="00FF3B9A">
                              <w:t>track;</w:t>
                            </w:r>
                            <w:proofErr w:type="gramEnd"/>
                          </w:p>
                          <w:p w14:paraId="46679547" w14:textId="3C4E4A37" w:rsidR="008C5843" w:rsidRPr="00FF3B9A" w:rsidRDefault="00FF3B9A" w:rsidP="00FF3B9A">
                            <w:pPr>
                              <w:pStyle w:val="bulletlisttwoa"/>
                            </w:pPr>
                            <w:r w:rsidRPr="00FF3B9A">
                              <w:rPr>
                                <w:rStyle w:val="bulletonea"/>
                                <w:position w:val="2"/>
                                <w:sz w:val="24"/>
                                <w:szCs w:val="24"/>
                              </w:rPr>
                              <w:t>•</w:t>
                            </w:r>
                            <w:r w:rsidR="008C5843" w:rsidRPr="00FF3B9A">
                              <w:tab/>
                              <w:t xml:space="preserve">Valuable experience with a world-class hospitality company and iconic events such as Concours </w:t>
                            </w:r>
                            <w:proofErr w:type="spellStart"/>
                            <w:r w:rsidR="008C5843" w:rsidRPr="00FF3B9A">
                              <w:t>d’Elegance</w:t>
                            </w:r>
                            <w:proofErr w:type="spellEnd"/>
                            <w:r w:rsidR="008C5843" w:rsidRPr="00FF3B9A">
                              <w:t xml:space="preserve"> and USGA </w:t>
                            </w:r>
                            <w:proofErr w:type="gramStart"/>
                            <w:r w:rsidR="008C5843" w:rsidRPr="00FF3B9A">
                              <w:t>tournaments;</w:t>
                            </w:r>
                            <w:proofErr w:type="gramEnd"/>
                          </w:p>
                          <w:p w14:paraId="0ED6AD8C" w14:textId="6FCCB9C9" w:rsidR="008C5843" w:rsidRPr="00FF3B9A" w:rsidRDefault="00FF3B9A" w:rsidP="00FF3B9A">
                            <w:pPr>
                              <w:pStyle w:val="bulletlisttwoa"/>
                            </w:pPr>
                            <w:r w:rsidRPr="00FF3B9A">
                              <w:rPr>
                                <w:rStyle w:val="bulletonea"/>
                                <w:position w:val="2"/>
                                <w:sz w:val="24"/>
                                <w:szCs w:val="24"/>
                              </w:rPr>
                              <w:t>•</w:t>
                            </w:r>
                            <w:r w:rsidR="008C5843" w:rsidRPr="00FF3B9A">
                              <w:tab/>
                              <w:t>Certifications and training programs to help jump-start careers.</w:t>
                            </w:r>
                          </w:p>
                          <w:p w14:paraId="5CCC84C9" w14:textId="3E8C1C2E" w:rsidR="008C5843" w:rsidRPr="008C5843" w:rsidRDefault="008C5843" w:rsidP="008C5843">
                            <w:pPr>
                              <w:pStyle w:val="headthreea"/>
                            </w:pPr>
                            <w:r w:rsidRPr="008C5843">
                              <w:t xml:space="preserve">Selection </w:t>
                            </w:r>
                            <w:r w:rsidR="00FF3B9A">
                              <w:t>C</w:t>
                            </w:r>
                            <w:r w:rsidRPr="008C5843">
                              <w:t>riteria</w:t>
                            </w:r>
                          </w:p>
                          <w:p w14:paraId="2D0F0450" w14:textId="77777777" w:rsidR="008C5843" w:rsidRPr="008C5843" w:rsidRDefault="008C5843" w:rsidP="008C5843">
                            <w:pPr>
                              <w:pStyle w:val="bodytwoa"/>
                            </w:pPr>
                            <w:r w:rsidRPr="008C5843">
                              <w:t>Pebble Beach Company Scholars must meet these standards:</w:t>
                            </w:r>
                          </w:p>
                          <w:p w14:paraId="34253D1E" w14:textId="51E5B4E3" w:rsidR="008C5843" w:rsidRPr="00FF3B9A" w:rsidRDefault="00FF3B9A" w:rsidP="00FF3B9A">
                            <w:pPr>
                              <w:pStyle w:val="bulletlisttwoa"/>
                            </w:pPr>
                            <w:r w:rsidRPr="00FF3B9A">
                              <w:rPr>
                                <w:rStyle w:val="bulletonea"/>
                                <w:position w:val="2"/>
                                <w:sz w:val="24"/>
                                <w:szCs w:val="24"/>
                              </w:rPr>
                              <w:t>•</w:t>
                            </w:r>
                            <w:r w:rsidR="008C5843" w:rsidRPr="00FF3B9A">
                              <w:tab/>
                              <w:t>Maintain a 3.0 or higher GPA</w:t>
                            </w:r>
                          </w:p>
                          <w:p w14:paraId="13A66964" w14:textId="20235292" w:rsidR="008C5843" w:rsidRPr="00FF3B9A" w:rsidRDefault="00FF3B9A" w:rsidP="00FF3B9A">
                            <w:pPr>
                              <w:pStyle w:val="bulletlisttwoa"/>
                            </w:pPr>
                            <w:r w:rsidRPr="00FF3B9A">
                              <w:rPr>
                                <w:rStyle w:val="bulletonea"/>
                                <w:position w:val="2"/>
                                <w:sz w:val="24"/>
                                <w:szCs w:val="24"/>
                              </w:rPr>
                              <w:t>•</w:t>
                            </w:r>
                            <w:r w:rsidR="008C5843" w:rsidRPr="00FF3B9A">
                              <w:tab/>
                              <w:t>Serve as ambassadors for CSUMB and PBC</w:t>
                            </w:r>
                          </w:p>
                          <w:p w14:paraId="7225CB5C" w14:textId="16C835CD" w:rsidR="008C5843" w:rsidRPr="00FF3B9A" w:rsidRDefault="00FF3B9A" w:rsidP="00FF3B9A">
                            <w:pPr>
                              <w:pStyle w:val="bulletlisttwoa"/>
                            </w:pPr>
                            <w:r w:rsidRPr="00FF3B9A">
                              <w:rPr>
                                <w:rStyle w:val="bulletonea"/>
                                <w:position w:val="2"/>
                                <w:sz w:val="24"/>
                                <w:szCs w:val="24"/>
                              </w:rPr>
                              <w:t>•</w:t>
                            </w:r>
                            <w:r w:rsidR="008C5843" w:rsidRPr="00FF3B9A">
                              <w:tab/>
                              <w:t>Participate in a leadership club on campus</w:t>
                            </w:r>
                          </w:p>
                          <w:p w14:paraId="2EF784CE" w14:textId="28290397" w:rsidR="008C5843" w:rsidRPr="00FF3B9A" w:rsidRDefault="00FF3B9A" w:rsidP="00FF3B9A">
                            <w:pPr>
                              <w:pStyle w:val="bulletlisttwoa"/>
                            </w:pPr>
                            <w:r w:rsidRPr="00FF3B9A">
                              <w:rPr>
                                <w:rStyle w:val="bulletonea"/>
                                <w:position w:val="2"/>
                                <w:sz w:val="24"/>
                                <w:szCs w:val="24"/>
                              </w:rPr>
                              <w:t>•</w:t>
                            </w:r>
                            <w:r w:rsidR="008C5843" w:rsidRPr="00FF3B9A">
                              <w:tab/>
                              <w:t>Show an interest in hospitality and in working for PBC during and after college</w:t>
                            </w:r>
                          </w:p>
                          <w:p w14:paraId="68AE9A64" w14:textId="77777777" w:rsidR="008C5843" w:rsidRPr="00FF3B9A" w:rsidRDefault="008C5843" w:rsidP="00FF3B9A">
                            <w:pPr>
                              <w:pStyle w:val="headthreea"/>
                            </w:pPr>
                            <w:r w:rsidRPr="00FF3B9A">
                              <w:t>Application Process</w:t>
                            </w:r>
                          </w:p>
                          <w:p w14:paraId="0D65DA14" w14:textId="77777777" w:rsidR="008C5843" w:rsidRPr="00FF3B9A" w:rsidRDefault="008C5843" w:rsidP="00FF3B9A">
                            <w:pPr>
                              <w:pStyle w:val="bodytwoa"/>
                            </w:pPr>
                            <w:r w:rsidRPr="00FF3B9A">
                              <w:t>Applicants must be in the Sustainable Hospitality Management program and submit: an online Scholars program application, including academic transcripts, resume and a statement of purpose; two faculty recommendations; and a leadership portfolio in the form of an essay.</w:t>
                            </w:r>
                          </w:p>
                          <w:p w14:paraId="626AD958" w14:textId="73547C77" w:rsidR="00246E5B" w:rsidRPr="009C5F20" w:rsidRDefault="00246E5B" w:rsidP="009C5F20">
                            <w:pPr>
                              <w:pStyle w:val="bulletlistonea"/>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ECE605" id="_x0000_s1027" type="#_x0000_t202" style="position:absolute;margin-left:5.65pt;margin-top:54.35pt;width:219.5pt;height:489.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" filled="f" stroked="f" strokeweight=".5pt">
                <v:textbox inset="0,0,0,0">
                  <w:txbxContent>
                    <w:p w14:paraId="0B37DAFE" w14:textId="77777777" w:rsidR="008C5843" w:rsidRPr="008C5843" w:rsidRDefault="008C5843" w:rsidP="008C5843">
                      <w:pPr>
                        <w:pStyle w:val="headtwoa"/>
                      </w:pPr>
                      <w:r w:rsidRPr="008C5843">
                        <w:t xml:space="preserve">The Pebble Beach </w:t>
                      </w:r>
                      <w:r w:rsidRPr="008C5843">
                        <w:br/>
                        <w:t>Company Sch</w:t>
                      </w:r>
                      <w:r w:rsidRPr="008C5843">
                        <w:t>ola</w:t>
                      </w:r>
                      <w:r w:rsidRPr="008C5843">
                        <w:t>r Program</w:t>
                      </w:r>
                    </w:p>
                    <w:p w14:paraId="78D8FC31" w14:textId="77777777" w:rsidR="008C5843" w:rsidRPr="008C5843" w:rsidRDefault="008C5843" w:rsidP="008C5843">
                      <w:pPr>
                        <w:pStyle w:val="bodytwoa"/>
                      </w:pPr>
                      <w:r w:rsidRPr="008C5843">
                        <w:t>The Pebble Beach Company Scholar’s Program is the latest partnership between The Pebble Beach Company and Cal State Monterey Bay’s Sustainable Hospitality Management Program. It is designed to bridge college degrees and real-world careers by supporting and training the next generation of hospitality professionals.</w:t>
                      </w:r>
                    </w:p>
                    <w:p w14:paraId="374FCD4D" w14:textId="77777777" w:rsidR="008C5843" w:rsidRPr="008C5843" w:rsidRDefault="008C5843" w:rsidP="008C5843">
                      <w:pPr>
                        <w:pStyle w:val="headthreea"/>
                      </w:pPr>
                      <w:r w:rsidRPr="008C5843">
                        <w:t>Program</w:t>
                      </w:r>
                    </w:p>
                    <w:p w14:paraId="0B83D339" w14:textId="77777777" w:rsidR="008C5843" w:rsidRPr="008C5843" w:rsidRDefault="008C5843" w:rsidP="008C5843">
                      <w:pPr>
                        <w:pStyle w:val="bodytwoa"/>
                        <w:spacing w:after="60"/>
                      </w:pPr>
                      <w:r w:rsidRPr="008C5843">
                        <w:t>The program provides students with the following:</w:t>
                      </w:r>
                    </w:p>
                    <w:p w14:paraId="5B4AF9C9" w14:textId="0E468DB3" w:rsidR="008C5843" w:rsidRPr="00FF3B9A" w:rsidRDefault="00FF3B9A" w:rsidP="00FF3B9A">
                      <w:pPr>
                        <w:pStyle w:val="bulletlisttwoa"/>
                      </w:pPr>
                      <w:r w:rsidRPr="00FF3B9A">
                        <w:rPr>
                          <w:rStyle w:val="bulletonea"/>
                          <w:position w:val="2"/>
                          <w:sz w:val="24"/>
                          <w:szCs w:val="24"/>
                        </w:rPr>
                        <w:t>•</w:t>
                      </w:r>
                      <w:r w:rsidR="008C5843" w:rsidRPr="00FF3B9A">
                        <w:tab/>
                        <w:t xml:space="preserve">$5,000 scholarships for tuition, books or </w:t>
                      </w:r>
                      <w:proofErr w:type="gramStart"/>
                      <w:r w:rsidR="008C5843" w:rsidRPr="00FF3B9A">
                        <w:t>housing;</w:t>
                      </w:r>
                      <w:proofErr w:type="gramEnd"/>
                    </w:p>
                    <w:p w14:paraId="665D8A2E" w14:textId="46EBDD72" w:rsidR="008C5843" w:rsidRPr="00FF3B9A" w:rsidRDefault="00FF3B9A" w:rsidP="00FF3B9A">
                      <w:pPr>
                        <w:pStyle w:val="bulletlisttwoa"/>
                      </w:pPr>
                      <w:r w:rsidRPr="00FF3B9A">
                        <w:rPr>
                          <w:rStyle w:val="bulletonea"/>
                          <w:position w:val="2"/>
                          <w:sz w:val="24"/>
                          <w:szCs w:val="24"/>
                        </w:rPr>
                        <w:t>•</w:t>
                      </w:r>
                      <w:r w:rsidR="008C5843" w:rsidRPr="00FF3B9A">
                        <w:tab/>
                        <w:t xml:space="preserve">Paid internships and housing </w:t>
                      </w:r>
                      <w:proofErr w:type="gramStart"/>
                      <w:r w:rsidR="008C5843" w:rsidRPr="00FF3B9A">
                        <w:t>benefits;</w:t>
                      </w:r>
                      <w:proofErr w:type="gramEnd"/>
                    </w:p>
                    <w:p w14:paraId="2D8AF1B6" w14:textId="19C17330" w:rsidR="008C5843" w:rsidRPr="00FF3B9A" w:rsidRDefault="00FF3B9A" w:rsidP="00FF3B9A">
                      <w:pPr>
                        <w:pStyle w:val="bulletlisttwoa"/>
                      </w:pPr>
                      <w:r w:rsidRPr="00FF3B9A">
                        <w:rPr>
                          <w:rStyle w:val="bulletonea"/>
                          <w:position w:val="2"/>
                          <w:sz w:val="24"/>
                          <w:szCs w:val="24"/>
                        </w:rPr>
                        <w:t>•</w:t>
                      </w:r>
                      <w:r w:rsidR="008C5843" w:rsidRPr="00FF3B9A">
                        <w:tab/>
                        <w:t xml:space="preserve">Program advisors to keep scholars on </w:t>
                      </w:r>
                      <w:proofErr w:type="gramStart"/>
                      <w:r w:rsidR="008C5843" w:rsidRPr="00FF3B9A">
                        <w:t>track;</w:t>
                      </w:r>
                      <w:proofErr w:type="gramEnd"/>
                    </w:p>
                    <w:p w14:paraId="46679547" w14:textId="3C4E4A37" w:rsidR="008C5843" w:rsidRPr="00FF3B9A" w:rsidRDefault="00FF3B9A" w:rsidP="00FF3B9A">
                      <w:pPr>
                        <w:pStyle w:val="bulletlisttwoa"/>
                      </w:pPr>
                      <w:r w:rsidRPr="00FF3B9A">
                        <w:rPr>
                          <w:rStyle w:val="bulletonea"/>
                          <w:position w:val="2"/>
                          <w:sz w:val="24"/>
                          <w:szCs w:val="24"/>
                        </w:rPr>
                        <w:t>•</w:t>
                      </w:r>
                      <w:r w:rsidR="008C5843" w:rsidRPr="00FF3B9A">
                        <w:tab/>
                        <w:t xml:space="preserve">Valuable experience with a world-class hospitality company and iconic events such as Concours </w:t>
                      </w:r>
                      <w:proofErr w:type="spellStart"/>
                      <w:r w:rsidR="008C5843" w:rsidRPr="00FF3B9A">
                        <w:t>d’Elegance</w:t>
                      </w:r>
                      <w:proofErr w:type="spellEnd"/>
                      <w:r w:rsidR="008C5843" w:rsidRPr="00FF3B9A">
                        <w:t xml:space="preserve"> and USGA </w:t>
                      </w:r>
                      <w:proofErr w:type="gramStart"/>
                      <w:r w:rsidR="008C5843" w:rsidRPr="00FF3B9A">
                        <w:t>tournaments;</w:t>
                      </w:r>
                      <w:proofErr w:type="gramEnd"/>
                    </w:p>
                    <w:p w14:paraId="0ED6AD8C" w14:textId="6FCCB9C9" w:rsidR="008C5843" w:rsidRPr="00FF3B9A" w:rsidRDefault="00FF3B9A" w:rsidP="00FF3B9A">
                      <w:pPr>
                        <w:pStyle w:val="bulletlisttwoa"/>
                      </w:pPr>
                      <w:r w:rsidRPr="00FF3B9A">
                        <w:rPr>
                          <w:rStyle w:val="bulletonea"/>
                          <w:position w:val="2"/>
                          <w:sz w:val="24"/>
                          <w:szCs w:val="24"/>
                        </w:rPr>
                        <w:t>•</w:t>
                      </w:r>
                      <w:r w:rsidR="008C5843" w:rsidRPr="00FF3B9A">
                        <w:tab/>
                        <w:t>Certifications and training programs to help jump-start careers.</w:t>
                      </w:r>
                    </w:p>
                    <w:p w14:paraId="5CCC84C9" w14:textId="3E8C1C2E" w:rsidR="008C5843" w:rsidRPr="008C5843" w:rsidRDefault="008C5843" w:rsidP="008C5843">
                      <w:pPr>
                        <w:pStyle w:val="headthreea"/>
                      </w:pPr>
                      <w:r w:rsidRPr="008C5843">
                        <w:t xml:space="preserve">Selection </w:t>
                      </w:r>
                      <w:r w:rsidR="00FF3B9A">
                        <w:t>C</w:t>
                      </w:r>
                      <w:r w:rsidRPr="008C5843">
                        <w:t>riteria</w:t>
                      </w:r>
                    </w:p>
                    <w:p w14:paraId="2D0F0450" w14:textId="77777777" w:rsidR="008C5843" w:rsidRPr="008C5843" w:rsidRDefault="008C5843" w:rsidP="008C5843">
                      <w:pPr>
                        <w:pStyle w:val="bodytwoa"/>
                      </w:pPr>
                      <w:r w:rsidRPr="008C5843">
                        <w:t>Pebble Beach Company Scholars must meet these standards:</w:t>
                      </w:r>
                    </w:p>
                    <w:p w14:paraId="34253D1E" w14:textId="51E5B4E3" w:rsidR="008C5843" w:rsidRPr="00FF3B9A" w:rsidRDefault="00FF3B9A" w:rsidP="00FF3B9A">
                      <w:pPr>
                        <w:pStyle w:val="bulletlisttwoa"/>
                      </w:pPr>
                      <w:r w:rsidRPr="00FF3B9A">
                        <w:rPr>
                          <w:rStyle w:val="bulletonea"/>
                          <w:position w:val="2"/>
                          <w:sz w:val="24"/>
                          <w:szCs w:val="24"/>
                        </w:rPr>
                        <w:t>•</w:t>
                      </w:r>
                      <w:r w:rsidR="008C5843" w:rsidRPr="00FF3B9A">
                        <w:tab/>
                        <w:t>Maintain a 3.0 or higher GPA</w:t>
                      </w:r>
                    </w:p>
                    <w:p w14:paraId="13A66964" w14:textId="20235292" w:rsidR="008C5843" w:rsidRPr="00FF3B9A" w:rsidRDefault="00FF3B9A" w:rsidP="00FF3B9A">
                      <w:pPr>
                        <w:pStyle w:val="bulletlisttwoa"/>
                      </w:pPr>
                      <w:r w:rsidRPr="00FF3B9A">
                        <w:rPr>
                          <w:rStyle w:val="bulletonea"/>
                          <w:position w:val="2"/>
                          <w:sz w:val="24"/>
                          <w:szCs w:val="24"/>
                        </w:rPr>
                        <w:t>•</w:t>
                      </w:r>
                      <w:r w:rsidR="008C5843" w:rsidRPr="00FF3B9A">
                        <w:tab/>
                        <w:t>Serve as ambassadors for CSUMB and PBC</w:t>
                      </w:r>
                    </w:p>
                    <w:p w14:paraId="7225CB5C" w14:textId="16C835CD" w:rsidR="008C5843" w:rsidRPr="00FF3B9A" w:rsidRDefault="00FF3B9A" w:rsidP="00FF3B9A">
                      <w:pPr>
                        <w:pStyle w:val="bulletlisttwoa"/>
                      </w:pPr>
                      <w:r w:rsidRPr="00FF3B9A">
                        <w:rPr>
                          <w:rStyle w:val="bulletonea"/>
                          <w:position w:val="2"/>
                          <w:sz w:val="24"/>
                          <w:szCs w:val="24"/>
                        </w:rPr>
                        <w:t>•</w:t>
                      </w:r>
                      <w:r w:rsidR="008C5843" w:rsidRPr="00FF3B9A">
                        <w:tab/>
                        <w:t>Participate in a leadership club on campus</w:t>
                      </w:r>
                    </w:p>
                    <w:p w14:paraId="2EF784CE" w14:textId="28290397" w:rsidR="008C5843" w:rsidRPr="00FF3B9A" w:rsidRDefault="00FF3B9A" w:rsidP="00FF3B9A">
                      <w:pPr>
                        <w:pStyle w:val="bulletlisttwoa"/>
                      </w:pPr>
                      <w:r w:rsidRPr="00FF3B9A">
                        <w:rPr>
                          <w:rStyle w:val="bulletonea"/>
                          <w:position w:val="2"/>
                          <w:sz w:val="24"/>
                          <w:szCs w:val="24"/>
                        </w:rPr>
                        <w:t>•</w:t>
                      </w:r>
                      <w:r w:rsidR="008C5843" w:rsidRPr="00FF3B9A">
                        <w:tab/>
                        <w:t>Show an interest in hospitality and in working for PBC during and after college</w:t>
                      </w:r>
                    </w:p>
                    <w:p w14:paraId="68AE9A64" w14:textId="77777777" w:rsidR="008C5843" w:rsidRPr="00FF3B9A" w:rsidRDefault="008C5843" w:rsidP="00FF3B9A">
                      <w:pPr>
                        <w:pStyle w:val="headthreea"/>
                      </w:pPr>
                      <w:r w:rsidRPr="00FF3B9A">
                        <w:t>Application Process</w:t>
                      </w:r>
                    </w:p>
                    <w:p w14:paraId="0D65DA14" w14:textId="77777777" w:rsidR="008C5843" w:rsidRPr="00FF3B9A" w:rsidRDefault="008C5843" w:rsidP="00FF3B9A">
                      <w:pPr>
                        <w:pStyle w:val="bodytwoa"/>
                      </w:pPr>
                      <w:r w:rsidRPr="00FF3B9A">
                        <w:t>Applicants must be in the Sustainable Hospitality Management program and submit: an online Scholars program application, including academic transcripts, resume and a statement of purpose; two faculty recommendations; and a leadership portfolio in the form of an essay.</w:t>
                      </w:r>
                    </w:p>
                    <w:p w14:paraId="626AD958" w14:textId="73547C77" w:rsidR="00246E5B" w:rsidRPr="009C5F20" w:rsidRDefault="00246E5B" w:rsidP="009C5F20">
                      <w:pPr>
                        <w:pStyle w:val="bulletlistonea"/>
                      </w:pP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1D0D9D92" wp14:editId="131C2565">
                <wp:simplePos x="0" y="0"/>
                <wp:positionH relativeFrom="column">
                  <wp:posOffset>3260188</wp:posOffset>
                </wp:positionH>
                <wp:positionV relativeFrom="paragraph">
                  <wp:posOffset>7025640</wp:posOffset>
                </wp:positionV>
                <wp:extent cx="3065145" cy="264160"/>
                <wp:effectExtent l="0" t="0" r="8255" b="2540"/>
                <wp:wrapNone/>
                <wp:docPr id="1753617242" name="Text Box 4"/>
                <wp:cNvGraphicFramePr/>
                <a:graphic xmlns:a="http://schemas.openxmlformats.org/drawingml/2006/main">
                  <a:graphicData uri="http://schemas.microsoft.com/office/word/2010/wordprocessingShape">
                    <wps:wsp>
                      <wps:cNvSpPr txBox="1"/>
                      <wps:spPr>
                        <a:xfrm>
                          <a:off x="0" y="0"/>
                          <a:ext cx="3065145" cy="264160"/>
                        </a:xfrm>
                        <a:prstGeom prst="rect">
                          <a:avLst/>
                        </a:prstGeom>
                        <a:noFill/>
                        <a:ln w="6350">
                          <a:noFill/>
                        </a:ln>
                      </wps:spPr>
                      <wps:txbx>
                        <w:txbxContent>
                          <w:p w14:paraId="7A18766F" w14:textId="77777777" w:rsidR="00FF3B9A" w:rsidRPr="008C5843" w:rsidRDefault="00FF3B9A" w:rsidP="00FF3B9A">
                            <w:pPr>
                              <w:jc w:val="center"/>
                              <w:rPr>
                                <w:color w:val="5394BA" w:themeColor="accent1"/>
                                <w:spacing w:val="-16"/>
                                <w:w w:val="103"/>
                                <w:sz w:val="32"/>
                                <w:szCs w:val="32"/>
                              </w:rPr>
                            </w:pPr>
                            <w:r w:rsidRPr="008C5843">
                              <w:rPr>
                                <w:color w:val="5394BA" w:themeColor="accent1"/>
                                <w:spacing w:val="-16"/>
                                <w:w w:val="103"/>
                                <w:sz w:val="32"/>
                                <w:szCs w:val="32"/>
                              </w:rPr>
                              <w:t>csumb.edu/business/scholars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0D9D92" id="_x0000_s1028" type="#_x0000_t202" style="position:absolute;margin-left:256.7pt;margin-top:553.2pt;width:241.35pt;height:20.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" filled="f" stroked="f" strokeweight=".5pt">
                <v:textbox inset="0,0,0,0">
                  <w:txbxContent>
                    <w:p w14:paraId="7A18766F" w14:textId="77777777" w:rsidR="00FF3B9A" w:rsidRPr="008C5843" w:rsidRDefault="00FF3B9A" w:rsidP="00FF3B9A">
                      <w:pPr>
                        <w:jc w:val="center"/>
                        <w:rPr>
                          <w:color w:val="5394BA" w:themeColor="accent1"/>
                          <w:spacing w:val="-16"/>
                          <w:w w:val="103"/>
                          <w:sz w:val="32"/>
                          <w:szCs w:val="32"/>
                        </w:rPr>
                      </w:pPr>
                      <w:r w:rsidRPr="008C5843">
                        <w:rPr>
                          <w:color w:val="5394BA" w:themeColor="accent1"/>
                          <w:spacing w:val="-16"/>
                          <w:w w:val="103"/>
                          <w:sz w:val="32"/>
                          <w:szCs w:val="32"/>
                        </w:rPr>
                        <w:t>csumb.edu/business/scholars</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7B512F7" wp14:editId="39D3588D">
                <wp:simplePos x="0" y="0"/>
                <wp:positionH relativeFrom="column">
                  <wp:posOffset>3414932</wp:posOffset>
                </wp:positionH>
                <wp:positionV relativeFrom="paragraph">
                  <wp:posOffset>690489</wp:posOffset>
                </wp:positionV>
                <wp:extent cx="2787650" cy="6210935"/>
                <wp:effectExtent l="0" t="0" r="6350" b="0"/>
                <wp:wrapNone/>
                <wp:docPr id="1630303829" name="Text Box 4"/>
                <wp:cNvGraphicFramePr/>
                <a:graphic xmlns:a="http://schemas.openxmlformats.org/drawingml/2006/main">
                  <a:graphicData uri="http://schemas.microsoft.com/office/word/2010/wordprocessingShape">
                    <wps:wsp>
                      <wps:cNvSpPr txBox="1"/>
                      <wps:spPr>
                        <a:xfrm>
                          <a:off x="0" y="0"/>
                          <a:ext cx="2787650" cy="6210935"/>
                        </a:xfrm>
                        <a:prstGeom prst="rect">
                          <a:avLst/>
                        </a:prstGeom>
                        <a:noFill/>
                        <a:ln w="6350">
                          <a:noFill/>
                        </a:ln>
                      </wps:spPr>
                      <wps:txbx>
                        <w:txbxContent>
                          <w:p w14:paraId="17848A1F" w14:textId="77777777" w:rsidR="00FF3B9A" w:rsidRPr="008C5843" w:rsidRDefault="00FF3B9A" w:rsidP="00FF3B9A">
                            <w:pPr>
                              <w:pStyle w:val="headtwoa"/>
                            </w:pPr>
                            <w:r w:rsidRPr="008C5843">
                              <w:t xml:space="preserve">The Pebble Beach </w:t>
                            </w:r>
                            <w:r w:rsidRPr="008C5843">
                              <w:br/>
                              <w:t>Company Scholar Program</w:t>
                            </w:r>
                          </w:p>
                          <w:p w14:paraId="52B37C3C" w14:textId="77777777" w:rsidR="00FF3B9A" w:rsidRPr="008C5843" w:rsidRDefault="00FF3B9A" w:rsidP="00FF3B9A">
                            <w:pPr>
                              <w:pStyle w:val="bodytwoa"/>
                            </w:pPr>
                            <w:r w:rsidRPr="008C5843">
                              <w:t>The Pebble Beach Company Scholar’s Program is the latest partnership between The Pebble Beach Company and Cal State Monterey Bay’s Sustainable Hospitality Management Program. It is designed to bridge college degrees and real-world careers by supporting and training the next generation of hospitality professionals.</w:t>
                            </w:r>
                          </w:p>
                          <w:p w14:paraId="4AB1F3BF" w14:textId="77777777" w:rsidR="00FF3B9A" w:rsidRPr="008C5843" w:rsidRDefault="00FF3B9A" w:rsidP="00FF3B9A">
                            <w:pPr>
                              <w:pStyle w:val="headthreea"/>
                            </w:pPr>
                            <w:r w:rsidRPr="008C5843">
                              <w:t>Program</w:t>
                            </w:r>
                          </w:p>
                          <w:p w14:paraId="27E0BA15" w14:textId="77777777" w:rsidR="00FF3B9A" w:rsidRPr="008C5843" w:rsidRDefault="00FF3B9A" w:rsidP="00FF3B9A">
                            <w:pPr>
                              <w:pStyle w:val="bodytwoa"/>
                              <w:spacing w:after="60"/>
                            </w:pPr>
                            <w:r w:rsidRPr="008C5843">
                              <w:t>The program provides students with the following:</w:t>
                            </w:r>
                          </w:p>
                          <w:p w14:paraId="734F8D58" w14:textId="77777777" w:rsidR="00FF3B9A" w:rsidRPr="00FF3B9A" w:rsidRDefault="00FF3B9A" w:rsidP="00FF3B9A">
                            <w:pPr>
                              <w:pStyle w:val="bulletlisttwoa"/>
                            </w:pPr>
                            <w:r w:rsidRPr="00FF3B9A">
                              <w:rPr>
                                <w:rStyle w:val="bulletonea"/>
                                <w:position w:val="2"/>
                                <w:sz w:val="24"/>
                                <w:szCs w:val="24"/>
                              </w:rPr>
                              <w:t>•</w:t>
                            </w:r>
                            <w:r w:rsidRPr="00FF3B9A">
                              <w:tab/>
                              <w:t xml:space="preserve">$5,000 scholarships for tuition, books or </w:t>
                            </w:r>
                            <w:proofErr w:type="gramStart"/>
                            <w:r w:rsidRPr="00FF3B9A">
                              <w:t>housing;</w:t>
                            </w:r>
                            <w:proofErr w:type="gramEnd"/>
                          </w:p>
                          <w:p w14:paraId="4DEE6161" w14:textId="77777777" w:rsidR="00FF3B9A" w:rsidRPr="00FF3B9A" w:rsidRDefault="00FF3B9A" w:rsidP="00FF3B9A">
                            <w:pPr>
                              <w:pStyle w:val="bulletlisttwoa"/>
                            </w:pPr>
                            <w:r w:rsidRPr="00FF3B9A">
                              <w:rPr>
                                <w:rStyle w:val="bulletonea"/>
                                <w:position w:val="2"/>
                                <w:sz w:val="24"/>
                                <w:szCs w:val="24"/>
                              </w:rPr>
                              <w:t>•</w:t>
                            </w:r>
                            <w:r w:rsidRPr="00FF3B9A">
                              <w:tab/>
                              <w:t xml:space="preserve">Paid internships and housing </w:t>
                            </w:r>
                            <w:proofErr w:type="gramStart"/>
                            <w:r w:rsidRPr="00FF3B9A">
                              <w:t>benefits;</w:t>
                            </w:r>
                            <w:proofErr w:type="gramEnd"/>
                          </w:p>
                          <w:p w14:paraId="4D1A9C2E" w14:textId="77777777" w:rsidR="00FF3B9A" w:rsidRPr="00FF3B9A" w:rsidRDefault="00FF3B9A" w:rsidP="00FF3B9A">
                            <w:pPr>
                              <w:pStyle w:val="bulletlisttwoa"/>
                            </w:pPr>
                            <w:r w:rsidRPr="00FF3B9A">
                              <w:rPr>
                                <w:rStyle w:val="bulletonea"/>
                                <w:position w:val="2"/>
                                <w:sz w:val="24"/>
                                <w:szCs w:val="24"/>
                              </w:rPr>
                              <w:t>•</w:t>
                            </w:r>
                            <w:r w:rsidRPr="00FF3B9A">
                              <w:tab/>
                              <w:t xml:space="preserve">Program advisors to keep scholars on </w:t>
                            </w:r>
                            <w:proofErr w:type="gramStart"/>
                            <w:r w:rsidRPr="00FF3B9A">
                              <w:t>track;</w:t>
                            </w:r>
                            <w:proofErr w:type="gramEnd"/>
                          </w:p>
                          <w:p w14:paraId="10E677AA" w14:textId="77777777" w:rsidR="00FF3B9A" w:rsidRPr="00FF3B9A" w:rsidRDefault="00FF3B9A" w:rsidP="00FF3B9A">
                            <w:pPr>
                              <w:pStyle w:val="bulletlisttwoa"/>
                            </w:pPr>
                            <w:r w:rsidRPr="00FF3B9A">
                              <w:rPr>
                                <w:rStyle w:val="bulletonea"/>
                                <w:position w:val="2"/>
                                <w:sz w:val="24"/>
                                <w:szCs w:val="24"/>
                              </w:rPr>
                              <w:t>•</w:t>
                            </w:r>
                            <w:r w:rsidRPr="00FF3B9A">
                              <w:tab/>
                              <w:t xml:space="preserve">Valuable experience with a world-class hospitality company and iconic events such as Concours </w:t>
                            </w:r>
                            <w:proofErr w:type="spellStart"/>
                            <w:r w:rsidRPr="00FF3B9A">
                              <w:t>d’Elegance</w:t>
                            </w:r>
                            <w:proofErr w:type="spellEnd"/>
                            <w:r w:rsidRPr="00FF3B9A">
                              <w:t xml:space="preserve"> and USGA </w:t>
                            </w:r>
                            <w:proofErr w:type="gramStart"/>
                            <w:r w:rsidRPr="00FF3B9A">
                              <w:t>tournaments;</w:t>
                            </w:r>
                            <w:proofErr w:type="gramEnd"/>
                          </w:p>
                          <w:p w14:paraId="74897E42" w14:textId="77777777" w:rsidR="00FF3B9A" w:rsidRPr="00FF3B9A" w:rsidRDefault="00FF3B9A" w:rsidP="00FF3B9A">
                            <w:pPr>
                              <w:pStyle w:val="bulletlisttwoa"/>
                            </w:pPr>
                            <w:r w:rsidRPr="00FF3B9A">
                              <w:rPr>
                                <w:rStyle w:val="bulletonea"/>
                                <w:position w:val="2"/>
                                <w:sz w:val="24"/>
                                <w:szCs w:val="24"/>
                              </w:rPr>
                              <w:t>•</w:t>
                            </w:r>
                            <w:r w:rsidRPr="00FF3B9A">
                              <w:tab/>
                              <w:t>Certifications and training programs to help jump-start careers.</w:t>
                            </w:r>
                          </w:p>
                          <w:p w14:paraId="59BDB172" w14:textId="77777777" w:rsidR="00FF3B9A" w:rsidRPr="008C5843" w:rsidRDefault="00FF3B9A" w:rsidP="00FF3B9A">
                            <w:pPr>
                              <w:pStyle w:val="headthreea"/>
                            </w:pPr>
                            <w:r w:rsidRPr="008C5843">
                              <w:t xml:space="preserve">Selection </w:t>
                            </w:r>
                            <w:r>
                              <w:t>C</w:t>
                            </w:r>
                            <w:r w:rsidRPr="008C5843">
                              <w:t>riteria</w:t>
                            </w:r>
                          </w:p>
                          <w:p w14:paraId="5D4D4BD6" w14:textId="77777777" w:rsidR="00FF3B9A" w:rsidRPr="008C5843" w:rsidRDefault="00FF3B9A" w:rsidP="00FF3B9A">
                            <w:pPr>
                              <w:pStyle w:val="bodytwoa"/>
                            </w:pPr>
                            <w:r w:rsidRPr="008C5843">
                              <w:t>Pebble Beach Company Scholars must meet these standards:</w:t>
                            </w:r>
                          </w:p>
                          <w:p w14:paraId="79634062" w14:textId="77777777" w:rsidR="00FF3B9A" w:rsidRPr="00FF3B9A" w:rsidRDefault="00FF3B9A" w:rsidP="00FF3B9A">
                            <w:pPr>
                              <w:pStyle w:val="bulletlisttwoa"/>
                            </w:pPr>
                            <w:r w:rsidRPr="00FF3B9A">
                              <w:rPr>
                                <w:rStyle w:val="bulletonea"/>
                                <w:position w:val="2"/>
                                <w:sz w:val="24"/>
                                <w:szCs w:val="24"/>
                              </w:rPr>
                              <w:t>•</w:t>
                            </w:r>
                            <w:r w:rsidRPr="00FF3B9A">
                              <w:tab/>
                              <w:t>Maintain a 3.0 or higher GPA</w:t>
                            </w:r>
                          </w:p>
                          <w:p w14:paraId="6FA9E22A" w14:textId="77777777" w:rsidR="00FF3B9A" w:rsidRPr="00FF3B9A" w:rsidRDefault="00FF3B9A" w:rsidP="00FF3B9A">
                            <w:pPr>
                              <w:pStyle w:val="bulletlisttwoa"/>
                            </w:pPr>
                            <w:r w:rsidRPr="00FF3B9A">
                              <w:rPr>
                                <w:rStyle w:val="bulletonea"/>
                                <w:position w:val="2"/>
                                <w:sz w:val="24"/>
                                <w:szCs w:val="24"/>
                              </w:rPr>
                              <w:t>•</w:t>
                            </w:r>
                            <w:r w:rsidRPr="00FF3B9A">
                              <w:tab/>
                              <w:t>Serve as ambassadors for CSUMB and PBC</w:t>
                            </w:r>
                          </w:p>
                          <w:p w14:paraId="63565B1E" w14:textId="77777777" w:rsidR="00FF3B9A" w:rsidRPr="00FF3B9A" w:rsidRDefault="00FF3B9A" w:rsidP="00FF3B9A">
                            <w:pPr>
                              <w:pStyle w:val="bulletlisttwoa"/>
                            </w:pPr>
                            <w:r w:rsidRPr="00FF3B9A">
                              <w:rPr>
                                <w:rStyle w:val="bulletonea"/>
                                <w:position w:val="2"/>
                                <w:sz w:val="24"/>
                                <w:szCs w:val="24"/>
                              </w:rPr>
                              <w:t>•</w:t>
                            </w:r>
                            <w:r w:rsidRPr="00FF3B9A">
                              <w:tab/>
                              <w:t>Participate in a leadership club on campus</w:t>
                            </w:r>
                          </w:p>
                          <w:p w14:paraId="02F28377" w14:textId="77777777" w:rsidR="00FF3B9A" w:rsidRPr="00FF3B9A" w:rsidRDefault="00FF3B9A" w:rsidP="00FF3B9A">
                            <w:pPr>
                              <w:pStyle w:val="bulletlisttwoa"/>
                            </w:pPr>
                            <w:r w:rsidRPr="00FF3B9A">
                              <w:rPr>
                                <w:rStyle w:val="bulletonea"/>
                                <w:position w:val="2"/>
                                <w:sz w:val="24"/>
                                <w:szCs w:val="24"/>
                              </w:rPr>
                              <w:t>•</w:t>
                            </w:r>
                            <w:r w:rsidRPr="00FF3B9A">
                              <w:tab/>
                              <w:t>Show an interest in hospitality and in working for PBC during and after college</w:t>
                            </w:r>
                          </w:p>
                          <w:p w14:paraId="2CAA1F7C" w14:textId="77777777" w:rsidR="00FF3B9A" w:rsidRPr="00FF3B9A" w:rsidRDefault="00FF3B9A" w:rsidP="00FF3B9A">
                            <w:pPr>
                              <w:pStyle w:val="headthreea"/>
                            </w:pPr>
                            <w:r w:rsidRPr="00FF3B9A">
                              <w:t>Application Process</w:t>
                            </w:r>
                          </w:p>
                          <w:p w14:paraId="158694D2" w14:textId="77777777" w:rsidR="00FF3B9A" w:rsidRPr="00FF3B9A" w:rsidRDefault="00FF3B9A" w:rsidP="00FF3B9A">
                            <w:pPr>
                              <w:pStyle w:val="bodytwoa"/>
                            </w:pPr>
                            <w:r w:rsidRPr="00FF3B9A">
                              <w:t>Applicants must be in the Sustainable Hospitality Management program and submit: an online Scholars program application, including academic transcripts, resume and a statement of purpose; two faculty recommendations; and a leadership portfolio in the form of an essay.</w:t>
                            </w:r>
                          </w:p>
                          <w:p w14:paraId="6707EC51" w14:textId="77777777" w:rsidR="00FF3B9A" w:rsidRPr="009C5F20" w:rsidRDefault="00FF3B9A" w:rsidP="00FF3B9A">
                            <w:pPr>
                              <w:pStyle w:val="bulletlistonea"/>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B512F7" id="_x0000_s1029" type="#_x0000_t202" style="position:absolute;margin-left:268.9pt;margin-top:54.35pt;width:219.5pt;height:489.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" filled="f" stroked="f" strokeweight=".5pt">
                <v:textbox inset="0,0,0,0">
                  <w:txbxContent>
                    <w:p w14:paraId="17848A1F" w14:textId="77777777" w:rsidR="00FF3B9A" w:rsidRPr="008C5843" w:rsidRDefault="00FF3B9A" w:rsidP="00FF3B9A">
                      <w:pPr>
                        <w:pStyle w:val="headtwoa"/>
                      </w:pPr>
                      <w:r w:rsidRPr="008C5843">
                        <w:t xml:space="preserve">The Pebble Beach </w:t>
                      </w:r>
                      <w:r w:rsidRPr="008C5843">
                        <w:br/>
                        <w:t>Company Scholar Program</w:t>
                      </w:r>
                    </w:p>
                    <w:p w14:paraId="52B37C3C" w14:textId="77777777" w:rsidR="00FF3B9A" w:rsidRPr="008C5843" w:rsidRDefault="00FF3B9A" w:rsidP="00FF3B9A">
                      <w:pPr>
                        <w:pStyle w:val="bodytwoa"/>
                      </w:pPr>
                      <w:r w:rsidRPr="008C5843">
                        <w:t>The Pebble Beach Company Scholar’s Program is the latest partnership between The Pebble Beach Company and Cal State Monterey Bay’s Sustainable Hospitality Management Program. It is designed to bridge college degrees and real-world careers by supporting and training the next generation of hospitality professionals.</w:t>
                      </w:r>
                    </w:p>
                    <w:p w14:paraId="4AB1F3BF" w14:textId="77777777" w:rsidR="00FF3B9A" w:rsidRPr="008C5843" w:rsidRDefault="00FF3B9A" w:rsidP="00FF3B9A">
                      <w:pPr>
                        <w:pStyle w:val="headthreea"/>
                      </w:pPr>
                      <w:r w:rsidRPr="008C5843">
                        <w:t>Program</w:t>
                      </w:r>
                    </w:p>
                    <w:p w14:paraId="27E0BA15" w14:textId="77777777" w:rsidR="00FF3B9A" w:rsidRPr="008C5843" w:rsidRDefault="00FF3B9A" w:rsidP="00FF3B9A">
                      <w:pPr>
                        <w:pStyle w:val="bodytwoa"/>
                        <w:spacing w:after="60"/>
                      </w:pPr>
                      <w:r w:rsidRPr="008C5843">
                        <w:t>The program provides students with the following:</w:t>
                      </w:r>
                    </w:p>
                    <w:p w14:paraId="734F8D58" w14:textId="77777777" w:rsidR="00FF3B9A" w:rsidRPr="00FF3B9A" w:rsidRDefault="00FF3B9A" w:rsidP="00FF3B9A">
                      <w:pPr>
                        <w:pStyle w:val="bulletlisttwoa"/>
                      </w:pPr>
                      <w:r w:rsidRPr="00FF3B9A">
                        <w:rPr>
                          <w:rStyle w:val="bulletonea"/>
                          <w:position w:val="2"/>
                          <w:sz w:val="24"/>
                          <w:szCs w:val="24"/>
                        </w:rPr>
                        <w:t>•</w:t>
                      </w:r>
                      <w:r w:rsidRPr="00FF3B9A">
                        <w:tab/>
                        <w:t xml:space="preserve">$5,000 scholarships for tuition, books or </w:t>
                      </w:r>
                      <w:proofErr w:type="gramStart"/>
                      <w:r w:rsidRPr="00FF3B9A">
                        <w:t>housing;</w:t>
                      </w:r>
                      <w:proofErr w:type="gramEnd"/>
                    </w:p>
                    <w:p w14:paraId="4DEE6161" w14:textId="77777777" w:rsidR="00FF3B9A" w:rsidRPr="00FF3B9A" w:rsidRDefault="00FF3B9A" w:rsidP="00FF3B9A">
                      <w:pPr>
                        <w:pStyle w:val="bulletlisttwoa"/>
                      </w:pPr>
                      <w:r w:rsidRPr="00FF3B9A">
                        <w:rPr>
                          <w:rStyle w:val="bulletonea"/>
                          <w:position w:val="2"/>
                          <w:sz w:val="24"/>
                          <w:szCs w:val="24"/>
                        </w:rPr>
                        <w:t>•</w:t>
                      </w:r>
                      <w:r w:rsidRPr="00FF3B9A">
                        <w:tab/>
                        <w:t xml:space="preserve">Paid internships and housing </w:t>
                      </w:r>
                      <w:proofErr w:type="gramStart"/>
                      <w:r w:rsidRPr="00FF3B9A">
                        <w:t>benefits;</w:t>
                      </w:r>
                      <w:proofErr w:type="gramEnd"/>
                    </w:p>
                    <w:p w14:paraId="4D1A9C2E" w14:textId="77777777" w:rsidR="00FF3B9A" w:rsidRPr="00FF3B9A" w:rsidRDefault="00FF3B9A" w:rsidP="00FF3B9A">
                      <w:pPr>
                        <w:pStyle w:val="bulletlisttwoa"/>
                      </w:pPr>
                      <w:r w:rsidRPr="00FF3B9A">
                        <w:rPr>
                          <w:rStyle w:val="bulletonea"/>
                          <w:position w:val="2"/>
                          <w:sz w:val="24"/>
                          <w:szCs w:val="24"/>
                        </w:rPr>
                        <w:t>•</w:t>
                      </w:r>
                      <w:r w:rsidRPr="00FF3B9A">
                        <w:tab/>
                        <w:t xml:space="preserve">Program advisors to keep scholars on </w:t>
                      </w:r>
                      <w:proofErr w:type="gramStart"/>
                      <w:r w:rsidRPr="00FF3B9A">
                        <w:t>track;</w:t>
                      </w:r>
                      <w:proofErr w:type="gramEnd"/>
                    </w:p>
                    <w:p w14:paraId="10E677AA" w14:textId="77777777" w:rsidR="00FF3B9A" w:rsidRPr="00FF3B9A" w:rsidRDefault="00FF3B9A" w:rsidP="00FF3B9A">
                      <w:pPr>
                        <w:pStyle w:val="bulletlisttwoa"/>
                      </w:pPr>
                      <w:r w:rsidRPr="00FF3B9A">
                        <w:rPr>
                          <w:rStyle w:val="bulletonea"/>
                          <w:position w:val="2"/>
                          <w:sz w:val="24"/>
                          <w:szCs w:val="24"/>
                        </w:rPr>
                        <w:t>•</w:t>
                      </w:r>
                      <w:r w:rsidRPr="00FF3B9A">
                        <w:tab/>
                        <w:t xml:space="preserve">Valuable experience with a world-class hospitality company and iconic events such as Concours </w:t>
                      </w:r>
                      <w:proofErr w:type="spellStart"/>
                      <w:r w:rsidRPr="00FF3B9A">
                        <w:t>d’Elegance</w:t>
                      </w:r>
                      <w:proofErr w:type="spellEnd"/>
                      <w:r w:rsidRPr="00FF3B9A">
                        <w:t xml:space="preserve"> and USGA </w:t>
                      </w:r>
                      <w:proofErr w:type="gramStart"/>
                      <w:r w:rsidRPr="00FF3B9A">
                        <w:t>tournaments;</w:t>
                      </w:r>
                      <w:proofErr w:type="gramEnd"/>
                    </w:p>
                    <w:p w14:paraId="74897E42" w14:textId="77777777" w:rsidR="00FF3B9A" w:rsidRPr="00FF3B9A" w:rsidRDefault="00FF3B9A" w:rsidP="00FF3B9A">
                      <w:pPr>
                        <w:pStyle w:val="bulletlisttwoa"/>
                      </w:pPr>
                      <w:r w:rsidRPr="00FF3B9A">
                        <w:rPr>
                          <w:rStyle w:val="bulletonea"/>
                          <w:position w:val="2"/>
                          <w:sz w:val="24"/>
                          <w:szCs w:val="24"/>
                        </w:rPr>
                        <w:t>•</w:t>
                      </w:r>
                      <w:r w:rsidRPr="00FF3B9A">
                        <w:tab/>
                        <w:t>Certifications and training programs to help jump-start careers.</w:t>
                      </w:r>
                    </w:p>
                    <w:p w14:paraId="59BDB172" w14:textId="77777777" w:rsidR="00FF3B9A" w:rsidRPr="008C5843" w:rsidRDefault="00FF3B9A" w:rsidP="00FF3B9A">
                      <w:pPr>
                        <w:pStyle w:val="headthreea"/>
                      </w:pPr>
                      <w:r w:rsidRPr="008C5843">
                        <w:t xml:space="preserve">Selection </w:t>
                      </w:r>
                      <w:r>
                        <w:t>C</w:t>
                      </w:r>
                      <w:r w:rsidRPr="008C5843">
                        <w:t>riteria</w:t>
                      </w:r>
                    </w:p>
                    <w:p w14:paraId="5D4D4BD6" w14:textId="77777777" w:rsidR="00FF3B9A" w:rsidRPr="008C5843" w:rsidRDefault="00FF3B9A" w:rsidP="00FF3B9A">
                      <w:pPr>
                        <w:pStyle w:val="bodytwoa"/>
                      </w:pPr>
                      <w:r w:rsidRPr="008C5843">
                        <w:t>Pebble Beach Company Scholars must meet these standards:</w:t>
                      </w:r>
                    </w:p>
                    <w:p w14:paraId="79634062" w14:textId="77777777" w:rsidR="00FF3B9A" w:rsidRPr="00FF3B9A" w:rsidRDefault="00FF3B9A" w:rsidP="00FF3B9A">
                      <w:pPr>
                        <w:pStyle w:val="bulletlisttwoa"/>
                      </w:pPr>
                      <w:r w:rsidRPr="00FF3B9A">
                        <w:rPr>
                          <w:rStyle w:val="bulletonea"/>
                          <w:position w:val="2"/>
                          <w:sz w:val="24"/>
                          <w:szCs w:val="24"/>
                        </w:rPr>
                        <w:t>•</w:t>
                      </w:r>
                      <w:r w:rsidRPr="00FF3B9A">
                        <w:tab/>
                        <w:t>Maintain a 3.0 or higher GPA</w:t>
                      </w:r>
                    </w:p>
                    <w:p w14:paraId="6FA9E22A" w14:textId="77777777" w:rsidR="00FF3B9A" w:rsidRPr="00FF3B9A" w:rsidRDefault="00FF3B9A" w:rsidP="00FF3B9A">
                      <w:pPr>
                        <w:pStyle w:val="bulletlisttwoa"/>
                      </w:pPr>
                      <w:r w:rsidRPr="00FF3B9A">
                        <w:rPr>
                          <w:rStyle w:val="bulletonea"/>
                          <w:position w:val="2"/>
                          <w:sz w:val="24"/>
                          <w:szCs w:val="24"/>
                        </w:rPr>
                        <w:t>•</w:t>
                      </w:r>
                      <w:r w:rsidRPr="00FF3B9A">
                        <w:tab/>
                        <w:t>Serve as ambassadors for CSUMB and PBC</w:t>
                      </w:r>
                    </w:p>
                    <w:p w14:paraId="63565B1E" w14:textId="77777777" w:rsidR="00FF3B9A" w:rsidRPr="00FF3B9A" w:rsidRDefault="00FF3B9A" w:rsidP="00FF3B9A">
                      <w:pPr>
                        <w:pStyle w:val="bulletlisttwoa"/>
                      </w:pPr>
                      <w:r w:rsidRPr="00FF3B9A">
                        <w:rPr>
                          <w:rStyle w:val="bulletonea"/>
                          <w:position w:val="2"/>
                          <w:sz w:val="24"/>
                          <w:szCs w:val="24"/>
                        </w:rPr>
                        <w:t>•</w:t>
                      </w:r>
                      <w:r w:rsidRPr="00FF3B9A">
                        <w:tab/>
                        <w:t>Participate in a leadership club on campus</w:t>
                      </w:r>
                    </w:p>
                    <w:p w14:paraId="02F28377" w14:textId="77777777" w:rsidR="00FF3B9A" w:rsidRPr="00FF3B9A" w:rsidRDefault="00FF3B9A" w:rsidP="00FF3B9A">
                      <w:pPr>
                        <w:pStyle w:val="bulletlisttwoa"/>
                      </w:pPr>
                      <w:r w:rsidRPr="00FF3B9A">
                        <w:rPr>
                          <w:rStyle w:val="bulletonea"/>
                          <w:position w:val="2"/>
                          <w:sz w:val="24"/>
                          <w:szCs w:val="24"/>
                        </w:rPr>
                        <w:t>•</w:t>
                      </w:r>
                      <w:r w:rsidRPr="00FF3B9A">
                        <w:tab/>
                        <w:t>Show an interest in hospitality and in working for PBC during and after college</w:t>
                      </w:r>
                    </w:p>
                    <w:p w14:paraId="2CAA1F7C" w14:textId="77777777" w:rsidR="00FF3B9A" w:rsidRPr="00FF3B9A" w:rsidRDefault="00FF3B9A" w:rsidP="00FF3B9A">
                      <w:pPr>
                        <w:pStyle w:val="headthreea"/>
                      </w:pPr>
                      <w:r w:rsidRPr="00FF3B9A">
                        <w:t>Application Process</w:t>
                      </w:r>
                    </w:p>
                    <w:p w14:paraId="158694D2" w14:textId="77777777" w:rsidR="00FF3B9A" w:rsidRPr="00FF3B9A" w:rsidRDefault="00FF3B9A" w:rsidP="00FF3B9A">
                      <w:pPr>
                        <w:pStyle w:val="bodytwoa"/>
                      </w:pPr>
                      <w:r w:rsidRPr="00FF3B9A">
                        <w:t>Applicants must be in the Sustainable Hospitality Management program and submit: an online Scholars program application, including academic transcripts, resume and a statement of purpose; two faculty recommendations; and a leadership portfolio in the form of an essay.</w:t>
                      </w:r>
                    </w:p>
                    <w:p w14:paraId="6707EC51" w14:textId="77777777" w:rsidR="00FF3B9A" w:rsidRPr="009C5F20" w:rsidRDefault="00FF3B9A" w:rsidP="00FF3B9A">
                      <w:pPr>
                        <w:pStyle w:val="bulletlistonea"/>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2E857CA" wp14:editId="7BF8F049">
                <wp:simplePos x="0" y="0"/>
                <wp:positionH relativeFrom="column">
                  <wp:posOffset>6627055</wp:posOffset>
                </wp:positionH>
                <wp:positionV relativeFrom="paragraph">
                  <wp:posOffset>7020950</wp:posOffset>
                </wp:positionV>
                <wp:extent cx="3065145" cy="264543"/>
                <wp:effectExtent l="0" t="0" r="8255" b="2540"/>
                <wp:wrapNone/>
                <wp:docPr id="1750848087" name="Text Box 4"/>
                <wp:cNvGraphicFramePr/>
                <a:graphic xmlns:a="http://schemas.openxmlformats.org/drawingml/2006/main">
                  <a:graphicData uri="http://schemas.microsoft.com/office/word/2010/wordprocessingShape">
                    <wps:wsp>
                      <wps:cNvSpPr txBox="1"/>
                      <wps:spPr>
                        <a:xfrm>
                          <a:off x="0" y="0"/>
                          <a:ext cx="3065145" cy="264543"/>
                        </a:xfrm>
                        <a:prstGeom prst="rect">
                          <a:avLst/>
                        </a:prstGeom>
                        <a:noFill/>
                        <a:ln w="6350">
                          <a:noFill/>
                        </a:ln>
                      </wps:spPr>
                      <wps:txbx>
                        <w:txbxContent>
                          <w:p w14:paraId="4BD284A2" w14:textId="77777777" w:rsidR="00FF3B9A" w:rsidRPr="008C5843" w:rsidRDefault="00FF3B9A" w:rsidP="00FF3B9A">
                            <w:pPr>
                              <w:jc w:val="center"/>
                              <w:rPr>
                                <w:color w:val="5394BA" w:themeColor="accent1"/>
                                <w:spacing w:val="-16"/>
                                <w:w w:val="103"/>
                                <w:sz w:val="32"/>
                                <w:szCs w:val="32"/>
                              </w:rPr>
                            </w:pPr>
                            <w:r w:rsidRPr="008C5843">
                              <w:rPr>
                                <w:color w:val="5394BA" w:themeColor="accent1"/>
                                <w:spacing w:val="-16"/>
                                <w:w w:val="103"/>
                                <w:sz w:val="32"/>
                                <w:szCs w:val="32"/>
                              </w:rPr>
                              <w:t>csumb.edu/business/scholars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E857CA" id="_x0000_s1030" type="#_x0000_t202" style="position:absolute;margin-left:521.8pt;margin-top:552.85pt;width:241.35pt;height:20.8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" filled="f" stroked="f" strokeweight=".5pt">
                <v:textbox inset="0,0,0,0">
                  <w:txbxContent>
                    <w:p w14:paraId="4BD284A2" w14:textId="77777777" w:rsidR="00FF3B9A" w:rsidRPr="008C5843" w:rsidRDefault="00FF3B9A" w:rsidP="00FF3B9A">
                      <w:pPr>
                        <w:jc w:val="center"/>
                        <w:rPr>
                          <w:color w:val="5394BA" w:themeColor="accent1"/>
                          <w:spacing w:val="-16"/>
                          <w:w w:val="103"/>
                          <w:sz w:val="32"/>
                          <w:szCs w:val="32"/>
                        </w:rPr>
                      </w:pPr>
                      <w:r w:rsidRPr="008C5843">
                        <w:rPr>
                          <w:color w:val="5394BA" w:themeColor="accent1"/>
                          <w:spacing w:val="-16"/>
                          <w:w w:val="103"/>
                          <w:sz w:val="32"/>
                          <w:szCs w:val="32"/>
                        </w:rPr>
                        <w:t>csumb.edu/business/scholars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8FD7017" wp14:editId="18272346">
                <wp:simplePos x="0" y="0"/>
                <wp:positionH relativeFrom="column">
                  <wp:posOffset>6781800</wp:posOffset>
                </wp:positionH>
                <wp:positionV relativeFrom="paragraph">
                  <wp:posOffset>690489</wp:posOffset>
                </wp:positionV>
                <wp:extent cx="2787650" cy="6210935"/>
                <wp:effectExtent l="0" t="0" r="6350" b="0"/>
                <wp:wrapNone/>
                <wp:docPr id="444076139" name="Text Box 4"/>
                <wp:cNvGraphicFramePr/>
                <a:graphic xmlns:a="http://schemas.openxmlformats.org/drawingml/2006/main">
                  <a:graphicData uri="http://schemas.microsoft.com/office/word/2010/wordprocessingShape">
                    <wps:wsp>
                      <wps:cNvSpPr txBox="1"/>
                      <wps:spPr>
                        <a:xfrm>
                          <a:off x="0" y="0"/>
                          <a:ext cx="2787650" cy="6210935"/>
                        </a:xfrm>
                        <a:prstGeom prst="rect">
                          <a:avLst/>
                        </a:prstGeom>
                        <a:noFill/>
                        <a:ln w="6350">
                          <a:noFill/>
                        </a:ln>
                      </wps:spPr>
                      <wps:txbx>
                        <w:txbxContent>
                          <w:p w14:paraId="6637222D" w14:textId="77777777" w:rsidR="00FF3B9A" w:rsidRPr="008C5843" w:rsidRDefault="00FF3B9A" w:rsidP="00FF3B9A">
                            <w:pPr>
                              <w:pStyle w:val="headtwoa"/>
                            </w:pPr>
                            <w:r w:rsidRPr="008C5843">
                              <w:t xml:space="preserve">The Pebble Beach </w:t>
                            </w:r>
                            <w:r w:rsidRPr="008C5843">
                              <w:br/>
                              <w:t>Company Scholar Program</w:t>
                            </w:r>
                          </w:p>
                          <w:p w14:paraId="6C2704B1" w14:textId="77777777" w:rsidR="00FF3B9A" w:rsidRPr="008C5843" w:rsidRDefault="00FF3B9A" w:rsidP="00FF3B9A">
                            <w:pPr>
                              <w:pStyle w:val="bodytwoa"/>
                            </w:pPr>
                            <w:r w:rsidRPr="008C5843">
                              <w:t>The Pebble Beach Company Scholar’s Program is the latest partnership between The Pebble Beach Company and Cal State Monterey Bay’s Sustainable Hospitality Management Program. It is designed to bridge college degrees and real-world careers by supporting and training the next generation of hospitality professionals.</w:t>
                            </w:r>
                          </w:p>
                          <w:p w14:paraId="2FEBED2B" w14:textId="77777777" w:rsidR="00FF3B9A" w:rsidRPr="008C5843" w:rsidRDefault="00FF3B9A" w:rsidP="00FF3B9A">
                            <w:pPr>
                              <w:pStyle w:val="headthreea"/>
                            </w:pPr>
                            <w:r w:rsidRPr="008C5843">
                              <w:t>Program</w:t>
                            </w:r>
                          </w:p>
                          <w:p w14:paraId="08F64FA2" w14:textId="77777777" w:rsidR="00FF3B9A" w:rsidRPr="008C5843" w:rsidRDefault="00FF3B9A" w:rsidP="00FF3B9A">
                            <w:pPr>
                              <w:pStyle w:val="bodytwoa"/>
                              <w:spacing w:after="60"/>
                            </w:pPr>
                            <w:r w:rsidRPr="008C5843">
                              <w:t>The program provides students with the following:</w:t>
                            </w:r>
                          </w:p>
                          <w:p w14:paraId="6C59B87D" w14:textId="77777777" w:rsidR="00FF3B9A" w:rsidRPr="00FF3B9A" w:rsidRDefault="00FF3B9A" w:rsidP="00FF3B9A">
                            <w:pPr>
                              <w:pStyle w:val="bulletlisttwoa"/>
                            </w:pPr>
                            <w:r w:rsidRPr="00FF3B9A">
                              <w:rPr>
                                <w:rStyle w:val="bulletonea"/>
                                <w:position w:val="2"/>
                                <w:sz w:val="24"/>
                                <w:szCs w:val="24"/>
                              </w:rPr>
                              <w:t>•</w:t>
                            </w:r>
                            <w:r w:rsidRPr="00FF3B9A">
                              <w:tab/>
                              <w:t xml:space="preserve">$5,000 scholarships for tuition, books or </w:t>
                            </w:r>
                            <w:proofErr w:type="gramStart"/>
                            <w:r w:rsidRPr="00FF3B9A">
                              <w:t>housing;</w:t>
                            </w:r>
                            <w:proofErr w:type="gramEnd"/>
                          </w:p>
                          <w:p w14:paraId="49078DEB" w14:textId="77777777" w:rsidR="00FF3B9A" w:rsidRPr="00FF3B9A" w:rsidRDefault="00FF3B9A" w:rsidP="00FF3B9A">
                            <w:pPr>
                              <w:pStyle w:val="bulletlisttwoa"/>
                            </w:pPr>
                            <w:r w:rsidRPr="00FF3B9A">
                              <w:rPr>
                                <w:rStyle w:val="bulletonea"/>
                                <w:position w:val="2"/>
                                <w:sz w:val="24"/>
                                <w:szCs w:val="24"/>
                              </w:rPr>
                              <w:t>•</w:t>
                            </w:r>
                            <w:r w:rsidRPr="00FF3B9A">
                              <w:tab/>
                              <w:t xml:space="preserve">Paid internships and housing </w:t>
                            </w:r>
                            <w:proofErr w:type="gramStart"/>
                            <w:r w:rsidRPr="00FF3B9A">
                              <w:t>benefits;</w:t>
                            </w:r>
                            <w:proofErr w:type="gramEnd"/>
                          </w:p>
                          <w:p w14:paraId="41DC499C" w14:textId="77777777" w:rsidR="00FF3B9A" w:rsidRPr="00FF3B9A" w:rsidRDefault="00FF3B9A" w:rsidP="00FF3B9A">
                            <w:pPr>
                              <w:pStyle w:val="bulletlisttwoa"/>
                            </w:pPr>
                            <w:r w:rsidRPr="00FF3B9A">
                              <w:rPr>
                                <w:rStyle w:val="bulletonea"/>
                                <w:position w:val="2"/>
                                <w:sz w:val="24"/>
                                <w:szCs w:val="24"/>
                              </w:rPr>
                              <w:t>•</w:t>
                            </w:r>
                            <w:r w:rsidRPr="00FF3B9A">
                              <w:tab/>
                              <w:t xml:space="preserve">Program advisors to keep scholars on </w:t>
                            </w:r>
                            <w:proofErr w:type="gramStart"/>
                            <w:r w:rsidRPr="00FF3B9A">
                              <w:t>track;</w:t>
                            </w:r>
                            <w:proofErr w:type="gramEnd"/>
                          </w:p>
                          <w:p w14:paraId="3B00CC53" w14:textId="77777777" w:rsidR="00FF3B9A" w:rsidRPr="00FF3B9A" w:rsidRDefault="00FF3B9A" w:rsidP="00FF3B9A">
                            <w:pPr>
                              <w:pStyle w:val="bulletlisttwoa"/>
                            </w:pPr>
                            <w:r w:rsidRPr="00FF3B9A">
                              <w:rPr>
                                <w:rStyle w:val="bulletonea"/>
                                <w:position w:val="2"/>
                                <w:sz w:val="24"/>
                                <w:szCs w:val="24"/>
                              </w:rPr>
                              <w:t>•</w:t>
                            </w:r>
                            <w:r w:rsidRPr="00FF3B9A">
                              <w:tab/>
                              <w:t xml:space="preserve">Valuable experience with a world-class hospitality company and iconic events such as Concours </w:t>
                            </w:r>
                            <w:proofErr w:type="spellStart"/>
                            <w:r w:rsidRPr="00FF3B9A">
                              <w:t>d’Elegance</w:t>
                            </w:r>
                            <w:proofErr w:type="spellEnd"/>
                            <w:r w:rsidRPr="00FF3B9A">
                              <w:t xml:space="preserve"> and USGA </w:t>
                            </w:r>
                            <w:proofErr w:type="gramStart"/>
                            <w:r w:rsidRPr="00FF3B9A">
                              <w:t>tournaments;</w:t>
                            </w:r>
                            <w:proofErr w:type="gramEnd"/>
                          </w:p>
                          <w:p w14:paraId="28AB6026" w14:textId="77777777" w:rsidR="00FF3B9A" w:rsidRPr="00FF3B9A" w:rsidRDefault="00FF3B9A" w:rsidP="00FF3B9A">
                            <w:pPr>
                              <w:pStyle w:val="bulletlisttwoa"/>
                            </w:pPr>
                            <w:r w:rsidRPr="00FF3B9A">
                              <w:rPr>
                                <w:rStyle w:val="bulletonea"/>
                                <w:position w:val="2"/>
                                <w:sz w:val="24"/>
                                <w:szCs w:val="24"/>
                              </w:rPr>
                              <w:t>•</w:t>
                            </w:r>
                            <w:r w:rsidRPr="00FF3B9A">
                              <w:tab/>
                              <w:t>Certifications and training programs to help jump-start careers.</w:t>
                            </w:r>
                          </w:p>
                          <w:p w14:paraId="51945D08" w14:textId="77777777" w:rsidR="00FF3B9A" w:rsidRPr="008C5843" w:rsidRDefault="00FF3B9A" w:rsidP="00FF3B9A">
                            <w:pPr>
                              <w:pStyle w:val="headthreea"/>
                            </w:pPr>
                            <w:r w:rsidRPr="008C5843">
                              <w:t xml:space="preserve">Selection </w:t>
                            </w:r>
                            <w:r>
                              <w:t>C</w:t>
                            </w:r>
                            <w:r w:rsidRPr="008C5843">
                              <w:t>riteria</w:t>
                            </w:r>
                          </w:p>
                          <w:p w14:paraId="43C1E3D5" w14:textId="77777777" w:rsidR="00FF3B9A" w:rsidRPr="008C5843" w:rsidRDefault="00FF3B9A" w:rsidP="00FF3B9A">
                            <w:pPr>
                              <w:pStyle w:val="bodytwoa"/>
                            </w:pPr>
                            <w:r w:rsidRPr="008C5843">
                              <w:t>Pebble Beach Company Scholars must meet these standards:</w:t>
                            </w:r>
                          </w:p>
                          <w:p w14:paraId="004E39C0" w14:textId="77777777" w:rsidR="00FF3B9A" w:rsidRPr="00FF3B9A" w:rsidRDefault="00FF3B9A" w:rsidP="00FF3B9A">
                            <w:pPr>
                              <w:pStyle w:val="bulletlisttwoa"/>
                            </w:pPr>
                            <w:r w:rsidRPr="00FF3B9A">
                              <w:rPr>
                                <w:rStyle w:val="bulletonea"/>
                                <w:position w:val="2"/>
                                <w:sz w:val="24"/>
                                <w:szCs w:val="24"/>
                              </w:rPr>
                              <w:t>•</w:t>
                            </w:r>
                            <w:r w:rsidRPr="00FF3B9A">
                              <w:tab/>
                              <w:t>Maintain a 3.0 or higher GPA</w:t>
                            </w:r>
                          </w:p>
                          <w:p w14:paraId="540A2648" w14:textId="77777777" w:rsidR="00FF3B9A" w:rsidRPr="00FF3B9A" w:rsidRDefault="00FF3B9A" w:rsidP="00FF3B9A">
                            <w:pPr>
                              <w:pStyle w:val="bulletlisttwoa"/>
                            </w:pPr>
                            <w:r w:rsidRPr="00FF3B9A">
                              <w:rPr>
                                <w:rStyle w:val="bulletonea"/>
                                <w:position w:val="2"/>
                                <w:sz w:val="24"/>
                                <w:szCs w:val="24"/>
                              </w:rPr>
                              <w:t>•</w:t>
                            </w:r>
                            <w:r w:rsidRPr="00FF3B9A">
                              <w:tab/>
                              <w:t>Serve as ambassadors for CSUMB and PBC</w:t>
                            </w:r>
                          </w:p>
                          <w:p w14:paraId="246B8674" w14:textId="77777777" w:rsidR="00FF3B9A" w:rsidRPr="00FF3B9A" w:rsidRDefault="00FF3B9A" w:rsidP="00FF3B9A">
                            <w:pPr>
                              <w:pStyle w:val="bulletlisttwoa"/>
                            </w:pPr>
                            <w:r w:rsidRPr="00FF3B9A">
                              <w:rPr>
                                <w:rStyle w:val="bulletonea"/>
                                <w:position w:val="2"/>
                                <w:sz w:val="24"/>
                                <w:szCs w:val="24"/>
                              </w:rPr>
                              <w:t>•</w:t>
                            </w:r>
                            <w:r w:rsidRPr="00FF3B9A">
                              <w:tab/>
                              <w:t>Participate in a leadership club on campus</w:t>
                            </w:r>
                          </w:p>
                          <w:p w14:paraId="4C11E063" w14:textId="77777777" w:rsidR="00FF3B9A" w:rsidRPr="00FF3B9A" w:rsidRDefault="00FF3B9A" w:rsidP="00FF3B9A">
                            <w:pPr>
                              <w:pStyle w:val="bulletlisttwoa"/>
                            </w:pPr>
                            <w:r w:rsidRPr="00FF3B9A">
                              <w:rPr>
                                <w:rStyle w:val="bulletonea"/>
                                <w:position w:val="2"/>
                                <w:sz w:val="24"/>
                                <w:szCs w:val="24"/>
                              </w:rPr>
                              <w:t>•</w:t>
                            </w:r>
                            <w:r w:rsidRPr="00FF3B9A">
                              <w:tab/>
                              <w:t>Show an interest in hospitality and in working for PBC during and after college</w:t>
                            </w:r>
                          </w:p>
                          <w:p w14:paraId="64DA2468" w14:textId="77777777" w:rsidR="00FF3B9A" w:rsidRPr="00FF3B9A" w:rsidRDefault="00FF3B9A" w:rsidP="00FF3B9A">
                            <w:pPr>
                              <w:pStyle w:val="headthreea"/>
                            </w:pPr>
                            <w:r w:rsidRPr="00FF3B9A">
                              <w:t>Application Process</w:t>
                            </w:r>
                          </w:p>
                          <w:p w14:paraId="1FB39FF2" w14:textId="77777777" w:rsidR="00FF3B9A" w:rsidRPr="00FF3B9A" w:rsidRDefault="00FF3B9A" w:rsidP="00FF3B9A">
                            <w:pPr>
                              <w:pStyle w:val="bodytwoa"/>
                            </w:pPr>
                            <w:r w:rsidRPr="00FF3B9A">
                              <w:t>Applicants must be in the Sustainable Hospitality Management program and submit: an online Scholars program application, including academic transcripts, resume and a statement of purpose; two faculty recommendations; and a leadership portfolio in the form of an essay.</w:t>
                            </w:r>
                          </w:p>
                          <w:p w14:paraId="490BCB8C" w14:textId="77777777" w:rsidR="00FF3B9A" w:rsidRPr="009C5F20" w:rsidRDefault="00FF3B9A" w:rsidP="00FF3B9A">
                            <w:pPr>
                              <w:pStyle w:val="bulletlistonea"/>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FD7017" id="_x0000_s1031" type="#_x0000_t202" style="position:absolute;margin-left:534pt;margin-top:54.35pt;width:219.5pt;height:489.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" filled="f" stroked="f" strokeweight=".5pt">
                <v:textbox inset="0,0,0,0">
                  <w:txbxContent>
                    <w:p w14:paraId="6637222D" w14:textId="77777777" w:rsidR="00FF3B9A" w:rsidRPr="008C5843" w:rsidRDefault="00FF3B9A" w:rsidP="00FF3B9A">
                      <w:pPr>
                        <w:pStyle w:val="headtwoa"/>
                      </w:pPr>
                      <w:r w:rsidRPr="008C5843">
                        <w:t xml:space="preserve">The Pebble Beach </w:t>
                      </w:r>
                      <w:r w:rsidRPr="008C5843">
                        <w:br/>
                        <w:t>Company Scholar Program</w:t>
                      </w:r>
                    </w:p>
                    <w:p w14:paraId="6C2704B1" w14:textId="77777777" w:rsidR="00FF3B9A" w:rsidRPr="008C5843" w:rsidRDefault="00FF3B9A" w:rsidP="00FF3B9A">
                      <w:pPr>
                        <w:pStyle w:val="bodytwoa"/>
                      </w:pPr>
                      <w:r w:rsidRPr="008C5843">
                        <w:t>The Pebble Beach Company Scholar’s Program is the latest partnership between The Pebble Beach Company and Cal State Monterey Bay’s Sustainable Hospitality Management Program. It is designed to bridge college degrees and real-world careers by supporting and training the next generation of hospitality professionals.</w:t>
                      </w:r>
                    </w:p>
                    <w:p w14:paraId="2FEBED2B" w14:textId="77777777" w:rsidR="00FF3B9A" w:rsidRPr="008C5843" w:rsidRDefault="00FF3B9A" w:rsidP="00FF3B9A">
                      <w:pPr>
                        <w:pStyle w:val="headthreea"/>
                      </w:pPr>
                      <w:r w:rsidRPr="008C5843">
                        <w:t>Program</w:t>
                      </w:r>
                    </w:p>
                    <w:p w14:paraId="08F64FA2" w14:textId="77777777" w:rsidR="00FF3B9A" w:rsidRPr="008C5843" w:rsidRDefault="00FF3B9A" w:rsidP="00FF3B9A">
                      <w:pPr>
                        <w:pStyle w:val="bodytwoa"/>
                        <w:spacing w:after="60"/>
                      </w:pPr>
                      <w:r w:rsidRPr="008C5843">
                        <w:t>The program provides students with the following:</w:t>
                      </w:r>
                    </w:p>
                    <w:p w14:paraId="6C59B87D" w14:textId="77777777" w:rsidR="00FF3B9A" w:rsidRPr="00FF3B9A" w:rsidRDefault="00FF3B9A" w:rsidP="00FF3B9A">
                      <w:pPr>
                        <w:pStyle w:val="bulletlisttwoa"/>
                      </w:pPr>
                      <w:r w:rsidRPr="00FF3B9A">
                        <w:rPr>
                          <w:rStyle w:val="bulletonea"/>
                          <w:position w:val="2"/>
                          <w:sz w:val="24"/>
                          <w:szCs w:val="24"/>
                        </w:rPr>
                        <w:t>•</w:t>
                      </w:r>
                      <w:r w:rsidRPr="00FF3B9A">
                        <w:tab/>
                        <w:t xml:space="preserve">$5,000 scholarships for tuition, books or </w:t>
                      </w:r>
                      <w:proofErr w:type="gramStart"/>
                      <w:r w:rsidRPr="00FF3B9A">
                        <w:t>housing;</w:t>
                      </w:r>
                      <w:proofErr w:type="gramEnd"/>
                    </w:p>
                    <w:p w14:paraId="49078DEB" w14:textId="77777777" w:rsidR="00FF3B9A" w:rsidRPr="00FF3B9A" w:rsidRDefault="00FF3B9A" w:rsidP="00FF3B9A">
                      <w:pPr>
                        <w:pStyle w:val="bulletlisttwoa"/>
                      </w:pPr>
                      <w:r w:rsidRPr="00FF3B9A">
                        <w:rPr>
                          <w:rStyle w:val="bulletonea"/>
                          <w:position w:val="2"/>
                          <w:sz w:val="24"/>
                          <w:szCs w:val="24"/>
                        </w:rPr>
                        <w:t>•</w:t>
                      </w:r>
                      <w:r w:rsidRPr="00FF3B9A">
                        <w:tab/>
                        <w:t xml:space="preserve">Paid internships and housing </w:t>
                      </w:r>
                      <w:proofErr w:type="gramStart"/>
                      <w:r w:rsidRPr="00FF3B9A">
                        <w:t>benefits;</w:t>
                      </w:r>
                      <w:proofErr w:type="gramEnd"/>
                    </w:p>
                    <w:p w14:paraId="41DC499C" w14:textId="77777777" w:rsidR="00FF3B9A" w:rsidRPr="00FF3B9A" w:rsidRDefault="00FF3B9A" w:rsidP="00FF3B9A">
                      <w:pPr>
                        <w:pStyle w:val="bulletlisttwoa"/>
                      </w:pPr>
                      <w:r w:rsidRPr="00FF3B9A">
                        <w:rPr>
                          <w:rStyle w:val="bulletonea"/>
                          <w:position w:val="2"/>
                          <w:sz w:val="24"/>
                          <w:szCs w:val="24"/>
                        </w:rPr>
                        <w:t>•</w:t>
                      </w:r>
                      <w:r w:rsidRPr="00FF3B9A">
                        <w:tab/>
                        <w:t xml:space="preserve">Program advisors to keep scholars on </w:t>
                      </w:r>
                      <w:proofErr w:type="gramStart"/>
                      <w:r w:rsidRPr="00FF3B9A">
                        <w:t>track;</w:t>
                      </w:r>
                      <w:proofErr w:type="gramEnd"/>
                    </w:p>
                    <w:p w14:paraId="3B00CC53" w14:textId="77777777" w:rsidR="00FF3B9A" w:rsidRPr="00FF3B9A" w:rsidRDefault="00FF3B9A" w:rsidP="00FF3B9A">
                      <w:pPr>
                        <w:pStyle w:val="bulletlisttwoa"/>
                      </w:pPr>
                      <w:r w:rsidRPr="00FF3B9A">
                        <w:rPr>
                          <w:rStyle w:val="bulletonea"/>
                          <w:position w:val="2"/>
                          <w:sz w:val="24"/>
                          <w:szCs w:val="24"/>
                        </w:rPr>
                        <w:t>•</w:t>
                      </w:r>
                      <w:r w:rsidRPr="00FF3B9A">
                        <w:tab/>
                        <w:t xml:space="preserve">Valuable experience with a world-class hospitality company and iconic events such as Concours </w:t>
                      </w:r>
                      <w:proofErr w:type="spellStart"/>
                      <w:r w:rsidRPr="00FF3B9A">
                        <w:t>d’Elegance</w:t>
                      </w:r>
                      <w:proofErr w:type="spellEnd"/>
                      <w:r w:rsidRPr="00FF3B9A">
                        <w:t xml:space="preserve"> and USGA </w:t>
                      </w:r>
                      <w:proofErr w:type="gramStart"/>
                      <w:r w:rsidRPr="00FF3B9A">
                        <w:t>tournaments;</w:t>
                      </w:r>
                      <w:proofErr w:type="gramEnd"/>
                    </w:p>
                    <w:p w14:paraId="28AB6026" w14:textId="77777777" w:rsidR="00FF3B9A" w:rsidRPr="00FF3B9A" w:rsidRDefault="00FF3B9A" w:rsidP="00FF3B9A">
                      <w:pPr>
                        <w:pStyle w:val="bulletlisttwoa"/>
                      </w:pPr>
                      <w:r w:rsidRPr="00FF3B9A">
                        <w:rPr>
                          <w:rStyle w:val="bulletonea"/>
                          <w:position w:val="2"/>
                          <w:sz w:val="24"/>
                          <w:szCs w:val="24"/>
                        </w:rPr>
                        <w:t>•</w:t>
                      </w:r>
                      <w:r w:rsidRPr="00FF3B9A">
                        <w:tab/>
                        <w:t>Certifications and training programs to help jump-start careers.</w:t>
                      </w:r>
                    </w:p>
                    <w:p w14:paraId="51945D08" w14:textId="77777777" w:rsidR="00FF3B9A" w:rsidRPr="008C5843" w:rsidRDefault="00FF3B9A" w:rsidP="00FF3B9A">
                      <w:pPr>
                        <w:pStyle w:val="headthreea"/>
                      </w:pPr>
                      <w:r w:rsidRPr="008C5843">
                        <w:t xml:space="preserve">Selection </w:t>
                      </w:r>
                      <w:r>
                        <w:t>C</w:t>
                      </w:r>
                      <w:r w:rsidRPr="008C5843">
                        <w:t>riteria</w:t>
                      </w:r>
                    </w:p>
                    <w:p w14:paraId="43C1E3D5" w14:textId="77777777" w:rsidR="00FF3B9A" w:rsidRPr="008C5843" w:rsidRDefault="00FF3B9A" w:rsidP="00FF3B9A">
                      <w:pPr>
                        <w:pStyle w:val="bodytwoa"/>
                      </w:pPr>
                      <w:r w:rsidRPr="008C5843">
                        <w:t>Pebble Beach Company Scholars must meet these standards:</w:t>
                      </w:r>
                    </w:p>
                    <w:p w14:paraId="004E39C0" w14:textId="77777777" w:rsidR="00FF3B9A" w:rsidRPr="00FF3B9A" w:rsidRDefault="00FF3B9A" w:rsidP="00FF3B9A">
                      <w:pPr>
                        <w:pStyle w:val="bulletlisttwoa"/>
                      </w:pPr>
                      <w:r w:rsidRPr="00FF3B9A">
                        <w:rPr>
                          <w:rStyle w:val="bulletonea"/>
                          <w:position w:val="2"/>
                          <w:sz w:val="24"/>
                          <w:szCs w:val="24"/>
                        </w:rPr>
                        <w:t>•</w:t>
                      </w:r>
                      <w:r w:rsidRPr="00FF3B9A">
                        <w:tab/>
                        <w:t>Maintain a 3.0 or higher GPA</w:t>
                      </w:r>
                    </w:p>
                    <w:p w14:paraId="540A2648" w14:textId="77777777" w:rsidR="00FF3B9A" w:rsidRPr="00FF3B9A" w:rsidRDefault="00FF3B9A" w:rsidP="00FF3B9A">
                      <w:pPr>
                        <w:pStyle w:val="bulletlisttwoa"/>
                      </w:pPr>
                      <w:r w:rsidRPr="00FF3B9A">
                        <w:rPr>
                          <w:rStyle w:val="bulletonea"/>
                          <w:position w:val="2"/>
                          <w:sz w:val="24"/>
                          <w:szCs w:val="24"/>
                        </w:rPr>
                        <w:t>•</w:t>
                      </w:r>
                      <w:r w:rsidRPr="00FF3B9A">
                        <w:tab/>
                        <w:t>Serve as ambassadors for CSUMB and PBC</w:t>
                      </w:r>
                    </w:p>
                    <w:p w14:paraId="246B8674" w14:textId="77777777" w:rsidR="00FF3B9A" w:rsidRPr="00FF3B9A" w:rsidRDefault="00FF3B9A" w:rsidP="00FF3B9A">
                      <w:pPr>
                        <w:pStyle w:val="bulletlisttwoa"/>
                      </w:pPr>
                      <w:r w:rsidRPr="00FF3B9A">
                        <w:rPr>
                          <w:rStyle w:val="bulletonea"/>
                          <w:position w:val="2"/>
                          <w:sz w:val="24"/>
                          <w:szCs w:val="24"/>
                        </w:rPr>
                        <w:t>•</w:t>
                      </w:r>
                      <w:r w:rsidRPr="00FF3B9A">
                        <w:tab/>
                        <w:t>Participate in a leadership club on campus</w:t>
                      </w:r>
                    </w:p>
                    <w:p w14:paraId="4C11E063" w14:textId="77777777" w:rsidR="00FF3B9A" w:rsidRPr="00FF3B9A" w:rsidRDefault="00FF3B9A" w:rsidP="00FF3B9A">
                      <w:pPr>
                        <w:pStyle w:val="bulletlisttwoa"/>
                      </w:pPr>
                      <w:r w:rsidRPr="00FF3B9A">
                        <w:rPr>
                          <w:rStyle w:val="bulletonea"/>
                          <w:position w:val="2"/>
                          <w:sz w:val="24"/>
                          <w:szCs w:val="24"/>
                        </w:rPr>
                        <w:t>•</w:t>
                      </w:r>
                      <w:r w:rsidRPr="00FF3B9A">
                        <w:tab/>
                        <w:t>Show an interest in hospitality and in working for PBC during and after college</w:t>
                      </w:r>
                    </w:p>
                    <w:p w14:paraId="64DA2468" w14:textId="77777777" w:rsidR="00FF3B9A" w:rsidRPr="00FF3B9A" w:rsidRDefault="00FF3B9A" w:rsidP="00FF3B9A">
                      <w:pPr>
                        <w:pStyle w:val="headthreea"/>
                      </w:pPr>
                      <w:r w:rsidRPr="00FF3B9A">
                        <w:t>Application Process</w:t>
                      </w:r>
                    </w:p>
                    <w:p w14:paraId="1FB39FF2" w14:textId="77777777" w:rsidR="00FF3B9A" w:rsidRPr="00FF3B9A" w:rsidRDefault="00FF3B9A" w:rsidP="00FF3B9A">
                      <w:pPr>
                        <w:pStyle w:val="bodytwoa"/>
                      </w:pPr>
                      <w:r w:rsidRPr="00FF3B9A">
                        <w:t>Applicants must be in the Sustainable Hospitality Management program and submit: an online Scholars program application, including academic transcripts, resume and a statement of purpose; two faculty recommendations; and a leadership portfolio in the form of an essay.</w:t>
                      </w:r>
                    </w:p>
                    <w:p w14:paraId="490BCB8C" w14:textId="77777777" w:rsidR="00FF3B9A" w:rsidRPr="009C5F20" w:rsidRDefault="00FF3B9A" w:rsidP="00FF3B9A">
                      <w:pPr>
                        <w:pStyle w:val="bulletlistonea"/>
                      </w:pPr>
                    </w:p>
                  </w:txbxContent>
                </v:textbox>
              </v:shape>
            </w:pict>
          </mc:Fallback>
        </mc:AlternateContent>
      </w:r>
    </w:p>
    <w:sectPr w:rsidR="000F7122" w:rsidRPr="00EE1FE3" w:rsidSect="00E531B3">
      <w:footerReference w:type="default" r:id="rId19"/>
      <w:footerReference w:type="first" r:id="rId20"/>
      <w:pgSz w:w="15840" w:h="12240" w:orient="landscape" w:code="1"/>
      <w:pgMar w:top="360" w:right="360" w:bottom="360" w:left="36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7C3E6" w14:textId="77777777" w:rsidR="00E531B3" w:rsidRDefault="00E531B3">
      <w:pPr>
        <w:spacing w:after="0"/>
      </w:pPr>
      <w:r>
        <w:separator/>
      </w:r>
    </w:p>
    <w:p w14:paraId="01431AE9" w14:textId="77777777" w:rsidR="00E531B3" w:rsidRDefault="00E531B3"/>
  </w:endnote>
  <w:endnote w:type="continuationSeparator" w:id="0">
    <w:p w14:paraId="7B3A60DA" w14:textId="77777777" w:rsidR="00E531B3" w:rsidRDefault="00E531B3">
      <w:pPr>
        <w:spacing w:after="0"/>
      </w:pPr>
      <w:r>
        <w:continuationSeparator/>
      </w:r>
    </w:p>
    <w:p w14:paraId="09A29494" w14:textId="77777777" w:rsidR="00E531B3" w:rsidRDefault="00E53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ontserrat Light">
    <w:panose1 w:val="00000400000000000000"/>
    <w:charset w:val="4D"/>
    <w:family w:val="auto"/>
    <w:pitch w:val="variable"/>
    <w:sig w:usb0="2000020F" w:usb1="00000003" w:usb2="00000000" w:usb3="00000000" w:csb0="00000197" w:csb1="00000000"/>
  </w:font>
  <w:font w:name="Times New Roman (Body CS)">
    <w:altName w:val="Times New Roman"/>
    <w:panose1 w:val="020B0604020202020204"/>
    <w:charset w:val="00"/>
    <w:family w:val="roman"/>
    <w:notTrueType/>
    <w:pitch w:val="default"/>
  </w:font>
  <w:font w:name="Montserrat ExtraBold">
    <w:panose1 w:val="000009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Times New Roman (Headings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Montserrat SemiBold">
    <w:panose1 w:val="00000700000000000000"/>
    <w:charset w:val="4D"/>
    <w:family w:val="auto"/>
    <w:pitch w:val="variable"/>
    <w:sig w:usb0="2000020F" w:usb1="00000003" w:usb2="00000000" w:usb3="00000000" w:csb0="00000197" w:csb1="00000000"/>
  </w:font>
  <w:font w:name="Montserrat">
    <w:panose1 w:val="00000500000000000000"/>
    <w:charset w:val="4D"/>
    <w:family w:val="auto"/>
    <w:pitch w:val="variable"/>
    <w:sig w:usb0="2000020F" w:usb1="00000003" w:usb2="00000000" w:usb3="00000000" w:csb0="00000197"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tag Sans Light">
    <w:panose1 w:val="020B0303040000020004"/>
    <w:charset w:val="4D"/>
    <w:family w:val="swiss"/>
    <w:notTrueType/>
    <w:pitch w:val="variable"/>
    <w:sig w:usb0="00000007" w:usb1="00000000" w:usb2="00000000" w:usb3="00000000" w:csb0="0000009B" w:csb1="00000000"/>
  </w:font>
  <w:font w:name="Montserrat Black">
    <w:panose1 w:val="00000A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1E66" w14:textId="79BB57EC" w:rsidR="00A763AE" w:rsidRPr="006111B0" w:rsidRDefault="00A763AE" w:rsidP="00BD3F55">
    <w:pPr>
      <w:pStyle w:val="Footer-Continuation"/>
      <w:jc w:val="left"/>
      <w:rPr>
        <w:rFonts w:ascii="Montserrat" w:hAnsi="Montserrat"/>
        <w:b/>
        <w:bCs/>
        <w:color w:val="20446D"/>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A139" w14:textId="2863B69E" w:rsidR="00752FC4" w:rsidRDefault="00752FC4" w:rsidP="00752F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E79E8" w14:textId="77777777" w:rsidR="00E531B3" w:rsidRDefault="00E531B3">
      <w:pPr>
        <w:spacing w:after="0"/>
      </w:pPr>
      <w:r>
        <w:separator/>
      </w:r>
    </w:p>
    <w:p w14:paraId="3EA7955E" w14:textId="77777777" w:rsidR="00E531B3" w:rsidRDefault="00E531B3"/>
  </w:footnote>
  <w:footnote w:type="continuationSeparator" w:id="0">
    <w:p w14:paraId="0A665BF0" w14:textId="77777777" w:rsidR="00E531B3" w:rsidRDefault="00E531B3">
      <w:pPr>
        <w:spacing w:after="0"/>
      </w:pPr>
      <w:r>
        <w:continuationSeparator/>
      </w:r>
    </w:p>
    <w:p w14:paraId="13E1B94B" w14:textId="77777777" w:rsidR="00E531B3" w:rsidRDefault="00E531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num w:numId="1" w16cid:durableId="1941404839">
    <w:abstractNumId w:val="9"/>
  </w:num>
  <w:num w:numId="2" w16cid:durableId="371883127">
    <w:abstractNumId w:val="7"/>
  </w:num>
  <w:num w:numId="3" w16cid:durableId="1895003835">
    <w:abstractNumId w:val="6"/>
  </w:num>
  <w:num w:numId="4" w16cid:durableId="1293974382">
    <w:abstractNumId w:val="5"/>
  </w:num>
  <w:num w:numId="5" w16cid:durableId="1824079981">
    <w:abstractNumId w:val="4"/>
  </w:num>
  <w:num w:numId="6" w16cid:durableId="1606814021">
    <w:abstractNumId w:val="8"/>
  </w:num>
  <w:num w:numId="7" w16cid:durableId="1483306302">
    <w:abstractNumId w:val="3"/>
  </w:num>
  <w:num w:numId="8" w16cid:durableId="1104960552">
    <w:abstractNumId w:val="2"/>
  </w:num>
  <w:num w:numId="9" w16cid:durableId="1631326208">
    <w:abstractNumId w:val="1"/>
  </w:num>
  <w:num w:numId="10" w16cid:durableId="1051684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removePersonalInformation/>
  <w:removeDateAndTime/>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215"/>
    <w:rsid w:val="0000707D"/>
    <w:rsid w:val="000115CE"/>
    <w:rsid w:val="00011DA5"/>
    <w:rsid w:val="000441F1"/>
    <w:rsid w:val="000828F4"/>
    <w:rsid w:val="000915F8"/>
    <w:rsid w:val="000A27C4"/>
    <w:rsid w:val="000A69ED"/>
    <w:rsid w:val="000E0C5E"/>
    <w:rsid w:val="000F51EC"/>
    <w:rsid w:val="000F7122"/>
    <w:rsid w:val="00100411"/>
    <w:rsid w:val="00104F3F"/>
    <w:rsid w:val="00156677"/>
    <w:rsid w:val="001A03B3"/>
    <w:rsid w:val="001A5894"/>
    <w:rsid w:val="001B689C"/>
    <w:rsid w:val="001C16CB"/>
    <w:rsid w:val="001E3505"/>
    <w:rsid w:val="00200635"/>
    <w:rsid w:val="00224612"/>
    <w:rsid w:val="00246E5B"/>
    <w:rsid w:val="002A755F"/>
    <w:rsid w:val="0038000D"/>
    <w:rsid w:val="00385ACF"/>
    <w:rsid w:val="00397482"/>
    <w:rsid w:val="003A3B05"/>
    <w:rsid w:val="00477474"/>
    <w:rsid w:val="00480B7F"/>
    <w:rsid w:val="004A1893"/>
    <w:rsid w:val="004C4A44"/>
    <w:rsid w:val="004C63FF"/>
    <w:rsid w:val="005125BB"/>
    <w:rsid w:val="0051691F"/>
    <w:rsid w:val="00516CE8"/>
    <w:rsid w:val="00522329"/>
    <w:rsid w:val="00537F9C"/>
    <w:rsid w:val="00542646"/>
    <w:rsid w:val="00572222"/>
    <w:rsid w:val="0059134C"/>
    <w:rsid w:val="005A7215"/>
    <w:rsid w:val="005A7E92"/>
    <w:rsid w:val="005D3DA6"/>
    <w:rsid w:val="006111B0"/>
    <w:rsid w:val="00647DDB"/>
    <w:rsid w:val="0065769B"/>
    <w:rsid w:val="0070172E"/>
    <w:rsid w:val="00724A1B"/>
    <w:rsid w:val="00731ACA"/>
    <w:rsid w:val="00744EA9"/>
    <w:rsid w:val="00751887"/>
    <w:rsid w:val="00752FC4"/>
    <w:rsid w:val="00757E9C"/>
    <w:rsid w:val="00775826"/>
    <w:rsid w:val="00780939"/>
    <w:rsid w:val="007B4C91"/>
    <w:rsid w:val="007D70F7"/>
    <w:rsid w:val="007F0FF4"/>
    <w:rsid w:val="00830C5F"/>
    <w:rsid w:val="00834A33"/>
    <w:rsid w:val="00883D82"/>
    <w:rsid w:val="00896EE1"/>
    <w:rsid w:val="008A2567"/>
    <w:rsid w:val="008C1482"/>
    <w:rsid w:val="008C5843"/>
    <w:rsid w:val="008D0AA7"/>
    <w:rsid w:val="00912A0A"/>
    <w:rsid w:val="0093763F"/>
    <w:rsid w:val="00971DDE"/>
    <w:rsid w:val="009B25D9"/>
    <w:rsid w:val="009C5F20"/>
    <w:rsid w:val="009C670C"/>
    <w:rsid w:val="00A763AE"/>
    <w:rsid w:val="00A904C8"/>
    <w:rsid w:val="00B065EA"/>
    <w:rsid w:val="00B63133"/>
    <w:rsid w:val="00B653D4"/>
    <w:rsid w:val="00B67FE2"/>
    <w:rsid w:val="00B96B48"/>
    <w:rsid w:val="00BC0F0A"/>
    <w:rsid w:val="00BC79A4"/>
    <w:rsid w:val="00BD3F55"/>
    <w:rsid w:val="00C11980"/>
    <w:rsid w:val="00C85CDD"/>
    <w:rsid w:val="00C87567"/>
    <w:rsid w:val="00D04123"/>
    <w:rsid w:val="00D53783"/>
    <w:rsid w:val="00D7289E"/>
    <w:rsid w:val="00DC7840"/>
    <w:rsid w:val="00DE367D"/>
    <w:rsid w:val="00DF00B0"/>
    <w:rsid w:val="00E07BF3"/>
    <w:rsid w:val="00E42A91"/>
    <w:rsid w:val="00E47115"/>
    <w:rsid w:val="00E531B3"/>
    <w:rsid w:val="00E6176B"/>
    <w:rsid w:val="00EB46F3"/>
    <w:rsid w:val="00EE1FE3"/>
    <w:rsid w:val="00F57580"/>
    <w:rsid w:val="00F65AEA"/>
    <w:rsid w:val="00F71D73"/>
    <w:rsid w:val="00F763B1"/>
    <w:rsid w:val="00F94F21"/>
    <w:rsid w:val="00F9643A"/>
    <w:rsid w:val="00FA402E"/>
    <w:rsid w:val="00FB49C2"/>
    <w:rsid w:val="00FC468C"/>
    <w:rsid w:val="00FC4970"/>
    <w:rsid w:val="00FF3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114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74847" w:themeColor="text2" w:themeShade="BF"/>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72E"/>
    <w:rPr>
      <w:rFonts w:ascii="Montserrat Light" w:eastAsiaTheme="minorEastAsia" w:hAnsi="Montserrat Light" w:cs="Times New Roman (Body CS)"/>
      <w:color w:val="4580C8" w:themeColor="text1" w:themeTint="A6"/>
      <w:spacing w:val="-5"/>
      <w:sz w:val="18"/>
    </w:rPr>
  </w:style>
  <w:style w:type="paragraph" w:styleId="Heading1">
    <w:name w:val="heading 1"/>
    <w:basedOn w:val="headonea"/>
    <w:next w:val="BodyNormal"/>
    <w:link w:val="Heading1Char"/>
    <w:uiPriority w:val="9"/>
    <w:unhideWhenUsed/>
    <w:qFormat/>
    <w:rsid w:val="009C5F20"/>
    <w:pPr>
      <w:spacing w:after="0"/>
      <w:outlineLvl w:val="0"/>
    </w:pPr>
  </w:style>
  <w:style w:type="paragraph" w:styleId="Heading2">
    <w:name w:val="heading 2"/>
    <w:basedOn w:val="Heading1"/>
    <w:next w:val="BodyNormal"/>
    <w:link w:val="Heading2Char"/>
    <w:uiPriority w:val="9"/>
    <w:unhideWhenUsed/>
    <w:qFormat/>
    <w:rsid w:val="00542646"/>
    <w:pPr>
      <w:spacing w:before="200" w:line="320" w:lineRule="exact"/>
      <w:outlineLvl w:val="1"/>
    </w:pPr>
    <w:rPr>
      <w:rFonts w:ascii="Montserrat Medium" w:hAnsi="Montserrat Medium" w:cs="Times New Roman (Headings CS)"/>
      <w:b w:val="0"/>
      <w:bCs w:val="0"/>
      <w:color w:val="6C93B6"/>
      <w:spacing w:val="-10"/>
      <w:sz w:val="28"/>
      <w:szCs w:val="26"/>
    </w:rPr>
  </w:style>
  <w:style w:type="paragraph" w:styleId="Heading3">
    <w:name w:val="heading 3"/>
    <w:basedOn w:val="Heading2"/>
    <w:next w:val="BodyNormal"/>
    <w:link w:val="Heading3Char"/>
    <w:uiPriority w:val="9"/>
    <w:unhideWhenUsed/>
    <w:qFormat/>
    <w:rsid w:val="00542646"/>
    <w:pPr>
      <w:spacing w:before="40"/>
      <w:outlineLvl w:val="2"/>
    </w:pPr>
    <w:rPr>
      <w:rFonts w:ascii="Montserrat Light" w:hAnsi="Montserrat Light"/>
      <w:spacing w:val="-5"/>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396F8F"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396F8F"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264A5F"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264A5F"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C5D98"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C5D98"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3133"/>
    <w:pPr>
      <w:spacing w:after="0"/>
    </w:pPr>
  </w:style>
  <w:style w:type="character" w:customStyle="1" w:styleId="HeaderChar">
    <w:name w:val="Header Char"/>
    <w:basedOn w:val="DefaultParagraphFont"/>
    <w:link w:val="Header"/>
    <w:uiPriority w:val="99"/>
    <w:rsid w:val="00B63133"/>
    <w:rPr>
      <w:sz w:val="22"/>
    </w:rPr>
  </w:style>
  <w:style w:type="paragraph" w:styleId="Footer">
    <w:name w:val="footer"/>
    <w:basedOn w:val="Normal"/>
    <w:link w:val="FooterChar"/>
    <w:uiPriority w:val="99"/>
    <w:unhideWhenUsed/>
    <w:rsid w:val="00BC0F0A"/>
    <w:pPr>
      <w:spacing w:after="0"/>
      <w:ind w:left="-720" w:right="-720"/>
      <w:jc w:val="center"/>
    </w:pPr>
    <w:rPr>
      <w:rFonts w:asciiTheme="majorHAnsi" w:hAnsiTheme="majorHAnsi"/>
      <w:color w:val="264B32" w:themeColor="accent2" w:themeShade="80"/>
    </w:rPr>
  </w:style>
  <w:style w:type="character" w:customStyle="1" w:styleId="FooterChar">
    <w:name w:val="Footer Char"/>
    <w:basedOn w:val="DefaultParagraphFont"/>
    <w:link w:val="Footer"/>
    <w:uiPriority w:val="99"/>
    <w:rsid w:val="00BC0F0A"/>
    <w:rPr>
      <w:rFonts w:asciiTheme="majorHAnsi" w:hAnsiTheme="majorHAnsi"/>
      <w:color w:val="264B32" w:themeColor="accent2" w:themeShade="80"/>
    </w:rPr>
  </w:style>
  <w:style w:type="character" w:styleId="PlaceholderText">
    <w:name w:val="Placeholder Text"/>
    <w:basedOn w:val="DefaultParagraphFont"/>
    <w:uiPriority w:val="99"/>
    <w:semiHidden/>
    <w:rsid w:val="00912A0A"/>
    <w:rPr>
      <w:color w:val="C3581D" w:themeColor="accent5" w:themeShade="BF"/>
      <w:sz w:val="22"/>
    </w:rPr>
  </w:style>
  <w:style w:type="paragraph" w:customStyle="1" w:styleId="CSUMBOffice">
    <w:name w:val="CSUMB Office"/>
    <w:basedOn w:val="Normal"/>
    <w:qFormat/>
    <w:rsid w:val="00B67FE2"/>
    <w:pPr>
      <w:spacing w:after="0" w:line="240" w:lineRule="exact"/>
      <w:jc w:val="right"/>
    </w:pPr>
    <w:rPr>
      <w:rFonts w:ascii="Montserrat SemiBold" w:hAnsi="Montserrat SemiBold"/>
      <w:b/>
      <w:bCs/>
      <w:color w:val="20446D"/>
      <w:sz w:val="14"/>
      <w:szCs w:val="14"/>
    </w:rPr>
  </w:style>
  <w:style w:type="paragraph" w:customStyle="1" w:styleId="CSUMBOfficeWebandEmail">
    <w:name w:val="CSUMB Office Web and Email"/>
    <w:basedOn w:val="Normal"/>
    <w:qFormat/>
    <w:rsid w:val="00B67FE2"/>
    <w:pPr>
      <w:spacing w:after="0" w:line="240" w:lineRule="exact"/>
      <w:jc w:val="right"/>
    </w:pPr>
    <w:rPr>
      <w:rFonts w:ascii="Montserrat" w:hAnsi="Montserrat"/>
      <w:color w:val="20446D"/>
      <w:sz w:val="14"/>
      <w:szCs w:val="14"/>
    </w:rPr>
  </w:style>
  <w:style w:type="paragraph" w:customStyle="1" w:styleId="BodyNormal">
    <w:name w:val="Body Normal"/>
    <w:basedOn w:val="Normal"/>
    <w:qFormat/>
    <w:rsid w:val="00B67FE2"/>
  </w:style>
  <w:style w:type="paragraph" w:customStyle="1" w:styleId="AuthorName">
    <w:name w:val="Author Name"/>
    <w:basedOn w:val="CSUMBOffice"/>
    <w:next w:val="AuthorTitle"/>
    <w:qFormat/>
    <w:rsid w:val="00542646"/>
    <w:pPr>
      <w:spacing w:before="600" w:line="320" w:lineRule="exact"/>
      <w:jc w:val="left"/>
    </w:pPr>
    <w:rPr>
      <w:rFonts w:ascii="Montserrat" w:hAnsi="Montserrat"/>
      <w:sz w:val="18"/>
      <w:szCs w:val="20"/>
    </w:rPr>
  </w:style>
  <w:style w:type="paragraph" w:customStyle="1" w:styleId="AuthorTitle">
    <w:name w:val="Author Title"/>
    <w:basedOn w:val="BodyNormal"/>
    <w:qFormat/>
    <w:rsid w:val="00542646"/>
    <w:pPr>
      <w:spacing w:line="320" w:lineRule="exact"/>
    </w:pPr>
    <w:rPr>
      <w:rFonts w:ascii="Montserrat" w:hAnsi="Montserrat"/>
      <w:color w:val="6C93B6"/>
      <w:szCs w:val="20"/>
    </w:rPr>
  </w:style>
  <w:style w:type="character" w:customStyle="1" w:styleId="Heading1Char">
    <w:name w:val="Heading 1 Char"/>
    <w:basedOn w:val="DefaultParagraphFont"/>
    <w:link w:val="Heading1"/>
    <w:uiPriority w:val="9"/>
    <w:rsid w:val="009C5F20"/>
    <w:rPr>
      <w:rFonts w:ascii="Montserrat ExtraBold" w:hAnsi="Montserrat ExtraBold" w:cs="Montserrat ExtraBold"/>
      <w:b/>
      <w:bCs/>
      <w:color w:val="1F446D"/>
      <w:spacing w:val="-11"/>
      <w:w w:val="103"/>
      <w:sz w:val="36"/>
      <w:szCs w:val="36"/>
    </w:rPr>
  </w:style>
  <w:style w:type="character" w:customStyle="1" w:styleId="Heading2Char">
    <w:name w:val="Heading 2 Char"/>
    <w:basedOn w:val="DefaultParagraphFont"/>
    <w:link w:val="Heading2"/>
    <w:uiPriority w:val="9"/>
    <w:rsid w:val="00542646"/>
    <w:rPr>
      <w:rFonts w:ascii="Montserrat Medium" w:eastAsiaTheme="majorEastAsia" w:hAnsi="Montserrat Medium" w:cs="Times New Roman (Headings CS)"/>
      <w:color w:val="6C93B6"/>
      <w:spacing w:val="-10"/>
      <w:sz w:val="28"/>
      <w:szCs w:val="26"/>
    </w:rPr>
  </w:style>
  <w:style w:type="table" w:styleId="TableGrid">
    <w:name w:val="Table Grid"/>
    <w:basedOn w:val="TableNormal"/>
    <w:uiPriority w:val="59"/>
    <w:rsid w:val="005125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5394BA" w:themeColor="accent1" w:frame="1"/>
        <w:left w:val="single" w:sz="2" w:space="10" w:color="5394BA" w:themeColor="accent1" w:frame="1"/>
        <w:bottom w:val="single" w:sz="2" w:space="10" w:color="5394BA" w:themeColor="accent1" w:frame="1"/>
        <w:right w:val="single" w:sz="2" w:space="10" w:color="5394BA" w:themeColor="accent1" w:frame="1"/>
      </w:pBdr>
      <w:ind w:left="1152" w:right="1152"/>
    </w:pPr>
    <w:rPr>
      <w:i/>
      <w:iCs/>
      <w:color w:val="396F8F"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pPr>
    <w:rPr>
      <w:i/>
      <w:iCs/>
      <w:color w:val="60615F" w:themeColor="text2"/>
      <w:szCs w:val="18"/>
    </w:rPr>
  </w:style>
  <w:style w:type="table" w:styleId="ColorfulGrid">
    <w:name w:val="Colorful Grid"/>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C5D8EE" w:themeFill="text1" w:themeFillTint="33"/>
    </w:tcPr>
    <w:tblStylePr w:type="firstRow">
      <w:rPr>
        <w:b/>
        <w:bCs/>
      </w:rPr>
      <w:tblPr/>
      <w:tcPr>
        <w:shd w:val="clear" w:color="auto" w:fill="8CB1DD" w:themeFill="text1" w:themeFillTint="66"/>
      </w:tcPr>
    </w:tblStylePr>
    <w:tblStylePr w:type="lastRow">
      <w:rPr>
        <w:b/>
        <w:bCs/>
        <w:color w:val="20436D" w:themeColor="text1"/>
      </w:rPr>
      <w:tblPr/>
      <w:tcPr>
        <w:shd w:val="clear" w:color="auto" w:fill="8CB1DD" w:themeFill="text1" w:themeFillTint="66"/>
      </w:tcPr>
    </w:tblStylePr>
    <w:tblStylePr w:type="firstCol">
      <w:rPr>
        <w:color w:val="FFFFFF" w:themeColor="background1"/>
      </w:rPr>
      <w:tblPr/>
      <w:tcPr>
        <w:shd w:val="clear" w:color="auto" w:fill="183151" w:themeFill="text1" w:themeFillShade="BF"/>
      </w:tcPr>
    </w:tblStylePr>
    <w:tblStylePr w:type="lastCol">
      <w:rPr>
        <w:color w:val="FFFFFF" w:themeColor="background1"/>
      </w:rPr>
      <w:tblPr/>
      <w:tcPr>
        <w:shd w:val="clear" w:color="auto" w:fill="183151" w:themeFill="text1" w:themeFillShade="BF"/>
      </w:tcPr>
    </w:tblStylePr>
    <w:tblStylePr w:type="band1Vert">
      <w:tblPr/>
      <w:tcPr>
        <w:shd w:val="clear" w:color="auto" w:fill="709ED5" w:themeFill="text1" w:themeFillTint="7F"/>
      </w:tcPr>
    </w:tblStylePr>
    <w:tblStylePr w:type="band1Horz">
      <w:tblPr/>
      <w:tcPr>
        <w:shd w:val="clear" w:color="auto" w:fill="709ED5" w:themeFill="text1" w:themeFillTint="7F"/>
      </w:tcPr>
    </w:tblStylePr>
  </w:style>
  <w:style w:type="table" w:styleId="ColorfulGrid-Accent1">
    <w:name w:val="Colorful Grid Accent 1"/>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DCE9F1" w:themeFill="accent1" w:themeFillTint="33"/>
    </w:tcPr>
    <w:tblStylePr w:type="firstRow">
      <w:rPr>
        <w:b/>
        <w:bCs/>
      </w:rPr>
      <w:tblPr/>
      <w:tcPr>
        <w:shd w:val="clear" w:color="auto" w:fill="BAD3E3" w:themeFill="accent1" w:themeFillTint="66"/>
      </w:tcPr>
    </w:tblStylePr>
    <w:tblStylePr w:type="lastRow">
      <w:rPr>
        <w:b/>
        <w:bCs/>
        <w:color w:val="20436D" w:themeColor="text1"/>
      </w:rPr>
      <w:tblPr/>
      <w:tcPr>
        <w:shd w:val="clear" w:color="auto" w:fill="BAD3E3" w:themeFill="accent1" w:themeFillTint="66"/>
      </w:tcPr>
    </w:tblStylePr>
    <w:tblStylePr w:type="firstCol">
      <w:rPr>
        <w:color w:val="FFFFFF" w:themeColor="background1"/>
      </w:rPr>
      <w:tblPr/>
      <w:tcPr>
        <w:shd w:val="clear" w:color="auto" w:fill="396F8F" w:themeFill="accent1" w:themeFillShade="BF"/>
      </w:tcPr>
    </w:tblStylePr>
    <w:tblStylePr w:type="lastCol">
      <w:rPr>
        <w:color w:val="FFFFFF" w:themeColor="background1"/>
      </w:rPr>
      <w:tblPr/>
      <w:tcPr>
        <w:shd w:val="clear" w:color="auto" w:fill="396F8F" w:themeFill="accent1" w:themeFillShade="BF"/>
      </w:tcPr>
    </w:tblStylePr>
    <w:tblStylePr w:type="band1Vert">
      <w:tblPr/>
      <w:tcPr>
        <w:shd w:val="clear" w:color="auto" w:fill="A9C9DC" w:themeFill="accent1" w:themeFillTint="7F"/>
      </w:tcPr>
    </w:tblStylePr>
    <w:tblStylePr w:type="band1Horz">
      <w:tblPr/>
      <w:tcPr>
        <w:shd w:val="clear" w:color="auto" w:fill="A9C9DC" w:themeFill="accent1" w:themeFillTint="7F"/>
      </w:tcPr>
    </w:tblStylePr>
  </w:style>
  <w:style w:type="table" w:styleId="ColorfulGrid-Accent2">
    <w:name w:val="Colorful Grid Accent 2"/>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D9EBDF" w:themeFill="accent2" w:themeFillTint="33"/>
    </w:tcPr>
    <w:tblStylePr w:type="firstRow">
      <w:rPr>
        <w:b/>
        <w:bCs/>
      </w:rPr>
      <w:tblPr/>
      <w:tcPr>
        <w:shd w:val="clear" w:color="auto" w:fill="B3D8BF" w:themeFill="accent2" w:themeFillTint="66"/>
      </w:tcPr>
    </w:tblStylePr>
    <w:tblStylePr w:type="lastRow">
      <w:rPr>
        <w:b/>
        <w:bCs/>
        <w:color w:val="20436D" w:themeColor="text1"/>
      </w:rPr>
      <w:tblPr/>
      <w:tcPr>
        <w:shd w:val="clear" w:color="auto" w:fill="B3D8BF" w:themeFill="accent2" w:themeFillTint="66"/>
      </w:tcPr>
    </w:tblStylePr>
    <w:tblStylePr w:type="firstCol">
      <w:rPr>
        <w:color w:val="FFFFFF" w:themeColor="background1"/>
      </w:rPr>
      <w:tblPr/>
      <w:tcPr>
        <w:shd w:val="clear" w:color="auto" w:fill="39704A" w:themeFill="accent2" w:themeFillShade="BF"/>
      </w:tcPr>
    </w:tblStylePr>
    <w:tblStylePr w:type="lastCol">
      <w:rPr>
        <w:color w:val="FFFFFF" w:themeColor="background1"/>
      </w:rPr>
      <w:tblPr/>
      <w:tcPr>
        <w:shd w:val="clear" w:color="auto" w:fill="39704A" w:themeFill="accent2" w:themeFillShade="BF"/>
      </w:tcPr>
    </w:tblStylePr>
    <w:tblStylePr w:type="band1Vert">
      <w:tblPr/>
      <w:tcPr>
        <w:shd w:val="clear" w:color="auto" w:fill="A1CFAF" w:themeFill="accent2" w:themeFillTint="7F"/>
      </w:tcPr>
    </w:tblStylePr>
    <w:tblStylePr w:type="band1Horz">
      <w:tblPr/>
      <w:tcPr>
        <w:shd w:val="clear" w:color="auto" w:fill="A1CFAF" w:themeFill="accent2" w:themeFillTint="7F"/>
      </w:tcPr>
    </w:tblStylePr>
  </w:style>
  <w:style w:type="table" w:styleId="ColorfulGrid-Accent3">
    <w:name w:val="Colorful Grid Accent 3"/>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E5F1E0" w:themeFill="accent3" w:themeFillTint="33"/>
    </w:tcPr>
    <w:tblStylePr w:type="firstRow">
      <w:rPr>
        <w:b/>
        <w:bCs/>
      </w:rPr>
      <w:tblPr/>
      <w:tcPr>
        <w:shd w:val="clear" w:color="auto" w:fill="CBE3C2" w:themeFill="accent3" w:themeFillTint="66"/>
      </w:tcPr>
    </w:tblStylePr>
    <w:tblStylePr w:type="lastRow">
      <w:rPr>
        <w:b/>
        <w:bCs/>
        <w:color w:val="20436D" w:themeColor="text1"/>
      </w:rPr>
      <w:tblPr/>
      <w:tcPr>
        <w:shd w:val="clear" w:color="auto" w:fill="CBE3C2" w:themeFill="accent3" w:themeFillTint="66"/>
      </w:tcPr>
    </w:tblStylePr>
    <w:tblStylePr w:type="firstCol">
      <w:rPr>
        <w:color w:val="FFFFFF" w:themeColor="background1"/>
      </w:rPr>
      <w:tblPr/>
      <w:tcPr>
        <w:shd w:val="clear" w:color="auto" w:fill="5A9543" w:themeFill="accent3" w:themeFillShade="BF"/>
      </w:tcPr>
    </w:tblStylePr>
    <w:tblStylePr w:type="lastCol">
      <w:rPr>
        <w:color w:val="FFFFFF" w:themeColor="background1"/>
      </w:rPr>
      <w:tblPr/>
      <w:tcPr>
        <w:shd w:val="clear" w:color="auto" w:fill="5A9543" w:themeFill="accent3" w:themeFillShade="BF"/>
      </w:tcPr>
    </w:tblStylePr>
    <w:tblStylePr w:type="band1Vert">
      <w:tblPr/>
      <w:tcPr>
        <w:shd w:val="clear" w:color="auto" w:fill="BFDDB3" w:themeFill="accent3" w:themeFillTint="7F"/>
      </w:tcPr>
    </w:tblStylePr>
    <w:tblStylePr w:type="band1Horz">
      <w:tblPr/>
      <w:tcPr>
        <w:shd w:val="clear" w:color="auto" w:fill="BFDDB3" w:themeFill="accent3" w:themeFillTint="7F"/>
      </w:tcPr>
    </w:tblStylePr>
  </w:style>
  <w:style w:type="table" w:styleId="ColorfulGrid-Accent4">
    <w:name w:val="Colorful Grid Accent 4"/>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FCF0DB" w:themeFill="accent4" w:themeFillTint="33"/>
    </w:tcPr>
    <w:tblStylePr w:type="firstRow">
      <w:rPr>
        <w:b/>
        <w:bCs/>
      </w:rPr>
      <w:tblPr/>
      <w:tcPr>
        <w:shd w:val="clear" w:color="auto" w:fill="F9E1B7" w:themeFill="accent4" w:themeFillTint="66"/>
      </w:tcPr>
    </w:tblStylePr>
    <w:tblStylePr w:type="lastRow">
      <w:rPr>
        <w:b/>
        <w:bCs/>
        <w:color w:val="20436D" w:themeColor="text1"/>
      </w:rPr>
      <w:tblPr/>
      <w:tcPr>
        <w:shd w:val="clear" w:color="auto" w:fill="F9E1B7" w:themeFill="accent4" w:themeFillTint="66"/>
      </w:tcPr>
    </w:tblStylePr>
    <w:tblStylePr w:type="firstCol">
      <w:rPr>
        <w:color w:val="FFFFFF" w:themeColor="background1"/>
      </w:rPr>
      <w:tblPr/>
      <w:tcPr>
        <w:shd w:val="clear" w:color="auto" w:fill="DD9211" w:themeFill="accent4" w:themeFillShade="BF"/>
      </w:tcPr>
    </w:tblStylePr>
    <w:tblStylePr w:type="lastCol">
      <w:rPr>
        <w:color w:val="FFFFFF" w:themeColor="background1"/>
      </w:rPr>
      <w:tblPr/>
      <w:tcPr>
        <w:shd w:val="clear" w:color="auto" w:fill="DD9211" w:themeFill="accent4" w:themeFillShade="BF"/>
      </w:tcPr>
    </w:tblStylePr>
    <w:tblStylePr w:type="band1Vert">
      <w:tblPr/>
      <w:tcPr>
        <w:shd w:val="clear" w:color="auto" w:fill="F8DAA6" w:themeFill="accent4" w:themeFillTint="7F"/>
      </w:tcPr>
    </w:tblStylePr>
    <w:tblStylePr w:type="band1Horz">
      <w:tblPr/>
      <w:tcPr>
        <w:shd w:val="clear" w:color="auto" w:fill="F8DAA6" w:themeFill="accent4" w:themeFillTint="7F"/>
      </w:tcPr>
    </w:tblStylePr>
  </w:style>
  <w:style w:type="table" w:styleId="ColorfulGrid-Accent5">
    <w:name w:val="Colorful Grid Accent 5"/>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F9E5DA" w:themeFill="accent5" w:themeFillTint="33"/>
    </w:tcPr>
    <w:tblStylePr w:type="firstRow">
      <w:rPr>
        <w:b/>
        <w:bCs/>
      </w:rPr>
      <w:tblPr/>
      <w:tcPr>
        <w:shd w:val="clear" w:color="auto" w:fill="F4CCB5" w:themeFill="accent5" w:themeFillTint="66"/>
      </w:tcPr>
    </w:tblStylePr>
    <w:tblStylePr w:type="lastRow">
      <w:rPr>
        <w:b/>
        <w:bCs/>
        <w:color w:val="20436D" w:themeColor="text1"/>
      </w:rPr>
      <w:tblPr/>
      <w:tcPr>
        <w:shd w:val="clear" w:color="auto" w:fill="F4CCB5" w:themeFill="accent5" w:themeFillTint="66"/>
      </w:tcPr>
    </w:tblStylePr>
    <w:tblStylePr w:type="firstCol">
      <w:rPr>
        <w:color w:val="FFFFFF" w:themeColor="background1"/>
      </w:rPr>
      <w:tblPr/>
      <w:tcPr>
        <w:shd w:val="clear" w:color="auto" w:fill="C3581D" w:themeFill="accent5" w:themeFillShade="BF"/>
      </w:tcPr>
    </w:tblStylePr>
    <w:tblStylePr w:type="lastCol">
      <w:rPr>
        <w:color w:val="FFFFFF" w:themeColor="background1"/>
      </w:rPr>
      <w:tblPr/>
      <w:tcPr>
        <w:shd w:val="clear" w:color="auto" w:fill="C3581D" w:themeFill="accent5" w:themeFillShade="BF"/>
      </w:tcPr>
    </w:tblStylePr>
    <w:tblStylePr w:type="band1Vert">
      <w:tblPr/>
      <w:tcPr>
        <w:shd w:val="clear" w:color="auto" w:fill="F1BFA3" w:themeFill="accent5" w:themeFillTint="7F"/>
      </w:tcPr>
    </w:tblStylePr>
    <w:tblStylePr w:type="band1Horz">
      <w:tblPr/>
      <w:tcPr>
        <w:shd w:val="clear" w:color="auto" w:fill="F1BFA3" w:themeFill="accent5" w:themeFillTint="7F"/>
      </w:tcPr>
    </w:tblStylePr>
  </w:style>
  <w:style w:type="table" w:styleId="ColorfulGrid-Accent6">
    <w:name w:val="Colorful Grid Accent 6"/>
    <w:basedOn w:val="TableNormal"/>
    <w:uiPriority w:val="73"/>
    <w:semiHidden/>
    <w:unhideWhenUsed/>
    <w:rsid w:val="00572222"/>
    <w:pPr>
      <w:spacing w:after="0"/>
    </w:pPr>
    <w:rPr>
      <w:color w:val="20436D" w:themeColor="text1"/>
    </w:rPr>
    <w:tblPr>
      <w:tblStyleRowBandSize w:val="1"/>
      <w:tblStyleColBandSize w:val="1"/>
      <w:tblBorders>
        <w:insideH w:val="single" w:sz="4" w:space="0" w:color="FFFFFF" w:themeColor="background1"/>
      </w:tblBorders>
    </w:tblPr>
    <w:tcPr>
      <w:shd w:val="clear" w:color="auto" w:fill="FEFFFF" w:themeFill="accent6" w:themeFillTint="33"/>
    </w:tcPr>
    <w:tblStylePr w:type="firstRow">
      <w:rPr>
        <w:b/>
        <w:bCs/>
      </w:rPr>
      <w:tblPr/>
      <w:tcPr>
        <w:shd w:val="clear" w:color="auto" w:fill="FEFFFF" w:themeFill="accent6" w:themeFillTint="66"/>
      </w:tcPr>
    </w:tblStylePr>
    <w:tblStylePr w:type="lastRow">
      <w:rPr>
        <w:b/>
        <w:bCs/>
        <w:color w:val="20436D" w:themeColor="text1"/>
      </w:rPr>
      <w:tblPr/>
      <w:tcPr>
        <w:shd w:val="clear" w:color="auto" w:fill="FEFFFF" w:themeFill="accent6" w:themeFillTint="66"/>
      </w:tcPr>
    </w:tblStylePr>
    <w:tblStylePr w:type="firstCol">
      <w:rPr>
        <w:color w:val="FFFFFF" w:themeColor="background1"/>
      </w:rPr>
      <w:tblPr/>
      <w:tcPr>
        <w:shd w:val="clear" w:color="auto" w:fill="7EFFFF" w:themeFill="accent6" w:themeFillShade="BF"/>
      </w:tcPr>
    </w:tblStylePr>
    <w:tblStylePr w:type="lastCol">
      <w:rPr>
        <w:color w:val="FFFFFF" w:themeColor="background1"/>
      </w:rPr>
      <w:tblPr/>
      <w:tcPr>
        <w:shd w:val="clear" w:color="auto" w:fill="7EFFFF" w:themeFill="accent6" w:themeFillShade="BF"/>
      </w:tcPr>
    </w:tblStylePr>
    <w:tblStylePr w:type="band1Vert">
      <w:tblPr/>
      <w:tcPr>
        <w:shd w:val="clear" w:color="auto" w:fill="FEFFFF" w:themeFill="accent6" w:themeFillTint="7F"/>
      </w:tcPr>
    </w:tblStylePr>
    <w:tblStylePr w:type="band1Horz">
      <w:tblPr/>
      <w:tcPr>
        <w:shd w:val="clear" w:color="auto" w:fill="FEFFFF" w:themeFill="accent6" w:themeFillTint="7F"/>
      </w:tcPr>
    </w:tblStylePr>
  </w:style>
  <w:style w:type="table" w:styleId="ColorfulList">
    <w:name w:val="Colorful List"/>
    <w:basedOn w:val="TableNormal"/>
    <w:uiPriority w:val="72"/>
    <w:semiHidden/>
    <w:unhideWhenUsed/>
    <w:rsid w:val="00572222"/>
    <w:pPr>
      <w:spacing w:after="0"/>
    </w:pPr>
    <w:rPr>
      <w:color w:val="20436D" w:themeColor="text1"/>
    </w:rPr>
    <w:tblPr>
      <w:tblStyleRowBandSize w:val="1"/>
      <w:tblStyleColBandSize w:val="1"/>
    </w:tblPr>
    <w:tcPr>
      <w:shd w:val="clear" w:color="auto" w:fill="E2EBF6" w:themeFill="text1" w:themeFillTint="19"/>
    </w:tcPr>
    <w:tblStylePr w:type="firstRow">
      <w:rPr>
        <w:b/>
        <w:bCs/>
        <w:color w:val="FFFFFF" w:themeColor="background1"/>
      </w:rPr>
      <w:tblPr/>
      <w:tcPr>
        <w:tcBorders>
          <w:bottom w:val="single" w:sz="12" w:space="0" w:color="FFFFFF" w:themeColor="background1"/>
        </w:tcBorders>
        <w:shd w:val="clear" w:color="auto" w:fill="3C774F" w:themeFill="accent2" w:themeFillShade="CC"/>
      </w:tcPr>
    </w:tblStylePr>
    <w:tblStylePr w:type="lastRow">
      <w:rPr>
        <w:b/>
        <w:bCs/>
        <w:color w:val="3C774F" w:themeColor="accent2"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CEEA" w:themeFill="text1" w:themeFillTint="3F"/>
      </w:tcPr>
    </w:tblStylePr>
    <w:tblStylePr w:type="band1Horz">
      <w:tblPr/>
      <w:tcPr>
        <w:shd w:val="clear" w:color="auto" w:fill="C5D8EE" w:themeFill="text1" w:themeFillTint="33"/>
      </w:tcPr>
    </w:tblStylePr>
  </w:style>
  <w:style w:type="table" w:styleId="ColorfulList-Accent1">
    <w:name w:val="Colorful List Accent 1"/>
    <w:basedOn w:val="TableNormal"/>
    <w:uiPriority w:val="72"/>
    <w:semiHidden/>
    <w:unhideWhenUsed/>
    <w:rsid w:val="00572222"/>
    <w:pPr>
      <w:spacing w:after="0"/>
    </w:pPr>
    <w:rPr>
      <w:color w:val="20436D" w:themeColor="text1"/>
    </w:rPr>
    <w:tblPr>
      <w:tblStyleRowBandSize w:val="1"/>
      <w:tblStyleColBandSize w:val="1"/>
    </w:tblPr>
    <w:tcPr>
      <w:shd w:val="clear" w:color="auto" w:fill="EEF4F8" w:themeFill="accent1" w:themeFillTint="19"/>
    </w:tcPr>
    <w:tblStylePr w:type="firstRow">
      <w:rPr>
        <w:b/>
        <w:bCs/>
        <w:color w:val="FFFFFF" w:themeColor="background1"/>
      </w:rPr>
      <w:tblPr/>
      <w:tcPr>
        <w:tcBorders>
          <w:bottom w:val="single" w:sz="12" w:space="0" w:color="FFFFFF" w:themeColor="background1"/>
        </w:tcBorders>
        <w:shd w:val="clear" w:color="auto" w:fill="3C774F" w:themeFill="accent2" w:themeFillShade="CC"/>
      </w:tcPr>
    </w:tblStylePr>
    <w:tblStylePr w:type="lastRow">
      <w:rPr>
        <w:b/>
        <w:bCs/>
        <w:color w:val="3C774F" w:themeColor="accent2"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4EE" w:themeFill="accent1" w:themeFillTint="3F"/>
      </w:tcPr>
    </w:tblStylePr>
    <w:tblStylePr w:type="band1Horz">
      <w:tblPr/>
      <w:tcPr>
        <w:shd w:val="clear" w:color="auto" w:fill="DCE9F1" w:themeFill="accent1" w:themeFillTint="33"/>
      </w:tcPr>
    </w:tblStylePr>
  </w:style>
  <w:style w:type="table" w:styleId="ColorfulList-Accent2">
    <w:name w:val="Colorful List Accent 2"/>
    <w:basedOn w:val="TableNormal"/>
    <w:uiPriority w:val="72"/>
    <w:semiHidden/>
    <w:unhideWhenUsed/>
    <w:rsid w:val="00572222"/>
    <w:pPr>
      <w:spacing w:after="0"/>
    </w:pPr>
    <w:rPr>
      <w:color w:val="20436D" w:themeColor="text1"/>
    </w:rPr>
    <w:tblPr>
      <w:tblStyleRowBandSize w:val="1"/>
      <w:tblStyleColBandSize w:val="1"/>
    </w:tblPr>
    <w:tcPr>
      <w:shd w:val="clear" w:color="auto" w:fill="ECF5EF" w:themeFill="accent2" w:themeFillTint="19"/>
    </w:tcPr>
    <w:tblStylePr w:type="firstRow">
      <w:rPr>
        <w:b/>
        <w:bCs/>
        <w:color w:val="FFFFFF" w:themeColor="background1"/>
      </w:rPr>
      <w:tblPr/>
      <w:tcPr>
        <w:tcBorders>
          <w:bottom w:val="single" w:sz="12" w:space="0" w:color="FFFFFF" w:themeColor="background1"/>
        </w:tcBorders>
        <w:shd w:val="clear" w:color="auto" w:fill="3C774F" w:themeFill="accent2" w:themeFillShade="CC"/>
      </w:tcPr>
    </w:tblStylePr>
    <w:tblStylePr w:type="lastRow">
      <w:rPr>
        <w:b/>
        <w:bCs/>
        <w:color w:val="3C774F" w:themeColor="accent2"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7D7" w:themeFill="accent2" w:themeFillTint="3F"/>
      </w:tcPr>
    </w:tblStylePr>
    <w:tblStylePr w:type="band1Horz">
      <w:tblPr/>
      <w:tcPr>
        <w:shd w:val="clear" w:color="auto" w:fill="D9EBDF" w:themeFill="accent2" w:themeFillTint="33"/>
      </w:tcPr>
    </w:tblStylePr>
  </w:style>
  <w:style w:type="table" w:styleId="ColorfulList-Accent3">
    <w:name w:val="Colorful List Accent 3"/>
    <w:basedOn w:val="TableNormal"/>
    <w:uiPriority w:val="72"/>
    <w:semiHidden/>
    <w:unhideWhenUsed/>
    <w:rsid w:val="00572222"/>
    <w:pPr>
      <w:spacing w:after="0"/>
    </w:pPr>
    <w:rPr>
      <w:color w:val="20436D" w:themeColor="text1"/>
    </w:rPr>
    <w:tblPr>
      <w:tblStyleRowBandSize w:val="1"/>
      <w:tblStyleColBandSize w:val="1"/>
    </w:tblPr>
    <w:tcPr>
      <w:shd w:val="clear" w:color="auto" w:fill="F2F8F0" w:themeFill="accent3" w:themeFillTint="19"/>
    </w:tcPr>
    <w:tblStylePr w:type="firstRow">
      <w:rPr>
        <w:b/>
        <w:bCs/>
        <w:color w:val="FFFFFF" w:themeColor="background1"/>
      </w:rPr>
      <w:tblPr/>
      <w:tcPr>
        <w:tcBorders>
          <w:bottom w:val="single" w:sz="12" w:space="0" w:color="FFFFFF" w:themeColor="background1"/>
        </w:tcBorders>
        <w:shd w:val="clear" w:color="auto" w:fill="EC9C12" w:themeFill="accent4" w:themeFillShade="CC"/>
      </w:tcPr>
    </w:tblStylePr>
    <w:tblStylePr w:type="lastRow">
      <w:rPr>
        <w:b/>
        <w:bCs/>
        <w:color w:val="EC9C12" w:themeColor="accent4"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ED9" w:themeFill="accent3" w:themeFillTint="3F"/>
      </w:tcPr>
    </w:tblStylePr>
    <w:tblStylePr w:type="band1Horz">
      <w:tblPr/>
      <w:tcPr>
        <w:shd w:val="clear" w:color="auto" w:fill="E5F1E0" w:themeFill="accent3" w:themeFillTint="33"/>
      </w:tcPr>
    </w:tblStylePr>
  </w:style>
  <w:style w:type="table" w:styleId="ColorfulList-Accent4">
    <w:name w:val="Colorful List Accent 4"/>
    <w:basedOn w:val="TableNormal"/>
    <w:uiPriority w:val="72"/>
    <w:semiHidden/>
    <w:unhideWhenUsed/>
    <w:rsid w:val="00572222"/>
    <w:pPr>
      <w:spacing w:after="0"/>
    </w:pPr>
    <w:rPr>
      <w:color w:val="20436D" w:themeColor="text1"/>
    </w:rPr>
    <w:tblPr>
      <w:tblStyleRowBandSize w:val="1"/>
      <w:tblStyleColBandSize w:val="1"/>
    </w:tblPr>
    <w:tcPr>
      <w:shd w:val="clear" w:color="auto" w:fill="FDF7ED" w:themeFill="accent4" w:themeFillTint="19"/>
    </w:tcPr>
    <w:tblStylePr w:type="firstRow">
      <w:rPr>
        <w:b/>
        <w:bCs/>
        <w:color w:val="FFFFFF" w:themeColor="background1"/>
      </w:rPr>
      <w:tblPr/>
      <w:tcPr>
        <w:tcBorders>
          <w:bottom w:val="single" w:sz="12" w:space="0" w:color="FFFFFF" w:themeColor="background1"/>
        </w:tcBorders>
        <w:shd w:val="clear" w:color="auto" w:fill="60A047" w:themeFill="accent3" w:themeFillShade="CC"/>
      </w:tcPr>
    </w:tblStylePr>
    <w:tblStylePr w:type="lastRow">
      <w:rPr>
        <w:b/>
        <w:bCs/>
        <w:color w:val="60A047" w:themeColor="accent3"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D3" w:themeFill="accent4" w:themeFillTint="3F"/>
      </w:tcPr>
    </w:tblStylePr>
    <w:tblStylePr w:type="band1Horz">
      <w:tblPr/>
      <w:tcPr>
        <w:shd w:val="clear" w:color="auto" w:fill="FCF0DB" w:themeFill="accent4" w:themeFillTint="33"/>
      </w:tcPr>
    </w:tblStylePr>
  </w:style>
  <w:style w:type="table" w:styleId="ColorfulList-Accent5">
    <w:name w:val="Colorful List Accent 5"/>
    <w:basedOn w:val="TableNormal"/>
    <w:uiPriority w:val="72"/>
    <w:semiHidden/>
    <w:unhideWhenUsed/>
    <w:rsid w:val="00572222"/>
    <w:pPr>
      <w:spacing w:after="0"/>
    </w:pPr>
    <w:rPr>
      <w:color w:val="20436D" w:themeColor="text1"/>
    </w:rPr>
    <w:tblPr>
      <w:tblStyleRowBandSize w:val="1"/>
      <w:tblStyleColBandSize w:val="1"/>
    </w:tblPr>
    <w:tcPr>
      <w:shd w:val="clear" w:color="auto" w:fill="FCF2EC" w:themeFill="accent5" w:themeFillTint="19"/>
    </w:tcPr>
    <w:tblStylePr w:type="firstRow">
      <w:rPr>
        <w:b/>
        <w:bCs/>
        <w:color w:val="FFFFFF" w:themeColor="background1"/>
      </w:rPr>
      <w:tblPr/>
      <w:tcPr>
        <w:tcBorders>
          <w:bottom w:val="single" w:sz="12" w:space="0" w:color="FFFFFF" w:themeColor="background1"/>
        </w:tcBorders>
        <w:shd w:val="clear" w:color="auto" w:fill="98FFFF" w:themeFill="accent6" w:themeFillShade="CC"/>
      </w:tcPr>
    </w:tblStylePr>
    <w:tblStylePr w:type="lastRow">
      <w:rPr>
        <w:b/>
        <w:bCs/>
        <w:color w:val="98FFFF" w:themeColor="accent6"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FD1" w:themeFill="accent5" w:themeFillTint="3F"/>
      </w:tcPr>
    </w:tblStylePr>
    <w:tblStylePr w:type="band1Horz">
      <w:tblPr/>
      <w:tcPr>
        <w:shd w:val="clear" w:color="auto" w:fill="F9E5DA" w:themeFill="accent5" w:themeFillTint="33"/>
      </w:tcPr>
    </w:tblStylePr>
  </w:style>
  <w:style w:type="table" w:styleId="ColorfulList-Accent6">
    <w:name w:val="Colorful List Accent 6"/>
    <w:basedOn w:val="TableNormal"/>
    <w:uiPriority w:val="72"/>
    <w:semiHidden/>
    <w:unhideWhenUsed/>
    <w:rsid w:val="00572222"/>
    <w:pPr>
      <w:spacing w:after="0"/>
    </w:pPr>
    <w:rPr>
      <w:color w:val="20436D" w:themeColor="text1"/>
    </w:rPr>
    <w:tblPr>
      <w:tblStyleRowBandSize w:val="1"/>
      <w:tblStyleColBandSize w:val="1"/>
    </w:tblPr>
    <w:tcPr>
      <w:shd w:val="clear" w:color="auto" w:fill="FEFFFF" w:themeFill="accent6" w:themeFillTint="19"/>
    </w:tcPr>
    <w:tblStylePr w:type="firstRow">
      <w:rPr>
        <w:b/>
        <w:bCs/>
        <w:color w:val="FFFFFF" w:themeColor="background1"/>
      </w:rPr>
      <w:tblPr/>
      <w:tcPr>
        <w:tcBorders>
          <w:bottom w:val="single" w:sz="12" w:space="0" w:color="FFFFFF" w:themeColor="background1"/>
        </w:tcBorders>
        <w:shd w:val="clear" w:color="auto" w:fill="D15E1F" w:themeFill="accent5" w:themeFillShade="CC"/>
      </w:tcPr>
    </w:tblStylePr>
    <w:tblStylePr w:type="lastRow">
      <w:rPr>
        <w:b/>
        <w:bCs/>
        <w:color w:val="D15E1F" w:themeColor="accent5" w:themeShade="CC"/>
      </w:rPr>
      <w:tblPr/>
      <w:tcPr>
        <w:tcBorders>
          <w:top w:val="single" w:sz="12" w:space="0" w:color="20436D"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FFF" w:themeFill="accent6" w:themeFillTint="3F"/>
      </w:tcPr>
    </w:tblStylePr>
    <w:tblStylePr w:type="band1Horz">
      <w:tblPr/>
      <w:tcPr>
        <w:shd w:val="clear" w:color="auto" w:fill="FEFFFF" w:themeFill="accent6" w:themeFillTint="33"/>
      </w:tcPr>
    </w:tblStylePr>
  </w:style>
  <w:style w:type="table" w:styleId="ColorfulShading">
    <w:name w:val="Colorful Shading"/>
    <w:basedOn w:val="TableNormal"/>
    <w:uiPriority w:val="71"/>
    <w:semiHidden/>
    <w:unhideWhenUsed/>
    <w:rsid w:val="00572222"/>
    <w:pPr>
      <w:spacing w:after="0"/>
    </w:pPr>
    <w:rPr>
      <w:color w:val="20436D" w:themeColor="text1"/>
    </w:rPr>
    <w:tblPr>
      <w:tblStyleRowBandSize w:val="1"/>
      <w:tblStyleColBandSize w:val="1"/>
      <w:tblBorders>
        <w:top w:val="single" w:sz="24" w:space="0" w:color="4C9664" w:themeColor="accent2"/>
        <w:left w:val="single" w:sz="4" w:space="0" w:color="20436D" w:themeColor="text1"/>
        <w:bottom w:val="single" w:sz="4" w:space="0" w:color="20436D" w:themeColor="text1"/>
        <w:right w:val="single" w:sz="4" w:space="0" w:color="20436D" w:themeColor="text1"/>
        <w:insideH w:val="single" w:sz="4" w:space="0" w:color="FFFFFF" w:themeColor="background1"/>
        <w:insideV w:val="single" w:sz="4" w:space="0" w:color="FFFFFF" w:themeColor="background1"/>
      </w:tblBorders>
    </w:tblPr>
    <w:tcPr>
      <w:shd w:val="clear" w:color="auto" w:fill="E2EBF6" w:themeFill="text1" w:themeFillTint="19"/>
    </w:tcPr>
    <w:tblStylePr w:type="firstRow">
      <w:rPr>
        <w:b/>
        <w:bCs/>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741" w:themeFill="text1" w:themeFillShade="99"/>
      </w:tcPr>
    </w:tblStylePr>
    <w:tblStylePr w:type="firstCol">
      <w:rPr>
        <w:color w:val="FFFFFF" w:themeColor="background1"/>
      </w:rPr>
      <w:tblPr/>
      <w:tcPr>
        <w:tcBorders>
          <w:top w:val="nil"/>
          <w:left w:val="nil"/>
          <w:bottom w:val="nil"/>
          <w:right w:val="nil"/>
          <w:insideH w:val="single" w:sz="4" w:space="0" w:color="132741" w:themeColor="text1" w:themeShade="99"/>
          <w:insideV w:val="nil"/>
        </w:tcBorders>
        <w:shd w:val="clear" w:color="auto" w:fill="13274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83151" w:themeFill="text1" w:themeFillShade="BF"/>
      </w:tcPr>
    </w:tblStylePr>
    <w:tblStylePr w:type="band1Vert">
      <w:tblPr/>
      <w:tcPr>
        <w:shd w:val="clear" w:color="auto" w:fill="8CB1DD" w:themeFill="text1" w:themeFillTint="66"/>
      </w:tcPr>
    </w:tblStylePr>
    <w:tblStylePr w:type="band1Horz">
      <w:tblPr/>
      <w:tcPr>
        <w:shd w:val="clear" w:color="auto" w:fill="709ED5" w:themeFill="text1" w:themeFillTint="7F"/>
      </w:tcPr>
    </w:tblStylePr>
    <w:tblStylePr w:type="neCell">
      <w:rPr>
        <w:color w:val="20436D" w:themeColor="text1"/>
      </w:rPr>
    </w:tblStylePr>
    <w:tblStylePr w:type="nwCell">
      <w:rPr>
        <w:color w:val="20436D" w:themeColor="text1"/>
      </w:rPr>
    </w:tblStylePr>
  </w:style>
  <w:style w:type="table" w:styleId="ColorfulShading-Accent1">
    <w:name w:val="Colorful Shading Accent 1"/>
    <w:basedOn w:val="TableNormal"/>
    <w:uiPriority w:val="71"/>
    <w:semiHidden/>
    <w:unhideWhenUsed/>
    <w:rsid w:val="00572222"/>
    <w:pPr>
      <w:spacing w:after="0"/>
    </w:pPr>
    <w:rPr>
      <w:color w:val="20436D" w:themeColor="text1"/>
    </w:rPr>
    <w:tblPr>
      <w:tblStyleRowBandSize w:val="1"/>
      <w:tblStyleColBandSize w:val="1"/>
      <w:tblBorders>
        <w:top w:val="single" w:sz="24" w:space="0" w:color="4C9664" w:themeColor="accent2"/>
        <w:left w:val="single" w:sz="4" w:space="0" w:color="5394BA" w:themeColor="accent1"/>
        <w:bottom w:val="single" w:sz="4" w:space="0" w:color="5394BA" w:themeColor="accent1"/>
        <w:right w:val="single" w:sz="4" w:space="0" w:color="5394BA" w:themeColor="accent1"/>
        <w:insideH w:val="single" w:sz="4" w:space="0" w:color="FFFFFF" w:themeColor="background1"/>
        <w:insideV w:val="single" w:sz="4" w:space="0" w:color="FFFFFF" w:themeColor="background1"/>
      </w:tblBorders>
    </w:tblPr>
    <w:tcPr>
      <w:shd w:val="clear" w:color="auto" w:fill="EEF4F8" w:themeFill="accent1" w:themeFillTint="19"/>
    </w:tcPr>
    <w:tblStylePr w:type="firstRow">
      <w:rPr>
        <w:b/>
        <w:bCs/>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5973" w:themeFill="accent1" w:themeFillShade="99"/>
      </w:tcPr>
    </w:tblStylePr>
    <w:tblStylePr w:type="firstCol">
      <w:rPr>
        <w:color w:val="FFFFFF" w:themeColor="background1"/>
      </w:rPr>
      <w:tblPr/>
      <w:tcPr>
        <w:tcBorders>
          <w:top w:val="nil"/>
          <w:left w:val="nil"/>
          <w:bottom w:val="nil"/>
          <w:right w:val="nil"/>
          <w:insideH w:val="single" w:sz="4" w:space="0" w:color="2E5973" w:themeColor="accent1" w:themeShade="99"/>
          <w:insideV w:val="nil"/>
        </w:tcBorders>
        <w:shd w:val="clear" w:color="auto" w:fill="2E59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E5973" w:themeFill="accent1" w:themeFillShade="99"/>
      </w:tcPr>
    </w:tblStylePr>
    <w:tblStylePr w:type="band1Vert">
      <w:tblPr/>
      <w:tcPr>
        <w:shd w:val="clear" w:color="auto" w:fill="BAD3E3" w:themeFill="accent1" w:themeFillTint="66"/>
      </w:tcPr>
    </w:tblStylePr>
    <w:tblStylePr w:type="band1Horz">
      <w:tblPr/>
      <w:tcPr>
        <w:shd w:val="clear" w:color="auto" w:fill="A9C9DC" w:themeFill="accent1" w:themeFillTint="7F"/>
      </w:tcPr>
    </w:tblStylePr>
    <w:tblStylePr w:type="neCell">
      <w:rPr>
        <w:color w:val="20436D" w:themeColor="text1"/>
      </w:rPr>
    </w:tblStylePr>
    <w:tblStylePr w:type="nwCell">
      <w:rPr>
        <w:color w:val="20436D" w:themeColor="text1"/>
      </w:rPr>
    </w:tblStylePr>
  </w:style>
  <w:style w:type="table" w:styleId="ColorfulShading-Accent2">
    <w:name w:val="Colorful Shading Accent 2"/>
    <w:basedOn w:val="TableNormal"/>
    <w:uiPriority w:val="71"/>
    <w:semiHidden/>
    <w:unhideWhenUsed/>
    <w:rsid w:val="00572222"/>
    <w:pPr>
      <w:spacing w:after="0"/>
    </w:pPr>
    <w:rPr>
      <w:color w:val="20436D" w:themeColor="text1"/>
    </w:rPr>
    <w:tblPr>
      <w:tblStyleRowBandSize w:val="1"/>
      <w:tblStyleColBandSize w:val="1"/>
      <w:tblBorders>
        <w:top w:val="single" w:sz="24" w:space="0" w:color="4C9664" w:themeColor="accent2"/>
        <w:left w:val="single" w:sz="4" w:space="0" w:color="4C9664" w:themeColor="accent2"/>
        <w:bottom w:val="single" w:sz="4" w:space="0" w:color="4C9664" w:themeColor="accent2"/>
        <w:right w:val="single" w:sz="4" w:space="0" w:color="4C9664" w:themeColor="accent2"/>
        <w:insideH w:val="single" w:sz="4" w:space="0" w:color="FFFFFF" w:themeColor="background1"/>
        <w:insideV w:val="single" w:sz="4" w:space="0" w:color="FFFFFF" w:themeColor="background1"/>
      </w:tblBorders>
    </w:tblPr>
    <w:tcPr>
      <w:shd w:val="clear" w:color="auto" w:fill="ECF5EF" w:themeFill="accent2" w:themeFillTint="19"/>
    </w:tcPr>
    <w:tblStylePr w:type="firstRow">
      <w:rPr>
        <w:b/>
        <w:bCs/>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593B" w:themeFill="accent2" w:themeFillShade="99"/>
      </w:tcPr>
    </w:tblStylePr>
    <w:tblStylePr w:type="firstCol">
      <w:rPr>
        <w:color w:val="FFFFFF" w:themeColor="background1"/>
      </w:rPr>
      <w:tblPr/>
      <w:tcPr>
        <w:tcBorders>
          <w:top w:val="nil"/>
          <w:left w:val="nil"/>
          <w:bottom w:val="nil"/>
          <w:right w:val="nil"/>
          <w:insideH w:val="single" w:sz="4" w:space="0" w:color="2D593B" w:themeColor="accent2" w:themeShade="99"/>
          <w:insideV w:val="nil"/>
        </w:tcBorders>
        <w:shd w:val="clear" w:color="auto" w:fill="2D59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593B" w:themeFill="accent2" w:themeFillShade="99"/>
      </w:tcPr>
    </w:tblStylePr>
    <w:tblStylePr w:type="band1Vert">
      <w:tblPr/>
      <w:tcPr>
        <w:shd w:val="clear" w:color="auto" w:fill="B3D8BF" w:themeFill="accent2" w:themeFillTint="66"/>
      </w:tcPr>
    </w:tblStylePr>
    <w:tblStylePr w:type="band1Horz">
      <w:tblPr/>
      <w:tcPr>
        <w:shd w:val="clear" w:color="auto" w:fill="A1CFAF" w:themeFill="accent2" w:themeFillTint="7F"/>
      </w:tcPr>
    </w:tblStylePr>
    <w:tblStylePr w:type="neCell">
      <w:rPr>
        <w:color w:val="20436D" w:themeColor="text1"/>
      </w:rPr>
    </w:tblStylePr>
    <w:tblStylePr w:type="nwCell">
      <w:rPr>
        <w:color w:val="20436D" w:themeColor="text1"/>
      </w:rPr>
    </w:tblStylePr>
  </w:style>
  <w:style w:type="table" w:styleId="ColorfulShading-Accent3">
    <w:name w:val="Colorful Shading Accent 3"/>
    <w:basedOn w:val="TableNormal"/>
    <w:uiPriority w:val="71"/>
    <w:semiHidden/>
    <w:unhideWhenUsed/>
    <w:rsid w:val="00572222"/>
    <w:pPr>
      <w:spacing w:after="0"/>
    </w:pPr>
    <w:rPr>
      <w:color w:val="20436D" w:themeColor="text1"/>
    </w:rPr>
    <w:tblPr>
      <w:tblStyleRowBandSize w:val="1"/>
      <w:tblStyleColBandSize w:val="1"/>
      <w:tblBorders>
        <w:top w:val="single" w:sz="24" w:space="0" w:color="F1B54E" w:themeColor="accent4"/>
        <w:left w:val="single" w:sz="4" w:space="0" w:color="7FBB67" w:themeColor="accent3"/>
        <w:bottom w:val="single" w:sz="4" w:space="0" w:color="7FBB67" w:themeColor="accent3"/>
        <w:right w:val="single" w:sz="4" w:space="0" w:color="7FBB67" w:themeColor="accent3"/>
        <w:insideH w:val="single" w:sz="4" w:space="0" w:color="FFFFFF" w:themeColor="background1"/>
        <w:insideV w:val="single" w:sz="4" w:space="0" w:color="FFFFFF" w:themeColor="background1"/>
      </w:tblBorders>
    </w:tblPr>
    <w:tcPr>
      <w:shd w:val="clear" w:color="auto" w:fill="F2F8F0" w:themeFill="accent3" w:themeFillTint="19"/>
    </w:tcPr>
    <w:tblStylePr w:type="firstRow">
      <w:rPr>
        <w:b/>
        <w:bCs/>
      </w:rPr>
      <w:tblPr/>
      <w:tcPr>
        <w:tcBorders>
          <w:top w:val="nil"/>
          <w:left w:val="nil"/>
          <w:bottom w:val="single" w:sz="24" w:space="0" w:color="F1B54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7835" w:themeFill="accent3" w:themeFillShade="99"/>
      </w:tcPr>
    </w:tblStylePr>
    <w:tblStylePr w:type="firstCol">
      <w:rPr>
        <w:color w:val="FFFFFF" w:themeColor="background1"/>
      </w:rPr>
      <w:tblPr/>
      <w:tcPr>
        <w:tcBorders>
          <w:top w:val="nil"/>
          <w:left w:val="nil"/>
          <w:bottom w:val="nil"/>
          <w:right w:val="nil"/>
          <w:insideH w:val="single" w:sz="4" w:space="0" w:color="487835" w:themeColor="accent3" w:themeShade="99"/>
          <w:insideV w:val="nil"/>
        </w:tcBorders>
        <w:shd w:val="clear" w:color="auto" w:fill="4878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87835" w:themeFill="accent3" w:themeFillShade="99"/>
      </w:tcPr>
    </w:tblStylePr>
    <w:tblStylePr w:type="band1Vert">
      <w:tblPr/>
      <w:tcPr>
        <w:shd w:val="clear" w:color="auto" w:fill="CBE3C2" w:themeFill="accent3" w:themeFillTint="66"/>
      </w:tcPr>
    </w:tblStylePr>
    <w:tblStylePr w:type="band1Horz">
      <w:tblPr/>
      <w:tcPr>
        <w:shd w:val="clear" w:color="auto" w:fill="BFDDB3" w:themeFill="accent3" w:themeFillTint="7F"/>
      </w:tcPr>
    </w:tblStylePr>
  </w:style>
  <w:style w:type="table" w:styleId="ColorfulShading-Accent4">
    <w:name w:val="Colorful Shading Accent 4"/>
    <w:basedOn w:val="TableNormal"/>
    <w:uiPriority w:val="71"/>
    <w:semiHidden/>
    <w:unhideWhenUsed/>
    <w:rsid w:val="00572222"/>
    <w:pPr>
      <w:spacing w:after="0"/>
    </w:pPr>
    <w:rPr>
      <w:color w:val="20436D" w:themeColor="text1"/>
    </w:rPr>
    <w:tblPr>
      <w:tblStyleRowBandSize w:val="1"/>
      <w:tblStyleColBandSize w:val="1"/>
      <w:tblBorders>
        <w:top w:val="single" w:sz="24" w:space="0" w:color="7FBB67" w:themeColor="accent3"/>
        <w:left w:val="single" w:sz="4" w:space="0" w:color="F1B54E" w:themeColor="accent4"/>
        <w:bottom w:val="single" w:sz="4" w:space="0" w:color="F1B54E" w:themeColor="accent4"/>
        <w:right w:val="single" w:sz="4" w:space="0" w:color="F1B54E" w:themeColor="accent4"/>
        <w:insideH w:val="single" w:sz="4" w:space="0" w:color="FFFFFF" w:themeColor="background1"/>
        <w:insideV w:val="single" w:sz="4" w:space="0" w:color="FFFFFF" w:themeColor="background1"/>
      </w:tblBorders>
    </w:tblPr>
    <w:tcPr>
      <w:shd w:val="clear" w:color="auto" w:fill="FDF7ED" w:themeFill="accent4" w:themeFillTint="19"/>
    </w:tcPr>
    <w:tblStylePr w:type="firstRow">
      <w:rPr>
        <w:b/>
        <w:bCs/>
      </w:rPr>
      <w:tblPr/>
      <w:tcPr>
        <w:tcBorders>
          <w:top w:val="nil"/>
          <w:left w:val="nil"/>
          <w:bottom w:val="single" w:sz="24" w:space="0" w:color="7FBB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1750E" w:themeFill="accent4" w:themeFillShade="99"/>
      </w:tcPr>
    </w:tblStylePr>
    <w:tblStylePr w:type="firstCol">
      <w:rPr>
        <w:color w:val="FFFFFF" w:themeColor="background1"/>
      </w:rPr>
      <w:tblPr/>
      <w:tcPr>
        <w:tcBorders>
          <w:top w:val="nil"/>
          <w:left w:val="nil"/>
          <w:bottom w:val="nil"/>
          <w:right w:val="nil"/>
          <w:insideH w:val="single" w:sz="4" w:space="0" w:color="B1750E" w:themeColor="accent4" w:themeShade="99"/>
          <w:insideV w:val="nil"/>
        </w:tcBorders>
        <w:shd w:val="clear" w:color="auto" w:fill="B175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1750E" w:themeFill="accent4" w:themeFillShade="99"/>
      </w:tcPr>
    </w:tblStylePr>
    <w:tblStylePr w:type="band1Vert">
      <w:tblPr/>
      <w:tcPr>
        <w:shd w:val="clear" w:color="auto" w:fill="F9E1B7" w:themeFill="accent4" w:themeFillTint="66"/>
      </w:tcPr>
    </w:tblStylePr>
    <w:tblStylePr w:type="band1Horz">
      <w:tblPr/>
      <w:tcPr>
        <w:shd w:val="clear" w:color="auto" w:fill="F8DAA6" w:themeFill="accent4" w:themeFillTint="7F"/>
      </w:tcPr>
    </w:tblStylePr>
    <w:tblStylePr w:type="neCell">
      <w:rPr>
        <w:color w:val="20436D" w:themeColor="text1"/>
      </w:rPr>
    </w:tblStylePr>
    <w:tblStylePr w:type="nwCell">
      <w:rPr>
        <w:color w:val="20436D" w:themeColor="text1"/>
      </w:rPr>
    </w:tblStylePr>
  </w:style>
  <w:style w:type="table" w:styleId="ColorfulShading-Accent5">
    <w:name w:val="Colorful Shading Accent 5"/>
    <w:basedOn w:val="TableNormal"/>
    <w:uiPriority w:val="71"/>
    <w:semiHidden/>
    <w:unhideWhenUsed/>
    <w:rsid w:val="00572222"/>
    <w:pPr>
      <w:spacing w:after="0"/>
    </w:pPr>
    <w:rPr>
      <w:color w:val="20436D" w:themeColor="text1"/>
    </w:rPr>
    <w:tblPr>
      <w:tblStyleRowBandSize w:val="1"/>
      <w:tblStyleColBandSize w:val="1"/>
      <w:tblBorders>
        <w:top w:val="single" w:sz="24" w:space="0" w:color="FEFFFF" w:themeColor="accent6"/>
        <w:left w:val="single" w:sz="4" w:space="0" w:color="E48048" w:themeColor="accent5"/>
        <w:bottom w:val="single" w:sz="4" w:space="0" w:color="E48048" w:themeColor="accent5"/>
        <w:right w:val="single" w:sz="4" w:space="0" w:color="E48048" w:themeColor="accent5"/>
        <w:insideH w:val="single" w:sz="4" w:space="0" w:color="FFFFFF" w:themeColor="background1"/>
        <w:insideV w:val="single" w:sz="4" w:space="0" w:color="FFFFFF" w:themeColor="background1"/>
      </w:tblBorders>
    </w:tblPr>
    <w:tcPr>
      <w:shd w:val="clear" w:color="auto" w:fill="FCF2EC" w:themeFill="accent5" w:themeFillTint="19"/>
    </w:tcPr>
    <w:tblStylePr w:type="firstRow">
      <w:rPr>
        <w:b/>
        <w:bCs/>
      </w:rPr>
      <w:tblPr/>
      <w:tcPr>
        <w:tcBorders>
          <w:top w:val="nil"/>
          <w:left w:val="nil"/>
          <w:bottom w:val="single" w:sz="24" w:space="0" w:color="FE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4617" w:themeFill="accent5" w:themeFillShade="99"/>
      </w:tcPr>
    </w:tblStylePr>
    <w:tblStylePr w:type="firstCol">
      <w:rPr>
        <w:color w:val="FFFFFF" w:themeColor="background1"/>
      </w:rPr>
      <w:tblPr/>
      <w:tcPr>
        <w:tcBorders>
          <w:top w:val="nil"/>
          <w:left w:val="nil"/>
          <w:bottom w:val="nil"/>
          <w:right w:val="nil"/>
          <w:insideH w:val="single" w:sz="4" w:space="0" w:color="9C4617" w:themeColor="accent5" w:themeShade="99"/>
          <w:insideV w:val="nil"/>
        </w:tcBorders>
        <w:shd w:val="clear" w:color="auto" w:fill="9C461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C4617" w:themeFill="accent5" w:themeFillShade="99"/>
      </w:tcPr>
    </w:tblStylePr>
    <w:tblStylePr w:type="band1Vert">
      <w:tblPr/>
      <w:tcPr>
        <w:shd w:val="clear" w:color="auto" w:fill="F4CCB5" w:themeFill="accent5" w:themeFillTint="66"/>
      </w:tcPr>
    </w:tblStylePr>
    <w:tblStylePr w:type="band1Horz">
      <w:tblPr/>
      <w:tcPr>
        <w:shd w:val="clear" w:color="auto" w:fill="F1BFA3" w:themeFill="accent5" w:themeFillTint="7F"/>
      </w:tcPr>
    </w:tblStylePr>
    <w:tblStylePr w:type="neCell">
      <w:rPr>
        <w:color w:val="20436D" w:themeColor="text1"/>
      </w:rPr>
    </w:tblStylePr>
    <w:tblStylePr w:type="nwCell">
      <w:rPr>
        <w:color w:val="20436D" w:themeColor="text1"/>
      </w:rPr>
    </w:tblStylePr>
  </w:style>
  <w:style w:type="table" w:styleId="ColorfulShading-Accent6">
    <w:name w:val="Colorful Shading Accent 6"/>
    <w:basedOn w:val="TableNormal"/>
    <w:uiPriority w:val="71"/>
    <w:semiHidden/>
    <w:unhideWhenUsed/>
    <w:rsid w:val="00572222"/>
    <w:pPr>
      <w:spacing w:after="0"/>
    </w:pPr>
    <w:rPr>
      <w:color w:val="20436D" w:themeColor="text1"/>
    </w:rPr>
    <w:tblPr>
      <w:tblStyleRowBandSize w:val="1"/>
      <w:tblStyleColBandSize w:val="1"/>
      <w:tblBorders>
        <w:top w:val="single" w:sz="24" w:space="0" w:color="E48048" w:themeColor="accent5"/>
        <w:left w:val="single" w:sz="4" w:space="0" w:color="FEFFFF" w:themeColor="accent6"/>
        <w:bottom w:val="single" w:sz="4" w:space="0" w:color="FEFFFF" w:themeColor="accent6"/>
        <w:right w:val="single" w:sz="4" w:space="0" w:color="FEFFFF" w:themeColor="accent6"/>
        <w:insideH w:val="single" w:sz="4" w:space="0" w:color="FFFFFF" w:themeColor="background1"/>
        <w:insideV w:val="single" w:sz="4" w:space="0" w:color="FFFFFF" w:themeColor="background1"/>
      </w:tblBorders>
    </w:tblPr>
    <w:tcPr>
      <w:shd w:val="clear" w:color="auto" w:fill="FEFFFF" w:themeFill="accent6" w:themeFillTint="19"/>
    </w:tcPr>
    <w:tblStylePr w:type="firstRow">
      <w:rPr>
        <w:b/>
        <w:bCs/>
      </w:rPr>
      <w:tblPr/>
      <w:tcPr>
        <w:tcBorders>
          <w:top w:val="nil"/>
          <w:left w:val="nil"/>
          <w:bottom w:val="single" w:sz="24" w:space="0" w:color="E4804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FFFF" w:themeFill="accent6" w:themeFillShade="99"/>
      </w:tcPr>
    </w:tblStylePr>
    <w:tblStylePr w:type="firstCol">
      <w:rPr>
        <w:color w:val="FFFFFF" w:themeColor="background1"/>
      </w:rPr>
      <w:tblPr/>
      <w:tcPr>
        <w:tcBorders>
          <w:top w:val="nil"/>
          <w:left w:val="nil"/>
          <w:bottom w:val="nil"/>
          <w:right w:val="nil"/>
          <w:insideH w:val="single" w:sz="4" w:space="0" w:color="32FFFF" w:themeColor="accent6" w:themeShade="99"/>
          <w:insideV w:val="nil"/>
        </w:tcBorders>
        <w:shd w:val="clear" w:color="auto" w:fill="32FFF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2FFFF" w:themeFill="accent6" w:themeFillShade="99"/>
      </w:tcPr>
    </w:tblStylePr>
    <w:tblStylePr w:type="band1Vert">
      <w:tblPr/>
      <w:tcPr>
        <w:shd w:val="clear" w:color="auto" w:fill="FEFFFF" w:themeFill="accent6" w:themeFillTint="66"/>
      </w:tcPr>
    </w:tblStylePr>
    <w:tblStylePr w:type="band1Horz">
      <w:tblPr/>
      <w:tcPr>
        <w:shd w:val="clear" w:color="auto" w:fill="FEFFFF" w:themeFill="accent6" w:themeFillTint="7F"/>
      </w:tcPr>
    </w:tblStylePr>
    <w:tblStylePr w:type="neCell">
      <w:rPr>
        <w:color w:val="20436D" w:themeColor="text1"/>
      </w:rPr>
    </w:tblStylePr>
    <w:tblStylePr w:type="nwCell">
      <w:rPr>
        <w:color w:val="20436D"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pPr>
    <w:rPr>
      <w:color w:val="FFFFFF" w:themeColor="background1"/>
    </w:rPr>
    <w:tblPr>
      <w:tblStyleRowBandSize w:val="1"/>
      <w:tblStyleColBandSize w:val="1"/>
    </w:tblPr>
    <w:tcPr>
      <w:shd w:val="clear" w:color="auto" w:fill="20436D" w:themeFill="text1"/>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10213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83151"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83151" w:themeFill="text1" w:themeFillShade="BF"/>
      </w:tcPr>
    </w:tblStylePr>
    <w:tblStylePr w:type="band1Vert">
      <w:tblPr/>
      <w:tcPr>
        <w:tcBorders>
          <w:top w:val="nil"/>
          <w:left w:val="nil"/>
          <w:bottom w:val="nil"/>
          <w:right w:val="nil"/>
          <w:insideH w:val="nil"/>
          <w:insideV w:val="nil"/>
        </w:tcBorders>
        <w:shd w:val="clear" w:color="auto" w:fill="183151" w:themeFill="text1" w:themeFillShade="BF"/>
      </w:tcPr>
    </w:tblStylePr>
    <w:tblStylePr w:type="band1Horz">
      <w:tblPr/>
      <w:tcPr>
        <w:tcBorders>
          <w:top w:val="nil"/>
          <w:left w:val="nil"/>
          <w:bottom w:val="nil"/>
          <w:right w:val="nil"/>
          <w:insideH w:val="nil"/>
          <w:insideV w:val="nil"/>
        </w:tcBorders>
        <w:shd w:val="clear" w:color="auto" w:fill="183151" w:themeFill="text1" w:themeFillShade="BF"/>
      </w:tcPr>
    </w:tblStylePr>
  </w:style>
  <w:style w:type="table" w:styleId="DarkList-Accent1">
    <w:name w:val="Dark List Accent 1"/>
    <w:basedOn w:val="TableNormal"/>
    <w:uiPriority w:val="70"/>
    <w:semiHidden/>
    <w:unhideWhenUsed/>
    <w:rsid w:val="00572222"/>
    <w:pPr>
      <w:spacing w:after="0"/>
    </w:pPr>
    <w:rPr>
      <w:color w:val="FFFFFF" w:themeColor="background1"/>
    </w:rPr>
    <w:tblPr>
      <w:tblStyleRowBandSize w:val="1"/>
      <w:tblStyleColBandSize w:val="1"/>
    </w:tblPr>
    <w:tcPr>
      <w:shd w:val="clear" w:color="auto" w:fill="53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264A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6F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6F8F" w:themeFill="accent1" w:themeFillShade="BF"/>
      </w:tcPr>
    </w:tblStylePr>
    <w:tblStylePr w:type="band1Vert">
      <w:tblPr/>
      <w:tcPr>
        <w:tcBorders>
          <w:top w:val="nil"/>
          <w:left w:val="nil"/>
          <w:bottom w:val="nil"/>
          <w:right w:val="nil"/>
          <w:insideH w:val="nil"/>
          <w:insideV w:val="nil"/>
        </w:tcBorders>
        <w:shd w:val="clear" w:color="auto" w:fill="396F8F" w:themeFill="accent1" w:themeFillShade="BF"/>
      </w:tcPr>
    </w:tblStylePr>
    <w:tblStylePr w:type="band1Horz">
      <w:tblPr/>
      <w:tcPr>
        <w:tcBorders>
          <w:top w:val="nil"/>
          <w:left w:val="nil"/>
          <w:bottom w:val="nil"/>
          <w:right w:val="nil"/>
          <w:insideH w:val="nil"/>
          <w:insideV w:val="nil"/>
        </w:tcBorders>
        <w:shd w:val="clear" w:color="auto" w:fill="396F8F" w:themeFill="accent1" w:themeFillShade="BF"/>
      </w:tcPr>
    </w:tblStylePr>
  </w:style>
  <w:style w:type="table" w:styleId="DarkList-Accent2">
    <w:name w:val="Dark List Accent 2"/>
    <w:basedOn w:val="TableNormal"/>
    <w:uiPriority w:val="70"/>
    <w:semiHidden/>
    <w:unhideWhenUsed/>
    <w:rsid w:val="00572222"/>
    <w:pPr>
      <w:spacing w:after="0"/>
    </w:pPr>
    <w:rPr>
      <w:color w:val="FFFFFF" w:themeColor="background1"/>
    </w:rPr>
    <w:tblPr>
      <w:tblStyleRowBandSize w:val="1"/>
      <w:tblStyleColBandSize w:val="1"/>
    </w:tblPr>
    <w:tcPr>
      <w:shd w:val="clear" w:color="auto" w:fill="4C96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254A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70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704A" w:themeFill="accent2" w:themeFillShade="BF"/>
      </w:tcPr>
    </w:tblStylePr>
    <w:tblStylePr w:type="band1Vert">
      <w:tblPr/>
      <w:tcPr>
        <w:tcBorders>
          <w:top w:val="nil"/>
          <w:left w:val="nil"/>
          <w:bottom w:val="nil"/>
          <w:right w:val="nil"/>
          <w:insideH w:val="nil"/>
          <w:insideV w:val="nil"/>
        </w:tcBorders>
        <w:shd w:val="clear" w:color="auto" w:fill="39704A" w:themeFill="accent2" w:themeFillShade="BF"/>
      </w:tcPr>
    </w:tblStylePr>
    <w:tblStylePr w:type="band1Horz">
      <w:tblPr/>
      <w:tcPr>
        <w:tcBorders>
          <w:top w:val="nil"/>
          <w:left w:val="nil"/>
          <w:bottom w:val="nil"/>
          <w:right w:val="nil"/>
          <w:insideH w:val="nil"/>
          <w:insideV w:val="nil"/>
        </w:tcBorders>
        <w:shd w:val="clear" w:color="auto" w:fill="39704A" w:themeFill="accent2" w:themeFillShade="BF"/>
      </w:tcPr>
    </w:tblStylePr>
  </w:style>
  <w:style w:type="table" w:styleId="DarkList-Accent3">
    <w:name w:val="Dark List Accent 3"/>
    <w:basedOn w:val="TableNormal"/>
    <w:uiPriority w:val="70"/>
    <w:semiHidden/>
    <w:unhideWhenUsed/>
    <w:rsid w:val="00572222"/>
    <w:pPr>
      <w:spacing w:after="0"/>
    </w:pPr>
    <w:rPr>
      <w:color w:val="FFFFFF" w:themeColor="background1"/>
    </w:rPr>
    <w:tblPr>
      <w:tblStyleRowBandSize w:val="1"/>
      <w:tblStyleColBandSize w:val="1"/>
    </w:tblPr>
    <w:tcPr>
      <w:shd w:val="clear" w:color="auto" w:fill="7FBB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3C63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A954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A9543" w:themeFill="accent3" w:themeFillShade="BF"/>
      </w:tcPr>
    </w:tblStylePr>
    <w:tblStylePr w:type="band1Vert">
      <w:tblPr/>
      <w:tcPr>
        <w:tcBorders>
          <w:top w:val="nil"/>
          <w:left w:val="nil"/>
          <w:bottom w:val="nil"/>
          <w:right w:val="nil"/>
          <w:insideH w:val="nil"/>
          <w:insideV w:val="nil"/>
        </w:tcBorders>
        <w:shd w:val="clear" w:color="auto" w:fill="5A9543" w:themeFill="accent3" w:themeFillShade="BF"/>
      </w:tcPr>
    </w:tblStylePr>
    <w:tblStylePr w:type="band1Horz">
      <w:tblPr/>
      <w:tcPr>
        <w:tcBorders>
          <w:top w:val="nil"/>
          <w:left w:val="nil"/>
          <w:bottom w:val="nil"/>
          <w:right w:val="nil"/>
          <w:insideH w:val="nil"/>
          <w:insideV w:val="nil"/>
        </w:tcBorders>
        <w:shd w:val="clear" w:color="auto" w:fill="5A9543" w:themeFill="accent3" w:themeFillShade="BF"/>
      </w:tcPr>
    </w:tblStylePr>
  </w:style>
  <w:style w:type="table" w:styleId="DarkList-Accent4">
    <w:name w:val="Dark List Accent 4"/>
    <w:basedOn w:val="TableNormal"/>
    <w:uiPriority w:val="70"/>
    <w:semiHidden/>
    <w:unhideWhenUsed/>
    <w:rsid w:val="00572222"/>
    <w:pPr>
      <w:spacing w:after="0"/>
    </w:pPr>
    <w:rPr>
      <w:color w:val="FFFFFF" w:themeColor="background1"/>
    </w:rPr>
    <w:tblPr>
      <w:tblStyleRowBandSize w:val="1"/>
      <w:tblStyleColBandSize w:val="1"/>
    </w:tblPr>
    <w:tcPr>
      <w:shd w:val="clear" w:color="auto" w:fill="F1B54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9361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D921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D9211" w:themeFill="accent4" w:themeFillShade="BF"/>
      </w:tcPr>
    </w:tblStylePr>
    <w:tblStylePr w:type="band1Vert">
      <w:tblPr/>
      <w:tcPr>
        <w:tcBorders>
          <w:top w:val="nil"/>
          <w:left w:val="nil"/>
          <w:bottom w:val="nil"/>
          <w:right w:val="nil"/>
          <w:insideH w:val="nil"/>
          <w:insideV w:val="nil"/>
        </w:tcBorders>
        <w:shd w:val="clear" w:color="auto" w:fill="DD9211" w:themeFill="accent4" w:themeFillShade="BF"/>
      </w:tcPr>
    </w:tblStylePr>
    <w:tblStylePr w:type="band1Horz">
      <w:tblPr/>
      <w:tcPr>
        <w:tcBorders>
          <w:top w:val="nil"/>
          <w:left w:val="nil"/>
          <w:bottom w:val="nil"/>
          <w:right w:val="nil"/>
          <w:insideH w:val="nil"/>
          <w:insideV w:val="nil"/>
        </w:tcBorders>
        <w:shd w:val="clear" w:color="auto" w:fill="DD9211" w:themeFill="accent4" w:themeFillShade="BF"/>
      </w:tcPr>
    </w:tblStylePr>
  </w:style>
  <w:style w:type="table" w:styleId="DarkList-Accent5">
    <w:name w:val="Dark List Accent 5"/>
    <w:basedOn w:val="TableNormal"/>
    <w:uiPriority w:val="70"/>
    <w:semiHidden/>
    <w:unhideWhenUsed/>
    <w:rsid w:val="00572222"/>
    <w:pPr>
      <w:spacing w:after="0"/>
    </w:pPr>
    <w:rPr>
      <w:color w:val="FFFFFF" w:themeColor="background1"/>
    </w:rPr>
    <w:tblPr>
      <w:tblStyleRowBandSize w:val="1"/>
      <w:tblStyleColBandSize w:val="1"/>
    </w:tblPr>
    <w:tcPr>
      <w:shd w:val="clear" w:color="auto" w:fill="E4804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823A1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3581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3581D" w:themeFill="accent5" w:themeFillShade="BF"/>
      </w:tcPr>
    </w:tblStylePr>
    <w:tblStylePr w:type="band1Vert">
      <w:tblPr/>
      <w:tcPr>
        <w:tcBorders>
          <w:top w:val="nil"/>
          <w:left w:val="nil"/>
          <w:bottom w:val="nil"/>
          <w:right w:val="nil"/>
          <w:insideH w:val="nil"/>
          <w:insideV w:val="nil"/>
        </w:tcBorders>
        <w:shd w:val="clear" w:color="auto" w:fill="C3581D" w:themeFill="accent5" w:themeFillShade="BF"/>
      </w:tcPr>
    </w:tblStylePr>
    <w:tblStylePr w:type="band1Horz">
      <w:tblPr/>
      <w:tcPr>
        <w:tcBorders>
          <w:top w:val="nil"/>
          <w:left w:val="nil"/>
          <w:bottom w:val="nil"/>
          <w:right w:val="nil"/>
          <w:insideH w:val="nil"/>
          <w:insideV w:val="nil"/>
        </w:tcBorders>
        <w:shd w:val="clear" w:color="auto" w:fill="C3581D" w:themeFill="accent5" w:themeFillShade="BF"/>
      </w:tcPr>
    </w:tblStylePr>
  </w:style>
  <w:style w:type="table" w:styleId="DarkList-Accent6">
    <w:name w:val="Dark List Accent 6"/>
    <w:basedOn w:val="TableNormal"/>
    <w:uiPriority w:val="70"/>
    <w:semiHidden/>
    <w:unhideWhenUsed/>
    <w:rsid w:val="00572222"/>
    <w:pPr>
      <w:spacing w:after="0"/>
    </w:pPr>
    <w:rPr>
      <w:color w:val="FFFFFF" w:themeColor="background1"/>
    </w:rPr>
    <w:tblPr>
      <w:tblStyleRowBandSize w:val="1"/>
      <w:tblStyleColBandSize w:val="1"/>
    </w:tblPr>
    <w:tcPr>
      <w:shd w:val="clear" w:color="auto" w:fill="FE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0436D" w:themeFill="text1"/>
      </w:tcPr>
    </w:tblStylePr>
    <w:tblStylePr w:type="lastRow">
      <w:tblPr/>
      <w:tcPr>
        <w:tcBorders>
          <w:top w:val="single" w:sz="18" w:space="0" w:color="FFFFFF" w:themeColor="background1"/>
          <w:left w:val="nil"/>
          <w:bottom w:val="nil"/>
          <w:right w:val="nil"/>
          <w:insideH w:val="nil"/>
          <w:insideV w:val="nil"/>
        </w:tcBorders>
        <w:shd w:val="clear" w:color="auto" w:fill="00FDF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EFF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EFFFF" w:themeFill="accent6" w:themeFillShade="BF"/>
      </w:tcPr>
    </w:tblStylePr>
    <w:tblStylePr w:type="band1Vert">
      <w:tblPr/>
      <w:tcPr>
        <w:tcBorders>
          <w:top w:val="nil"/>
          <w:left w:val="nil"/>
          <w:bottom w:val="nil"/>
          <w:right w:val="nil"/>
          <w:insideH w:val="nil"/>
          <w:insideV w:val="nil"/>
        </w:tcBorders>
        <w:shd w:val="clear" w:color="auto" w:fill="7EFFFF" w:themeFill="accent6" w:themeFillShade="BF"/>
      </w:tcPr>
    </w:tblStylePr>
    <w:tblStylePr w:type="band1Horz">
      <w:tblPr/>
      <w:tcPr>
        <w:tcBorders>
          <w:top w:val="nil"/>
          <w:left w:val="nil"/>
          <w:bottom w:val="nil"/>
          <w:right w:val="nil"/>
          <w:insideH w:val="nil"/>
          <w:insideV w:val="nil"/>
        </w:tcBorders>
        <w:shd w:val="clear" w:color="auto" w:fill="7EFFFF" w:themeFill="accent6" w:themeFillShade="BF"/>
      </w:tcPr>
    </w:tblStylePr>
  </w:style>
  <w:style w:type="paragraph" w:styleId="DocumentMap">
    <w:name w:val="Document Map"/>
    <w:basedOn w:val="Normal"/>
    <w:link w:val="DocumentMapChar"/>
    <w:uiPriority w:val="99"/>
    <w:semiHidden/>
    <w:unhideWhenUsed/>
    <w:rsid w:val="00572222"/>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264B32"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pPr>
    <w:tblPr>
      <w:tblStyleRowBandSize w:val="1"/>
      <w:tblStyleColBandSize w:val="1"/>
      <w:tblBorders>
        <w:top w:val="single" w:sz="4" w:space="0" w:color="8CB1DD" w:themeColor="text1" w:themeTint="66"/>
        <w:left w:val="single" w:sz="4" w:space="0" w:color="8CB1DD" w:themeColor="text1" w:themeTint="66"/>
        <w:bottom w:val="single" w:sz="4" w:space="0" w:color="8CB1DD" w:themeColor="text1" w:themeTint="66"/>
        <w:right w:val="single" w:sz="4" w:space="0" w:color="8CB1DD" w:themeColor="text1" w:themeTint="66"/>
        <w:insideH w:val="single" w:sz="4" w:space="0" w:color="8CB1DD" w:themeColor="text1" w:themeTint="66"/>
        <w:insideV w:val="single" w:sz="4" w:space="0" w:color="8CB1DD" w:themeColor="text1" w:themeTint="66"/>
      </w:tblBorders>
    </w:tblPr>
    <w:tblStylePr w:type="firstRow">
      <w:rPr>
        <w:b/>
        <w:bCs/>
      </w:rPr>
      <w:tblPr/>
      <w:tcPr>
        <w:tcBorders>
          <w:bottom w:val="single" w:sz="12" w:space="0" w:color="538ACC" w:themeColor="text1" w:themeTint="99"/>
        </w:tcBorders>
      </w:tcPr>
    </w:tblStylePr>
    <w:tblStylePr w:type="lastRow">
      <w:rPr>
        <w:b/>
        <w:bCs/>
      </w:rPr>
      <w:tblPr/>
      <w:tcPr>
        <w:tcBorders>
          <w:top w:val="double" w:sz="2" w:space="0" w:color="538AC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pPr>
    <w:tblPr>
      <w:tblStyleRowBandSize w:val="1"/>
      <w:tblStyleColBandSize w:val="1"/>
      <w:tblBorders>
        <w:top w:val="single" w:sz="4" w:space="0" w:color="BAD3E3" w:themeColor="accent1" w:themeTint="66"/>
        <w:left w:val="single" w:sz="4" w:space="0" w:color="BAD3E3" w:themeColor="accent1" w:themeTint="66"/>
        <w:bottom w:val="single" w:sz="4" w:space="0" w:color="BAD3E3" w:themeColor="accent1" w:themeTint="66"/>
        <w:right w:val="single" w:sz="4" w:space="0" w:color="BAD3E3" w:themeColor="accent1" w:themeTint="66"/>
        <w:insideH w:val="single" w:sz="4" w:space="0" w:color="BAD3E3" w:themeColor="accent1" w:themeTint="66"/>
        <w:insideV w:val="single" w:sz="4" w:space="0" w:color="BAD3E3" w:themeColor="accent1" w:themeTint="66"/>
      </w:tblBorders>
    </w:tblPr>
    <w:tblStylePr w:type="firstRow">
      <w:rPr>
        <w:b/>
        <w:bCs/>
      </w:rPr>
      <w:tblPr/>
      <w:tcPr>
        <w:tcBorders>
          <w:bottom w:val="single" w:sz="12" w:space="0" w:color="97BED5" w:themeColor="accent1" w:themeTint="99"/>
        </w:tcBorders>
      </w:tcPr>
    </w:tblStylePr>
    <w:tblStylePr w:type="lastRow">
      <w:rPr>
        <w:b/>
        <w:bCs/>
      </w:rPr>
      <w:tblPr/>
      <w:tcPr>
        <w:tcBorders>
          <w:top w:val="double" w:sz="2" w:space="0" w:color="97BE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pPr>
    <w:tblPr>
      <w:tblStyleRowBandSize w:val="1"/>
      <w:tblStyleColBandSize w:val="1"/>
      <w:tblBorders>
        <w:top w:val="single" w:sz="4" w:space="0" w:color="B3D8BF" w:themeColor="accent2" w:themeTint="66"/>
        <w:left w:val="single" w:sz="4" w:space="0" w:color="B3D8BF" w:themeColor="accent2" w:themeTint="66"/>
        <w:bottom w:val="single" w:sz="4" w:space="0" w:color="B3D8BF" w:themeColor="accent2" w:themeTint="66"/>
        <w:right w:val="single" w:sz="4" w:space="0" w:color="B3D8BF" w:themeColor="accent2" w:themeTint="66"/>
        <w:insideH w:val="single" w:sz="4" w:space="0" w:color="B3D8BF" w:themeColor="accent2" w:themeTint="66"/>
        <w:insideV w:val="single" w:sz="4" w:space="0" w:color="B3D8BF" w:themeColor="accent2" w:themeTint="66"/>
      </w:tblBorders>
    </w:tblPr>
    <w:tblStylePr w:type="firstRow">
      <w:rPr>
        <w:b/>
        <w:bCs/>
      </w:rPr>
      <w:tblPr/>
      <w:tcPr>
        <w:tcBorders>
          <w:bottom w:val="single" w:sz="12" w:space="0" w:color="8DC59F" w:themeColor="accent2" w:themeTint="99"/>
        </w:tcBorders>
      </w:tcPr>
    </w:tblStylePr>
    <w:tblStylePr w:type="lastRow">
      <w:rPr>
        <w:b/>
        <w:bCs/>
      </w:rPr>
      <w:tblPr/>
      <w:tcPr>
        <w:tcBorders>
          <w:top w:val="double" w:sz="2" w:space="0" w:color="8DC59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pPr>
    <w:tblPr>
      <w:tblStyleRowBandSize w:val="1"/>
      <w:tblStyleColBandSize w:val="1"/>
      <w:tblBorders>
        <w:top w:val="single" w:sz="4" w:space="0" w:color="CBE3C2" w:themeColor="accent3" w:themeTint="66"/>
        <w:left w:val="single" w:sz="4" w:space="0" w:color="CBE3C2" w:themeColor="accent3" w:themeTint="66"/>
        <w:bottom w:val="single" w:sz="4" w:space="0" w:color="CBE3C2" w:themeColor="accent3" w:themeTint="66"/>
        <w:right w:val="single" w:sz="4" w:space="0" w:color="CBE3C2" w:themeColor="accent3" w:themeTint="66"/>
        <w:insideH w:val="single" w:sz="4" w:space="0" w:color="CBE3C2" w:themeColor="accent3" w:themeTint="66"/>
        <w:insideV w:val="single" w:sz="4" w:space="0" w:color="CBE3C2" w:themeColor="accent3" w:themeTint="66"/>
      </w:tblBorders>
    </w:tblPr>
    <w:tblStylePr w:type="firstRow">
      <w:rPr>
        <w:b/>
        <w:bCs/>
      </w:rPr>
      <w:tblPr/>
      <w:tcPr>
        <w:tcBorders>
          <w:bottom w:val="single" w:sz="12" w:space="0" w:color="B1D6A3" w:themeColor="accent3" w:themeTint="99"/>
        </w:tcBorders>
      </w:tcPr>
    </w:tblStylePr>
    <w:tblStylePr w:type="lastRow">
      <w:rPr>
        <w:b/>
        <w:bCs/>
      </w:rPr>
      <w:tblPr/>
      <w:tcPr>
        <w:tcBorders>
          <w:top w:val="double" w:sz="2" w:space="0" w:color="B1D6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pPr>
    <w:tblPr>
      <w:tblStyleRowBandSize w:val="1"/>
      <w:tblStyleColBandSize w:val="1"/>
      <w:tblBorders>
        <w:top w:val="single" w:sz="4" w:space="0" w:color="F9E1B7" w:themeColor="accent4" w:themeTint="66"/>
        <w:left w:val="single" w:sz="4" w:space="0" w:color="F9E1B7" w:themeColor="accent4" w:themeTint="66"/>
        <w:bottom w:val="single" w:sz="4" w:space="0" w:color="F9E1B7" w:themeColor="accent4" w:themeTint="66"/>
        <w:right w:val="single" w:sz="4" w:space="0" w:color="F9E1B7" w:themeColor="accent4" w:themeTint="66"/>
        <w:insideH w:val="single" w:sz="4" w:space="0" w:color="F9E1B7" w:themeColor="accent4" w:themeTint="66"/>
        <w:insideV w:val="single" w:sz="4" w:space="0" w:color="F9E1B7" w:themeColor="accent4" w:themeTint="66"/>
      </w:tblBorders>
    </w:tblPr>
    <w:tblStylePr w:type="firstRow">
      <w:rPr>
        <w:b/>
        <w:bCs/>
      </w:rPr>
      <w:tblPr/>
      <w:tcPr>
        <w:tcBorders>
          <w:bottom w:val="single" w:sz="12" w:space="0" w:color="F6D294" w:themeColor="accent4" w:themeTint="99"/>
        </w:tcBorders>
      </w:tcPr>
    </w:tblStylePr>
    <w:tblStylePr w:type="lastRow">
      <w:rPr>
        <w:b/>
        <w:bCs/>
      </w:rPr>
      <w:tblPr/>
      <w:tcPr>
        <w:tcBorders>
          <w:top w:val="double" w:sz="2" w:space="0" w:color="F6D29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pPr>
    <w:tblPr>
      <w:tblStyleRowBandSize w:val="1"/>
      <w:tblStyleColBandSize w:val="1"/>
      <w:tblBorders>
        <w:top w:val="single" w:sz="4" w:space="0" w:color="F4CCB5" w:themeColor="accent5" w:themeTint="66"/>
        <w:left w:val="single" w:sz="4" w:space="0" w:color="F4CCB5" w:themeColor="accent5" w:themeTint="66"/>
        <w:bottom w:val="single" w:sz="4" w:space="0" w:color="F4CCB5" w:themeColor="accent5" w:themeTint="66"/>
        <w:right w:val="single" w:sz="4" w:space="0" w:color="F4CCB5" w:themeColor="accent5" w:themeTint="66"/>
        <w:insideH w:val="single" w:sz="4" w:space="0" w:color="F4CCB5" w:themeColor="accent5" w:themeTint="66"/>
        <w:insideV w:val="single" w:sz="4" w:space="0" w:color="F4CCB5" w:themeColor="accent5" w:themeTint="66"/>
      </w:tblBorders>
    </w:tblPr>
    <w:tblStylePr w:type="firstRow">
      <w:rPr>
        <w:b/>
        <w:bCs/>
      </w:rPr>
      <w:tblPr/>
      <w:tcPr>
        <w:tcBorders>
          <w:bottom w:val="single" w:sz="12" w:space="0" w:color="EEB291" w:themeColor="accent5" w:themeTint="99"/>
        </w:tcBorders>
      </w:tcPr>
    </w:tblStylePr>
    <w:tblStylePr w:type="lastRow">
      <w:rPr>
        <w:b/>
        <w:bCs/>
      </w:rPr>
      <w:tblPr/>
      <w:tcPr>
        <w:tcBorders>
          <w:top w:val="double" w:sz="2" w:space="0" w:color="EEB29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pPr>
    <w:tblPr>
      <w:tblStyleRowBandSize w:val="1"/>
      <w:tblStyleColBandSize w:val="1"/>
      <w:tblBorders>
        <w:top w:val="single" w:sz="4" w:space="0" w:color="FEFFFF" w:themeColor="accent6" w:themeTint="66"/>
        <w:left w:val="single" w:sz="4" w:space="0" w:color="FEFFFF" w:themeColor="accent6" w:themeTint="66"/>
        <w:bottom w:val="single" w:sz="4" w:space="0" w:color="FEFFFF" w:themeColor="accent6" w:themeTint="66"/>
        <w:right w:val="single" w:sz="4" w:space="0" w:color="FEFFFF" w:themeColor="accent6" w:themeTint="66"/>
        <w:insideH w:val="single" w:sz="4" w:space="0" w:color="FEFFFF" w:themeColor="accent6" w:themeTint="66"/>
        <w:insideV w:val="single" w:sz="4" w:space="0" w:color="FEFFFF" w:themeColor="accent6" w:themeTint="66"/>
      </w:tblBorders>
    </w:tblPr>
    <w:tblStylePr w:type="firstRow">
      <w:rPr>
        <w:b/>
        <w:bCs/>
      </w:rPr>
      <w:tblPr/>
      <w:tcPr>
        <w:tcBorders>
          <w:bottom w:val="single" w:sz="12" w:space="0" w:color="FEFFFF" w:themeColor="accent6" w:themeTint="99"/>
        </w:tcBorders>
      </w:tcPr>
    </w:tblStylePr>
    <w:tblStylePr w:type="lastRow">
      <w:rPr>
        <w:b/>
        <w:bCs/>
      </w:rPr>
      <w:tblPr/>
      <w:tcPr>
        <w:tcBorders>
          <w:top w:val="double" w:sz="2" w:space="0" w:color="FE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pPr>
    <w:tblPr>
      <w:tblStyleRowBandSize w:val="1"/>
      <w:tblStyleColBandSize w:val="1"/>
      <w:tblBorders>
        <w:top w:val="single" w:sz="2" w:space="0" w:color="538ACC" w:themeColor="text1" w:themeTint="99"/>
        <w:bottom w:val="single" w:sz="2" w:space="0" w:color="538ACC" w:themeColor="text1" w:themeTint="99"/>
        <w:insideH w:val="single" w:sz="2" w:space="0" w:color="538ACC" w:themeColor="text1" w:themeTint="99"/>
        <w:insideV w:val="single" w:sz="2" w:space="0" w:color="538ACC" w:themeColor="text1" w:themeTint="99"/>
      </w:tblBorders>
    </w:tblPr>
    <w:tblStylePr w:type="firstRow">
      <w:rPr>
        <w:b/>
        <w:bCs/>
      </w:rPr>
      <w:tblPr/>
      <w:tcPr>
        <w:tcBorders>
          <w:top w:val="nil"/>
          <w:bottom w:val="single" w:sz="12" w:space="0" w:color="538ACC" w:themeColor="text1" w:themeTint="99"/>
          <w:insideH w:val="nil"/>
          <w:insideV w:val="nil"/>
        </w:tcBorders>
        <w:shd w:val="clear" w:color="auto" w:fill="FFFFFF" w:themeFill="background1"/>
      </w:tcPr>
    </w:tblStylePr>
    <w:tblStylePr w:type="lastRow">
      <w:rPr>
        <w:b/>
        <w:bCs/>
      </w:rPr>
      <w:tblPr/>
      <w:tcPr>
        <w:tcBorders>
          <w:top w:val="double" w:sz="2" w:space="0" w:color="538AC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GridTable2-Accent1">
    <w:name w:val="Grid Table 2 Accent 1"/>
    <w:basedOn w:val="TableNormal"/>
    <w:uiPriority w:val="47"/>
    <w:rsid w:val="00572222"/>
    <w:pPr>
      <w:spacing w:after="0"/>
    </w:pPr>
    <w:tblPr>
      <w:tblStyleRowBandSize w:val="1"/>
      <w:tblStyleColBandSize w:val="1"/>
      <w:tblBorders>
        <w:top w:val="single" w:sz="2" w:space="0" w:color="97BED5" w:themeColor="accent1" w:themeTint="99"/>
        <w:bottom w:val="single" w:sz="2" w:space="0" w:color="97BED5" w:themeColor="accent1" w:themeTint="99"/>
        <w:insideH w:val="single" w:sz="2" w:space="0" w:color="97BED5" w:themeColor="accent1" w:themeTint="99"/>
        <w:insideV w:val="single" w:sz="2" w:space="0" w:color="97BED5" w:themeColor="accent1" w:themeTint="99"/>
      </w:tblBorders>
    </w:tblPr>
    <w:tblStylePr w:type="firstRow">
      <w:rPr>
        <w:b/>
        <w:bCs/>
      </w:rPr>
      <w:tblPr/>
      <w:tcPr>
        <w:tcBorders>
          <w:top w:val="nil"/>
          <w:bottom w:val="single" w:sz="12" w:space="0" w:color="97BED5" w:themeColor="accent1" w:themeTint="99"/>
          <w:insideH w:val="nil"/>
          <w:insideV w:val="nil"/>
        </w:tcBorders>
        <w:shd w:val="clear" w:color="auto" w:fill="FFFFFF" w:themeFill="background1"/>
      </w:tcPr>
    </w:tblStylePr>
    <w:tblStylePr w:type="lastRow">
      <w:rPr>
        <w:b/>
        <w:bCs/>
      </w:rPr>
      <w:tblPr/>
      <w:tcPr>
        <w:tcBorders>
          <w:top w:val="double" w:sz="2" w:space="0" w:color="97BE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GridTable2-Accent2">
    <w:name w:val="Grid Table 2 Accent 2"/>
    <w:basedOn w:val="TableNormal"/>
    <w:uiPriority w:val="47"/>
    <w:rsid w:val="00572222"/>
    <w:pPr>
      <w:spacing w:after="0"/>
    </w:pPr>
    <w:tblPr>
      <w:tblStyleRowBandSize w:val="1"/>
      <w:tblStyleColBandSize w:val="1"/>
      <w:tblBorders>
        <w:top w:val="single" w:sz="2" w:space="0" w:color="8DC59F" w:themeColor="accent2" w:themeTint="99"/>
        <w:bottom w:val="single" w:sz="2" w:space="0" w:color="8DC59F" w:themeColor="accent2" w:themeTint="99"/>
        <w:insideH w:val="single" w:sz="2" w:space="0" w:color="8DC59F" w:themeColor="accent2" w:themeTint="99"/>
        <w:insideV w:val="single" w:sz="2" w:space="0" w:color="8DC59F" w:themeColor="accent2" w:themeTint="99"/>
      </w:tblBorders>
    </w:tblPr>
    <w:tblStylePr w:type="firstRow">
      <w:rPr>
        <w:b/>
        <w:bCs/>
      </w:rPr>
      <w:tblPr/>
      <w:tcPr>
        <w:tcBorders>
          <w:top w:val="nil"/>
          <w:bottom w:val="single" w:sz="12" w:space="0" w:color="8DC59F" w:themeColor="accent2" w:themeTint="99"/>
          <w:insideH w:val="nil"/>
          <w:insideV w:val="nil"/>
        </w:tcBorders>
        <w:shd w:val="clear" w:color="auto" w:fill="FFFFFF" w:themeFill="background1"/>
      </w:tcPr>
    </w:tblStylePr>
    <w:tblStylePr w:type="lastRow">
      <w:rPr>
        <w:b/>
        <w:bCs/>
      </w:rPr>
      <w:tblPr/>
      <w:tcPr>
        <w:tcBorders>
          <w:top w:val="double" w:sz="2" w:space="0" w:color="8DC59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GridTable2-Accent3">
    <w:name w:val="Grid Table 2 Accent 3"/>
    <w:basedOn w:val="TableNormal"/>
    <w:uiPriority w:val="47"/>
    <w:rsid w:val="00572222"/>
    <w:pPr>
      <w:spacing w:after="0"/>
    </w:pPr>
    <w:tblPr>
      <w:tblStyleRowBandSize w:val="1"/>
      <w:tblStyleColBandSize w:val="1"/>
      <w:tblBorders>
        <w:top w:val="single" w:sz="2" w:space="0" w:color="B1D6A3" w:themeColor="accent3" w:themeTint="99"/>
        <w:bottom w:val="single" w:sz="2" w:space="0" w:color="B1D6A3" w:themeColor="accent3" w:themeTint="99"/>
        <w:insideH w:val="single" w:sz="2" w:space="0" w:color="B1D6A3" w:themeColor="accent3" w:themeTint="99"/>
        <w:insideV w:val="single" w:sz="2" w:space="0" w:color="B1D6A3" w:themeColor="accent3" w:themeTint="99"/>
      </w:tblBorders>
    </w:tblPr>
    <w:tblStylePr w:type="firstRow">
      <w:rPr>
        <w:b/>
        <w:bCs/>
      </w:rPr>
      <w:tblPr/>
      <w:tcPr>
        <w:tcBorders>
          <w:top w:val="nil"/>
          <w:bottom w:val="single" w:sz="12" w:space="0" w:color="B1D6A3" w:themeColor="accent3" w:themeTint="99"/>
          <w:insideH w:val="nil"/>
          <w:insideV w:val="nil"/>
        </w:tcBorders>
        <w:shd w:val="clear" w:color="auto" w:fill="FFFFFF" w:themeFill="background1"/>
      </w:tcPr>
    </w:tblStylePr>
    <w:tblStylePr w:type="lastRow">
      <w:rPr>
        <w:b/>
        <w:bCs/>
      </w:rPr>
      <w:tblPr/>
      <w:tcPr>
        <w:tcBorders>
          <w:top w:val="double" w:sz="2" w:space="0" w:color="B1D6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GridTable2-Accent4">
    <w:name w:val="Grid Table 2 Accent 4"/>
    <w:basedOn w:val="TableNormal"/>
    <w:uiPriority w:val="47"/>
    <w:rsid w:val="00572222"/>
    <w:pPr>
      <w:spacing w:after="0"/>
    </w:pPr>
    <w:tblPr>
      <w:tblStyleRowBandSize w:val="1"/>
      <w:tblStyleColBandSize w:val="1"/>
      <w:tblBorders>
        <w:top w:val="single" w:sz="2" w:space="0" w:color="F6D294" w:themeColor="accent4" w:themeTint="99"/>
        <w:bottom w:val="single" w:sz="2" w:space="0" w:color="F6D294" w:themeColor="accent4" w:themeTint="99"/>
        <w:insideH w:val="single" w:sz="2" w:space="0" w:color="F6D294" w:themeColor="accent4" w:themeTint="99"/>
        <w:insideV w:val="single" w:sz="2" w:space="0" w:color="F6D294" w:themeColor="accent4" w:themeTint="99"/>
      </w:tblBorders>
    </w:tblPr>
    <w:tblStylePr w:type="firstRow">
      <w:rPr>
        <w:b/>
        <w:bCs/>
      </w:rPr>
      <w:tblPr/>
      <w:tcPr>
        <w:tcBorders>
          <w:top w:val="nil"/>
          <w:bottom w:val="single" w:sz="12" w:space="0" w:color="F6D294" w:themeColor="accent4" w:themeTint="99"/>
          <w:insideH w:val="nil"/>
          <w:insideV w:val="nil"/>
        </w:tcBorders>
        <w:shd w:val="clear" w:color="auto" w:fill="FFFFFF" w:themeFill="background1"/>
      </w:tcPr>
    </w:tblStylePr>
    <w:tblStylePr w:type="lastRow">
      <w:rPr>
        <w:b/>
        <w:bCs/>
      </w:rPr>
      <w:tblPr/>
      <w:tcPr>
        <w:tcBorders>
          <w:top w:val="double" w:sz="2" w:space="0" w:color="F6D29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GridTable2-Accent5">
    <w:name w:val="Grid Table 2 Accent 5"/>
    <w:basedOn w:val="TableNormal"/>
    <w:uiPriority w:val="47"/>
    <w:rsid w:val="00572222"/>
    <w:pPr>
      <w:spacing w:after="0"/>
    </w:pPr>
    <w:tblPr>
      <w:tblStyleRowBandSize w:val="1"/>
      <w:tblStyleColBandSize w:val="1"/>
      <w:tblBorders>
        <w:top w:val="single" w:sz="2" w:space="0" w:color="EEB291" w:themeColor="accent5" w:themeTint="99"/>
        <w:bottom w:val="single" w:sz="2" w:space="0" w:color="EEB291" w:themeColor="accent5" w:themeTint="99"/>
        <w:insideH w:val="single" w:sz="2" w:space="0" w:color="EEB291" w:themeColor="accent5" w:themeTint="99"/>
        <w:insideV w:val="single" w:sz="2" w:space="0" w:color="EEB291" w:themeColor="accent5" w:themeTint="99"/>
      </w:tblBorders>
    </w:tblPr>
    <w:tblStylePr w:type="firstRow">
      <w:rPr>
        <w:b/>
        <w:bCs/>
      </w:rPr>
      <w:tblPr/>
      <w:tcPr>
        <w:tcBorders>
          <w:top w:val="nil"/>
          <w:bottom w:val="single" w:sz="12" w:space="0" w:color="EEB291" w:themeColor="accent5" w:themeTint="99"/>
          <w:insideH w:val="nil"/>
          <w:insideV w:val="nil"/>
        </w:tcBorders>
        <w:shd w:val="clear" w:color="auto" w:fill="FFFFFF" w:themeFill="background1"/>
      </w:tcPr>
    </w:tblStylePr>
    <w:tblStylePr w:type="lastRow">
      <w:rPr>
        <w:b/>
        <w:bCs/>
      </w:rPr>
      <w:tblPr/>
      <w:tcPr>
        <w:tcBorders>
          <w:top w:val="double" w:sz="2" w:space="0" w:color="EEB2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GridTable2-Accent6">
    <w:name w:val="Grid Table 2 Accent 6"/>
    <w:basedOn w:val="TableNormal"/>
    <w:uiPriority w:val="47"/>
    <w:rsid w:val="00572222"/>
    <w:pPr>
      <w:spacing w:after="0"/>
    </w:pPr>
    <w:tblPr>
      <w:tblStyleRowBandSize w:val="1"/>
      <w:tblStyleColBandSize w:val="1"/>
      <w:tblBorders>
        <w:top w:val="single" w:sz="2" w:space="0" w:color="FEFFFF" w:themeColor="accent6" w:themeTint="99"/>
        <w:bottom w:val="single" w:sz="2" w:space="0" w:color="FEFFFF" w:themeColor="accent6" w:themeTint="99"/>
        <w:insideH w:val="single" w:sz="2" w:space="0" w:color="FEFFFF" w:themeColor="accent6" w:themeTint="99"/>
        <w:insideV w:val="single" w:sz="2" w:space="0" w:color="FEFFFF" w:themeColor="accent6" w:themeTint="99"/>
      </w:tblBorders>
    </w:tblPr>
    <w:tblStylePr w:type="firstRow">
      <w:rPr>
        <w:b/>
        <w:bCs/>
      </w:rPr>
      <w:tblPr/>
      <w:tcPr>
        <w:tcBorders>
          <w:top w:val="nil"/>
          <w:bottom w:val="single" w:sz="12" w:space="0" w:color="FEFFFF" w:themeColor="accent6" w:themeTint="99"/>
          <w:insideH w:val="nil"/>
          <w:insideV w:val="nil"/>
        </w:tcBorders>
        <w:shd w:val="clear" w:color="auto" w:fill="FFFFFF" w:themeFill="background1"/>
      </w:tcPr>
    </w:tblStylePr>
    <w:tblStylePr w:type="lastRow">
      <w:rPr>
        <w:b/>
        <w:bCs/>
      </w:rPr>
      <w:tblPr/>
      <w:tcPr>
        <w:tcBorders>
          <w:top w:val="double" w:sz="2" w:space="0" w:color="FE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GridTable3">
    <w:name w:val="Grid Table 3"/>
    <w:basedOn w:val="TableNormal"/>
    <w:uiPriority w:val="48"/>
    <w:rsid w:val="00572222"/>
    <w:pPr>
      <w:spacing w:after="0"/>
    </w:p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8EE" w:themeFill="text1" w:themeFillTint="33"/>
      </w:tcPr>
    </w:tblStylePr>
    <w:tblStylePr w:type="band1Horz">
      <w:tblPr/>
      <w:tcPr>
        <w:shd w:val="clear" w:color="auto" w:fill="C5D8EE" w:themeFill="text1" w:themeFillTint="33"/>
      </w:tcPr>
    </w:tblStylePr>
    <w:tblStylePr w:type="neCell">
      <w:tblPr/>
      <w:tcPr>
        <w:tcBorders>
          <w:bottom w:val="single" w:sz="4" w:space="0" w:color="538ACC" w:themeColor="text1" w:themeTint="99"/>
        </w:tcBorders>
      </w:tcPr>
    </w:tblStylePr>
    <w:tblStylePr w:type="nwCell">
      <w:tblPr/>
      <w:tcPr>
        <w:tcBorders>
          <w:bottom w:val="single" w:sz="4" w:space="0" w:color="538ACC" w:themeColor="text1" w:themeTint="99"/>
        </w:tcBorders>
      </w:tcPr>
    </w:tblStylePr>
    <w:tblStylePr w:type="seCell">
      <w:tblPr/>
      <w:tcPr>
        <w:tcBorders>
          <w:top w:val="single" w:sz="4" w:space="0" w:color="538ACC" w:themeColor="text1" w:themeTint="99"/>
        </w:tcBorders>
      </w:tcPr>
    </w:tblStylePr>
    <w:tblStylePr w:type="swCell">
      <w:tblPr/>
      <w:tcPr>
        <w:tcBorders>
          <w:top w:val="single" w:sz="4" w:space="0" w:color="538ACC" w:themeColor="text1" w:themeTint="99"/>
        </w:tcBorders>
      </w:tcPr>
    </w:tblStylePr>
  </w:style>
  <w:style w:type="table" w:styleId="GridTable3-Accent1">
    <w:name w:val="Grid Table 3 Accent 1"/>
    <w:basedOn w:val="TableNormal"/>
    <w:uiPriority w:val="48"/>
    <w:rsid w:val="00572222"/>
    <w:pPr>
      <w:spacing w:after="0"/>
    </w:p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9F1" w:themeFill="accent1" w:themeFillTint="33"/>
      </w:tcPr>
    </w:tblStylePr>
    <w:tblStylePr w:type="band1Horz">
      <w:tblPr/>
      <w:tcPr>
        <w:shd w:val="clear" w:color="auto" w:fill="DCE9F1" w:themeFill="accent1" w:themeFillTint="33"/>
      </w:tcPr>
    </w:tblStylePr>
    <w:tblStylePr w:type="neCell">
      <w:tblPr/>
      <w:tcPr>
        <w:tcBorders>
          <w:bottom w:val="single" w:sz="4" w:space="0" w:color="97BED5" w:themeColor="accent1" w:themeTint="99"/>
        </w:tcBorders>
      </w:tcPr>
    </w:tblStylePr>
    <w:tblStylePr w:type="nwCell">
      <w:tblPr/>
      <w:tcPr>
        <w:tcBorders>
          <w:bottom w:val="single" w:sz="4" w:space="0" w:color="97BED5" w:themeColor="accent1" w:themeTint="99"/>
        </w:tcBorders>
      </w:tcPr>
    </w:tblStylePr>
    <w:tblStylePr w:type="seCell">
      <w:tblPr/>
      <w:tcPr>
        <w:tcBorders>
          <w:top w:val="single" w:sz="4" w:space="0" w:color="97BED5" w:themeColor="accent1" w:themeTint="99"/>
        </w:tcBorders>
      </w:tcPr>
    </w:tblStylePr>
    <w:tblStylePr w:type="swCell">
      <w:tblPr/>
      <w:tcPr>
        <w:tcBorders>
          <w:top w:val="single" w:sz="4" w:space="0" w:color="97BED5" w:themeColor="accent1" w:themeTint="99"/>
        </w:tcBorders>
      </w:tcPr>
    </w:tblStylePr>
  </w:style>
  <w:style w:type="table" w:styleId="GridTable3-Accent2">
    <w:name w:val="Grid Table 3 Accent 2"/>
    <w:basedOn w:val="TableNormal"/>
    <w:uiPriority w:val="48"/>
    <w:rsid w:val="00572222"/>
    <w:pPr>
      <w:spacing w:after="0"/>
    </w:p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DF" w:themeFill="accent2" w:themeFillTint="33"/>
      </w:tcPr>
    </w:tblStylePr>
    <w:tblStylePr w:type="band1Horz">
      <w:tblPr/>
      <w:tcPr>
        <w:shd w:val="clear" w:color="auto" w:fill="D9EBDF" w:themeFill="accent2" w:themeFillTint="33"/>
      </w:tcPr>
    </w:tblStylePr>
    <w:tblStylePr w:type="neCell">
      <w:tblPr/>
      <w:tcPr>
        <w:tcBorders>
          <w:bottom w:val="single" w:sz="4" w:space="0" w:color="8DC59F" w:themeColor="accent2" w:themeTint="99"/>
        </w:tcBorders>
      </w:tcPr>
    </w:tblStylePr>
    <w:tblStylePr w:type="nwCell">
      <w:tblPr/>
      <w:tcPr>
        <w:tcBorders>
          <w:bottom w:val="single" w:sz="4" w:space="0" w:color="8DC59F" w:themeColor="accent2" w:themeTint="99"/>
        </w:tcBorders>
      </w:tcPr>
    </w:tblStylePr>
    <w:tblStylePr w:type="seCell">
      <w:tblPr/>
      <w:tcPr>
        <w:tcBorders>
          <w:top w:val="single" w:sz="4" w:space="0" w:color="8DC59F" w:themeColor="accent2" w:themeTint="99"/>
        </w:tcBorders>
      </w:tcPr>
    </w:tblStylePr>
    <w:tblStylePr w:type="swCell">
      <w:tblPr/>
      <w:tcPr>
        <w:tcBorders>
          <w:top w:val="single" w:sz="4" w:space="0" w:color="8DC59F" w:themeColor="accent2" w:themeTint="99"/>
        </w:tcBorders>
      </w:tcPr>
    </w:tblStylePr>
  </w:style>
  <w:style w:type="table" w:styleId="GridTable3-Accent3">
    <w:name w:val="Grid Table 3 Accent 3"/>
    <w:basedOn w:val="TableNormal"/>
    <w:uiPriority w:val="48"/>
    <w:rsid w:val="00572222"/>
    <w:pPr>
      <w:spacing w:after="0"/>
    </w:p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E0" w:themeFill="accent3" w:themeFillTint="33"/>
      </w:tcPr>
    </w:tblStylePr>
    <w:tblStylePr w:type="band1Horz">
      <w:tblPr/>
      <w:tcPr>
        <w:shd w:val="clear" w:color="auto" w:fill="E5F1E0" w:themeFill="accent3" w:themeFillTint="33"/>
      </w:tcPr>
    </w:tblStylePr>
    <w:tblStylePr w:type="neCell">
      <w:tblPr/>
      <w:tcPr>
        <w:tcBorders>
          <w:bottom w:val="single" w:sz="4" w:space="0" w:color="B1D6A3" w:themeColor="accent3" w:themeTint="99"/>
        </w:tcBorders>
      </w:tcPr>
    </w:tblStylePr>
    <w:tblStylePr w:type="nwCell">
      <w:tblPr/>
      <w:tcPr>
        <w:tcBorders>
          <w:bottom w:val="single" w:sz="4" w:space="0" w:color="B1D6A3" w:themeColor="accent3" w:themeTint="99"/>
        </w:tcBorders>
      </w:tcPr>
    </w:tblStylePr>
    <w:tblStylePr w:type="seCell">
      <w:tblPr/>
      <w:tcPr>
        <w:tcBorders>
          <w:top w:val="single" w:sz="4" w:space="0" w:color="B1D6A3" w:themeColor="accent3" w:themeTint="99"/>
        </w:tcBorders>
      </w:tcPr>
    </w:tblStylePr>
    <w:tblStylePr w:type="swCell">
      <w:tblPr/>
      <w:tcPr>
        <w:tcBorders>
          <w:top w:val="single" w:sz="4" w:space="0" w:color="B1D6A3" w:themeColor="accent3" w:themeTint="99"/>
        </w:tcBorders>
      </w:tcPr>
    </w:tblStylePr>
  </w:style>
  <w:style w:type="table" w:styleId="GridTable3-Accent4">
    <w:name w:val="Grid Table 3 Accent 4"/>
    <w:basedOn w:val="TableNormal"/>
    <w:uiPriority w:val="48"/>
    <w:rsid w:val="00572222"/>
    <w:pPr>
      <w:spacing w:after="0"/>
    </w:p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B" w:themeFill="accent4" w:themeFillTint="33"/>
      </w:tcPr>
    </w:tblStylePr>
    <w:tblStylePr w:type="band1Horz">
      <w:tblPr/>
      <w:tcPr>
        <w:shd w:val="clear" w:color="auto" w:fill="FCF0DB" w:themeFill="accent4" w:themeFillTint="33"/>
      </w:tcPr>
    </w:tblStylePr>
    <w:tblStylePr w:type="neCell">
      <w:tblPr/>
      <w:tcPr>
        <w:tcBorders>
          <w:bottom w:val="single" w:sz="4" w:space="0" w:color="F6D294" w:themeColor="accent4" w:themeTint="99"/>
        </w:tcBorders>
      </w:tcPr>
    </w:tblStylePr>
    <w:tblStylePr w:type="nwCell">
      <w:tblPr/>
      <w:tcPr>
        <w:tcBorders>
          <w:bottom w:val="single" w:sz="4" w:space="0" w:color="F6D294" w:themeColor="accent4" w:themeTint="99"/>
        </w:tcBorders>
      </w:tcPr>
    </w:tblStylePr>
    <w:tblStylePr w:type="seCell">
      <w:tblPr/>
      <w:tcPr>
        <w:tcBorders>
          <w:top w:val="single" w:sz="4" w:space="0" w:color="F6D294" w:themeColor="accent4" w:themeTint="99"/>
        </w:tcBorders>
      </w:tcPr>
    </w:tblStylePr>
    <w:tblStylePr w:type="swCell">
      <w:tblPr/>
      <w:tcPr>
        <w:tcBorders>
          <w:top w:val="single" w:sz="4" w:space="0" w:color="F6D294" w:themeColor="accent4" w:themeTint="99"/>
        </w:tcBorders>
      </w:tcPr>
    </w:tblStylePr>
  </w:style>
  <w:style w:type="table" w:styleId="GridTable3-Accent5">
    <w:name w:val="Grid Table 3 Accent 5"/>
    <w:basedOn w:val="TableNormal"/>
    <w:uiPriority w:val="48"/>
    <w:rsid w:val="00572222"/>
    <w:pPr>
      <w:spacing w:after="0"/>
    </w:p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5DA" w:themeFill="accent5" w:themeFillTint="33"/>
      </w:tcPr>
    </w:tblStylePr>
    <w:tblStylePr w:type="band1Horz">
      <w:tblPr/>
      <w:tcPr>
        <w:shd w:val="clear" w:color="auto" w:fill="F9E5DA" w:themeFill="accent5" w:themeFillTint="33"/>
      </w:tcPr>
    </w:tblStylePr>
    <w:tblStylePr w:type="neCell">
      <w:tblPr/>
      <w:tcPr>
        <w:tcBorders>
          <w:bottom w:val="single" w:sz="4" w:space="0" w:color="EEB291" w:themeColor="accent5" w:themeTint="99"/>
        </w:tcBorders>
      </w:tcPr>
    </w:tblStylePr>
    <w:tblStylePr w:type="nwCell">
      <w:tblPr/>
      <w:tcPr>
        <w:tcBorders>
          <w:bottom w:val="single" w:sz="4" w:space="0" w:color="EEB291" w:themeColor="accent5" w:themeTint="99"/>
        </w:tcBorders>
      </w:tcPr>
    </w:tblStylePr>
    <w:tblStylePr w:type="seCell">
      <w:tblPr/>
      <w:tcPr>
        <w:tcBorders>
          <w:top w:val="single" w:sz="4" w:space="0" w:color="EEB291" w:themeColor="accent5" w:themeTint="99"/>
        </w:tcBorders>
      </w:tcPr>
    </w:tblStylePr>
    <w:tblStylePr w:type="swCell">
      <w:tblPr/>
      <w:tcPr>
        <w:tcBorders>
          <w:top w:val="single" w:sz="4" w:space="0" w:color="EEB291" w:themeColor="accent5" w:themeTint="99"/>
        </w:tcBorders>
      </w:tcPr>
    </w:tblStylePr>
  </w:style>
  <w:style w:type="table" w:styleId="GridTable3-Accent6">
    <w:name w:val="Grid Table 3 Accent 6"/>
    <w:basedOn w:val="TableNormal"/>
    <w:uiPriority w:val="48"/>
    <w:rsid w:val="00572222"/>
    <w:pPr>
      <w:spacing w:after="0"/>
    </w:p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FFF" w:themeFill="accent6" w:themeFillTint="33"/>
      </w:tcPr>
    </w:tblStylePr>
    <w:tblStylePr w:type="band1Horz">
      <w:tblPr/>
      <w:tcPr>
        <w:shd w:val="clear" w:color="auto" w:fill="FEFFFF" w:themeFill="accent6" w:themeFillTint="33"/>
      </w:tcPr>
    </w:tblStylePr>
    <w:tblStylePr w:type="neCell">
      <w:tblPr/>
      <w:tcPr>
        <w:tcBorders>
          <w:bottom w:val="single" w:sz="4" w:space="0" w:color="FEFFFF" w:themeColor="accent6" w:themeTint="99"/>
        </w:tcBorders>
      </w:tcPr>
    </w:tblStylePr>
    <w:tblStylePr w:type="nwCell">
      <w:tblPr/>
      <w:tcPr>
        <w:tcBorders>
          <w:bottom w:val="single" w:sz="4" w:space="0" w:color="FEFFFF" w:themeColor="accent6" w:themeTint="99"/>
        </w:tcBorders>
      </w:tcPr>
    </w:tblStylePr>
    <w:tblStylePr w:type="seCell">
      <w:tblPr/>
      <w:tcPr>
        <w:tcBorders>
          <w:top w:val="single" w:sz="4" w:space="0" w:color="FEFFFF" w:themeColor="accent6" w:themeTint="99"/>
        </w:tcBorders>
      </w:tcPr>
    </w:tblStylePr>
    <w:tblStylePr w:type="swCell">
      <w:tblPr/>
      <w:tcPr>
        <w:tcBorders>
          <w:top w:val="single" w:sz="4" w:space="0" w:color="FEFFFF" w:themeColor="accent6" w:themeTint="99"/>
        </w:tcBorders>
      </w:tcPr>
    </w:tblStylePr>
  </w:style>
  <w:style w:type="table" w:styleId="GridTable4">
    <w:name w:val="Grid Table 4"/>
    <w:basedOn w:val="TableNormal"/>
    <w:uiPriority w:val="49"/>
    <w:rsid w:val="00572222"/>
    <w:pPr>
      <w:spacing w:after="0"/>
    </w:p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color w:val="FFFFFF" w:themeColor="background1"/>
      </w:rPr>
      <w:tblPr/>
      <w:tcPr>
        <w:tcBorders>
          <w:top w:val="single" w:sz="4" w:space="0" w:color="20436D" w:themeColor="text1"/>
          <w:left w:val="single" w:sz="4" w:space="0" w:color="20436D" w:themeColor="text1"/>
          <w:bottom w:val="single" w:sz="4" w:space="0" w:color="20436D" w:themeColor="text1"/>
          <w:right w:val="single" w:sz="4" w:space="0" w:color="20436D" w:themeColor="text1"/>
          <w:insideH w:val="nil"/>
          <w:insideV w:val="nil"/>
        </w:tcBorders>
        <w:shd w:val="clear" w:color="auto" w:fill="20436D" w:themeFill="text1"/>
      </w:tcPr>
    </w:tblStylePr>
    <w:tblStylePr w:type="lastRow">
      <w:rPr>
        <w:b/>
        <w:bCs/>
      </w:rPr>
      <w:tblPr/>
      <w:tcPr>
        <w:tcBorders>
          <w:top w:val="double" w:sz="4" w:space="0" w:color="20436D" w:themeColor="text1"/>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GridTable4-Accent1">
    <w:name w:val="Grid Table 4 Accent 1"/>
    <w:basedOn w:val="TableNormal"/>
    <w:uiPriority w:val="49"/>
    <w:rsid w:val="00572222"/>
    <w:pPr>
      <w:spacing w:after="0"/>
    </w:p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color w:val="FFFFFF" w:themeColor="background1"/>
      </w:rPr>
      <w:tblPr/>
      <w:tcPr>
        <w:tcBorders>
          <w:top w:val="single" w:sz="4" w:space="0" w:color="5394BA" w:themeColor="accent1"/>
          <w:left w:val="single" w:sz="4" w:space="0" w:color="5394BA" w:themeColor="accent1"/>
          <w:bottom w:val="single" w:sz="4" w:space="0" w:color="5394BA" w:themeColor="accent1"/>
          <w:right w:val="single" w:sz="4" w:space="0" w:color="5394BA" w:themeColor="accent1"/>
          <w:insideH w:val="nil"/>
          <w:insideV w:val="nil"/>
        </w:tcBorders>
        <w:shd w:val="clear" w:color="auto" w:fill="5394BA" w:themeFill="accent1"/>
      </w:tcPr>
    </w:tblStylePr>
    <w:tblStylePr w:type="lastRow">
      <w:rPr>
        <w:b/>
        <w:bCs/>
      </w:rPr>
      <w:tblPr/>
      <w:tcPr>
        <w:tcBorders>
          <w:top w:val="double" w:sz="4" w:space="0" w:color="5394BA" w:themeColor="accent1"/>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GridTable4-Accent2">
    <w:name w:val="Grid Table 4 Accent 2"/>
    <w:basedOn w:val="TableNormal"/>
    <w:uiPriority w:val="49"/>
    <w:rsid w:val="00572222"/>
    <w:pPr>
      <w:spacing w:after="0"/>
    </w:p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color w:val="FFFFFF" w:themeColor="background1"/>
      </w:rPr>
      <w:tblPr/>
      <w:tcPr>
        <w:tcBorders>
          <w:top w:val="single" w:sz="4" w:space="0" w:color="4C9664" w:themeColor="accent2"/>
          <w:left w:val="single" w:sz="4" w:space="0" w:color="4C9664" w:themeColor="accent2"/>
          <w:bottom w:val="single" w:sz="4" w:space="0" w:color="4C9664" w:themeColor="accent2"/>
          <w:right w:val="single" w:sz="4" w:space="0" w:color="4C9664" w:themeColor="accent2"/>
          <w:insideH w:val="nil"/>
          <w:insideV w:val="nil"/>
        </w:tcBorders>
        <w:shd w:val="clear" w:color="auto" w:fill="4C9664" w:themeFill="accent2"/>
      </w:tcPr>
    </w:tblStylePr>
    <w:tblStylePr w:type="lastRow">
      <w:rPr>
        <w:b/>
        <w:bCs/>
      </w:rPr>
      <w:tblPr/>
      <w:tcPr>
        <w:tcBorders>
          <w:top w:val="double" w:sz="4" w:space="0" w:color="4C9664" w:themeColor="accent2"/>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GridTable4-Accent3">
    <w:name w:val="Grid Table 4 Accent 3"/>
    <w:basedOn w:val="TableNormal"/>
    <w:uiPriority w:val="49"/>
    <w:rsid w:val="00572222"/>
    <w:pPr>
      <w:spacing w:after="0"/>
    </w:p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color w:val="FFFFFF" w:themeColor="background1"/>
      </w:rPr>
      <w:tblPr/>
      <w:tcPr>
        <w:tcBorders>
          <w:top w:val="single" w:sz="4" w:space="0" w:color="7FBB67" w:themeColor="accent3"/>
          <w:left w:val="single" w:sz="4" w:space="0" w:color="7FBB67" w:themeColor="accent3"/>
          <w:bottom w:val="single" w:sz="4" w:space="0" w:color="7FBB67" w:themeColor="accent3"/>
          <w:right w:val="single" w:sz="4" w:space="0" w:color="7FBB67" w:themeColor="accent3"/>
          <w:insideH w:val="nil"/>
          <w:insideV w:val="nil"/>
        </w:tcBorders>
        <w:shd w:val="clear" w:color="auto" w:fill="7FBB67" w:themeFill="accent3"/>
      </w:tcPr>
    </w:tblStylePr>
    <w:tblStylePr w:type="lastRow">
      <w:rPr>
        <w:b/>
        <w:bCs/>
      </w:rPr>
      <w:tblPr/>
      <w:tcPr>
        <w:tcBorders>
          <w:top w:val="double" w:sz="4" w:space="0" w:color="7FBB67" w:themeColor="accent3"/>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GridTable4-Accent4">
    <w:name w:val="Grid Table 4 Accent 4"/>
    <w:basedOn w:val="TableNormal"/>
    <w:uiPriority w:val="49"/>
    <w:rsid w:val="00572222"/>
    <w:pPr>
      <w:spacing w:after="0"/>
    </w:p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color w:val="FFFFFF" w:themeColor="background1"/>
      </w:rPr>
      <w:tblPr/>
      <w:tcPr>
        <w:tcBorders>
          <w:top w:val="single" w:sz="4" w:space="0" w:color="F1B54E" w:themeColor="accent4"/>
          <w:left w:val="single" w:sz="4" w:space="0" w:color="F1B54E" w:themeColor="accent4"/>
          <w:bottom w:val="single" w:sz="4" w:space="0" w:color="F1B54E" w:themeColor="accent4"/>
          <w:right w:val="single" w:sz="4" w:space="0" w:color="F1B54E" w:themeColor="accent4"/>
          <w:insideH w:val="nil"/>
          <w:insideV w:val="nil"/>
        </w:tcBorders>
        <w:shd w:val="clear" w:color="auto" w:fill="F1B54E" w:themeFill="accent4"/>
      </w:tcPr>
    </w:tblStylePr>
    <w:tblStylePr w:type="lastRow">
      <w:rPr>
        <w:b/>
        <w:bCs/>
      </w:rPr>
      <w:tblPr/>
      <w:tcPr>
        <w:tcBorders>
          <w:top w:val="double" w:sz="4" w:space="0" w:color="F1B54E" w:themeColor="accent4"/>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GridTable4-Accent5">
    <w:name w:val="Grid Table 4 Accent 5"/>
    <w:basedOn w:val="TableNormal"/>
    <w:uiPriority w:val="49"/>
    <w:rsid w:val="00572222"/>
    <w:pPr>
      <w:spacing w:after="0"/>
    </w:p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color w:val="FFFFFF" w:themeColor="background1"/>
      </w:rPr>
      <w:tblPr/>
      <w:tcPr>
        <w:tcBorders>
          <w:top w:val="single" w:sz="4" w:space="0" w:color="E48048" w:themeColor="accent5"/>
          <w:left w:val="single" w:sz="4" w:space="0" w:color="E48048" w:themeColor="accent5"/>
          <w:bottom w:val="single" w:sz="4" w:space="0" w:color="E48048" w:themeColor="accent5"/>
          <w:right w:val="single" w:sz="4" w:space="0" w:color="E48048" w:themeColor="accent5"/>
          <w:insideH w:val="nil"/>
          <w:insideV w:val="nil"/>
        </w:tcBorders>
        <w:shd w:val="clear" w:color="auto" w:fill="E48048" w:themeFill="accent5"/>
      </w:tcPr>
    </w:tblStylePr>
    <w:tblStylePr w:type="lastRow">
      <w:rPr>
        <w:b/>
        <w:bCs/>
      </w:rPr>
      <w:tblPr/>
      <w:tcPr>
        <w:tcBorders>
          <w:top w:val="double" w:sz="4" w:space="0" w:color="E48048" w:themeColor="accent5"/>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GridTable4-Accent6">
    <w:name w:val="Grid Table 4 Accent 6"/>
    <w:basedOn w:val="TableNormal"/>
    <w:uiPriority w:val="49"/>
    <w:rsid w:val="00572222"/>
    <w:pPr>
      <w:spacing w:after="0"/>
    </w:p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color w:val="FFFFFF" w:themeColor="background1"/>
      </w:rPr>
      <w:tblPr/>
      <w:tcPr>
        <w:tcBorders>
          <w:top w:val="single" w:sz="4" w:space="0" w:color="FEFFFF" w:themeColor="accent6"/>
          <w:left w:val="single" w:sz="4" w:space="0" w:color="FEFFFF" w:themeColor="accent6"/>
          <w:bottom w:val="single" w:sz="4" w:space="0" w:color="FEFFFF" w:themeColor="accent6"/>
          <w:right w:val="single" w:sz="4" w:space="0" w:color="FEFFFF" w:themeColor="accent6"/>
          <w:insideH w:val="nil"/>
          <w:insideV w:val="nil"/>
        </w:tcBorders>
        <w:shd w:val="clear" w:color="auto" w:fill="FEFFFF" w:themeFill="accent6"/>
      </w:tcPr>
    </w:tblStylePr>
    <w:tblStylePr w:type="lastRow">
      <w:rPr>
        <w:b/>
        <w:bCs/>
      </w:rPr>
      <w:tblPr/>
      <w:tcPr>
        <w:tcBorders>
          <w:top w:val="double" w:sz="4" w:space="0" w:color="FEFFFF" w:themeColor="accent6"/>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GridTable5Dark">
    <w:name w:val="Grid Table 5 Dark"/>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8E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436D"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436D"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436D"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436D" w:themeFill="text1"/>
      </w:tcPr>
    </w:tblStylePr>
    <w:tblStylePr w:type="band1Vert">
      <w:tblPr/>
      <w:tcPr>
        <w:shd w:val="clear" w:color="auto" w:fill="8CB1DD" w:themeFill="text1" w:themeFillTint="66"/>
      </w:tcPr>
    </w:tblStylePr>
    <w:tblStylePr w:type="band1Horz">
      <w:tblPr/>
      <w:tcPr>
        <w:shd w:val="clear" w:color="auto" w:fill="8CB1DD" w:themeFill="text1" w:themeFillTint="66"/>
      </w:tcPr>
    </w:tblStylePr>
  </w:style>
  <w:style w:type="table" w:styleId="GridTable5Dark-Accent1">
    <w:name w:val="Grid Table 5 Dark Accent 1"/>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9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94BA" w:themeFill="accent1"/>
      </w:tcPr>
    </w:tblStylePr>
    <w:tblStylePr w:type="band1Vert">
      <w:tblPr/>
      <w:tcPr>
        <w:shd w:val="clear" w:color="auto" w:fill="BAD3E3" w:themeFill="accent1" w:themeFillTint="66"/>
      </w:tcPr>
    </w:tblStylePr>
    <w:tblStylePr w:type="band1Horz">
      <w:tblPr/>
      <w:tcPr>
        <w:shd w:val="clear" w:color="auto" w:fill="BAD3E3" w:themeFill="accent1" w:themeFillTint="66"/>
      </w:tcPr>
    </w:tblStylePr>
  </w:style>
  <w:style w:type="table" w:styleId="GridTable5Dark-Accent2">
    <w:name w:val="Grid Table 5 Dark Accent 2"/>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96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96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96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9664" w:themeFill="accent2"/>
      </w:tcPr>
    </w:tblStylePr>
    <w:tblStylePr w:type="band1Vert">
      <w:tblPr/>
      <w:tcPr>
        <w:shd w:val="clear" w:color="auto" w:fill="B3D8BF" w:themeFill="accent2" w:themeFillTint="66"/>
      </w:tcPr>
    </w:tblStylePr>
    <w:tblStylePr w:type="band1Horz">
      <w:tblPr/>
      <w:tcPr>
        <w:shd w:val="clear" w:color="auto" w:fill="B3D8BF" w:themeFill="accent2" w:themeFillTint="66"/>
      </w:tcPr>
    </w:tblStylePr>
  </w:style>
  <w:style w:type="table" w:styleId="GridTable5Dark-Accent3">
    <w:name w:val="Grid Table 5 Dark Accent 3"/>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BB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BB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BB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BB67" w:themeFill="accent3"/>
      </w:tcPr>
    </w:tblStylePr>
    <w:tblStylePr w:type="band1Vert">
      <w:tblPr/>
      <w:tcPr>
        <w:shd w:val="clear" w:color="auto" w:fill="CBE3C2" w:themeFill="accent3" w:themeFillTint="66"/>
      </w:tcPr>
    </w:tblStylePr>
    <w:tblStylePr w:type="band1Horz">
      <w:tblPr/>
      <w:tcPr>
        <w:shd w:val="clear" w:color="auto" w:fill="CBE3C2" w:themeFill="accent3" w:themeFillTint="66"/>
      </w:tcPr>
    </w:tblStylePr>
  </w:style>
  <w:style w:type="table" w:styleId="GridTable5Dark-Accent4">
    <w:name w:val="Grid Table 5 Dark Accent 4"/>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4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4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4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4E" w:themeFill="accent4"/>
      </w:tcPr>
    </w:tblStylePr>
    <w:tblStylePr w:type="band1Vert">
      <w:tblPr/>
      <w:tcPr>
        <w:shd w:val="clear" w:color="auto" w:fill="F9E1B7" w:themeFill="accent4" w:themeFillTint="66"/>
      </w:tcPr>
    </w:tblStylePr>
    <w:tblStylePr w:type="band1Horz">
      <w:tblPr/>
      <w:tcPr>
        <w:shd w:val="clear" w:color="auto" w:fill="F9E1B7" w:themeFill="accent4" w:themeFillTint="66"/>
      </w:tcPr>
    </w:tblStylePr>
  </w:style>
  <w:style w:type="table" w:styleId="GridTable5Dark-Accent5">
    <w:name w:val="Grid Table 5 Dark Accent 5"/>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5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04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04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04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048" w:themeFill="accent5"/>
      </w:tcPr>
    </w:tblStylePr>
    <w:tblStylePr w:type="band1Vert">
      <w:tblPr/>
      <w:tcPr>
        <w:shd w:val="clear" w:color="auto" w:fill="F4CCB5" w:themeFill="accent5" w:themeFillTint="66"/>
      </w:tcPr>
    </w:tblStylePr>
    <w:tblStylePr w:type="band1Horz">
      <w:tblPr/>
      <w:tcPr>
        <w:shd w:val="clear" w:color="auto" w:fill="F4CCB5" w:themeFill="accent5" w:themeFillTint="66"/>
      </w:tcPr>
    </w:tblStylePr>
  </w:style>
  <w:style w:type="table" w:styleId="GridTable5Dark-Accent6">
    <w:name w:val="Grid Table 5 Dark Accent 6"/>
    <w:basedOn w:val="TableNormal"/>
    <w:uiPriority w:val="50"/>
    <w:rsid w:val="0057222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FFFF" w:themeFill="accent6"/>
      </w:tcPr>
    </w:tblStylePr>
    <w:tblStylePr w:type="band1Vert">
      <w:tblPr/>
      <w:tcPr>
        <w:shd w:val="clear" w:color="auto" w:fill="FEFFFF" w:themeFill="accent6" w:themeFillTint="66"/>
      </w:tcPr>
    </w:tblStylePr>
    <w:tblStylePr w:type="band1Horz">
      <w:tblPr/>
      <w:tcPr>
        <w:shd w:val="clear" w:color="auto" w:fill="FEFFFF" w:themeFill="accent6" w:themeFillTint="66"/>
      </w:tcPr>
    </w:tblStylePr>
  </w:style>
  <w:style w:type="table" w:styleId="GridTable6Colorful">
    <w:name w:val="Grid Table 6 Colorful"/>
    <w:basedOn w:val="TableNormal"/>
    <w:uiPriority w:val="51"/>
    <w:rsid w:val="00572222"/>
    <w:pPr>
      <w:spacing w:after="0"/>
    </w:pPr>
    <w:rPr>
      <w:color w:val="20436D" w:themeColor="text1"/>
    </w:r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rPr>
      <w:tblPr/>
      <w:tcPr>
        <w:tcBorders>
          <w:bottom w:val="single" w:sz="12" w:space="0" w:color="538ACC" w:themeColor="text1" w:themeTint="99"/>
        </w:tcBorders>
      </w:tcPr>
    </w:tblStylePr>
    <w:tblStylePr w:type="lastRow">
      <w:rPr>
        <w:b/>
        <w:bCs/>
      </w:rPr>
      <w:tblPr/>
      <w:tcPr>
        <w:tcBorders>
          <w:top w:val="double" w:sz="4" w:space="0" w:color="538ACC" w:themeColor="text1" w:themeTint="99"/>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GridTable6Colorful-Accent1">
    <w:name w:val="Grid Table 6 Colorful Accent 1"/>
    <w:basedOn w:val="TableNormal"/>
    <w:uiPriority w:val="51"/>
    <w:rsid w:val="00572222"/>
    <w:pPr>
      <w:spacing w:after="0"/>
    </w:pPr>
    <w:rPr>
      <w:color w:val="396F8F" w:themeColor="accent1" w:themeShade="BF"/>
    </w:r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rPr>
      <w:tblPr/>
      <w:tcPr>
        <w:tcBorders>
          <w:bottom w:val="single" w:sz="12" w:space="0" w:color="97BED5" w:themeColor="accent1" w:themeTint="99"/>
        </w:tcBorders>
      </w:tcPr>
    </w:tblStylePr>
    <w:tblStylePr w:type="lastRow">
      <w:rPr>
        <w:b/>
        <w:bCs/>
      </w:rPr>
      <w:tblPr/>
      <w:tcPr>
        <w:tcBorders>
          <w:top w:val="double" w:sz="4" w:space="0" w:color="97BED5" w:themeColor="accent1" w:themeTint="99"/>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GridTable6Colorful-Accent2">
    <w:name w:val="Grid Table 6 Colorful Accent 2"/>
    <w:basedOn w:val="TableNormal"/>
    <w:uiPriority w:val="51"/>
    <w:rsid w:val="00572222"/>
    <w:pPr>
      <w:spacing w:after="0"/>
    </w:pPr>
    <w:rPr>
      <w:color w:val="39704A" w:themeColor="accent2" w:themeShade="BF"/>
    </w:r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rPr>
      <w:tblPr/>
      <w:tcPr>
        <w:tcBorders>
          <w:bottom w:val="single" w:sz="12" w:space="0" w:color="8DC59F" w:themeColor="accent2" w:themeTint="99"/>
        </w:tcBorders>
      </w:tcPr>
    </w:tblStylePr>
    <w:tblStylePr w:type="lastRow">
      <w:rPr>
        <w:b/>
        <w:bCs/>
      </w:rPr>
      <w:tblPr/>
      <w:tcPr>
        <w:tcBorders>
          <w:top w:val="double" w:sz="4" w:space="0" w:color="8DC59F" w:themeColor="accent2" w:themeTint="99"/>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GridTable6Colorful-Accent3">
    <w:name w:val="Grid Table 6 Colorful Accent 3"/>
    <w:basedOn w:val="TableNormal"/>
    <w:uiPriority w:val="51"/>
    <w:rsid w:val="00572222"/>
    <w:pPr>
      <w:spacing w:after="0"/>
    </w:pPr>
    <w:rPr>
      <w:color w:val="5A9543" w:themeColor="accent3" w:themeShade="BF"/>
    </w:r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rPr>
      <w:tblPr/>
      <w:tcPr>
        <w:tcBorders>
          <w:bottom w:val="single" w:sz="12" w:space="0" w:color="B1D6A3" w:themeColor="accent3" w:themeTint="99"/>
        </w:tcBorders>
      </w:tcPr>
    </w:tblStylePr>
    <w:tblStylePr w:type="lastRow">
      <w:rPr>
        <w:b/>
        <w:bCs/>
      </w:rPr>
      <w:tblPr/>
      <w:tcPr>
        <w:tcBorders>
          <w:top w:val="double" w:sz="4" w:space="0" w:color="B1D6A3" w:themeColor="accent3" w:themeTint="99"/>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GridTable6Colorful-Accent4">
    <w:name w:val="Grid Table 6 Colorful Accent 4"/>
    <w:basedOn w:val="TableNormal"/>
    <w:uiPriority w:val="51"/>
    <w:rsid w:val="00572222"/>
    <w:pPr>
      <w:spacing w:after="0"/>
    </w:pPr>
    <w:rPr>
      <w:color w:val="DD9211" w:themeColor="accent4" w:themeShade="BF"/>
    </w:r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rPr>
      <w:tblPr/>
      <w:tcPr>
        <w:tcBorders>
          <w:bottom w:val="single" w:sz="12" w:space="0" w:color="F6D294" w:themeColor="accent4" w:themeTint="99"/>
        </w:tcBorders>
      </w:tcPr>
    </w:tblStylePr>
    <w:tblStylePr w:type="lastRow">
      <w:rPr>
        <w:b/>
        <w:bCs/>
      </w:rPr>
      <w:tblPr/>
      <w:tcPr>
        <w:tcBorders>
          <w:top w:val="double" w:sz="4" w:space="0" w:color="F6D294" w:themeColor="accent4" w:themeTint="99"/>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GridTable6Colorful-Accent5">
    <w:name w:val="Grid Table 6 Colorful Accent 5"/>
    <w:basedOn w:val="TableNormal"/>
    <w:uiPriority w:val="51"/>
    <w:rsid w:val="00572222"/>
    <w:pPr>
      <w:spacing w:after="0"/>
    </w:pPr>
    <w:rPr>
      <w:color w:val="C3581D" w:themeColor="accent5" w:themeShade="BF"/>
    </w:r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rPr>
      <w:tblPr/>
      <w:tcPr>
        <w:tcBorders>
          <w:bottom w:val="single" w:sz="12" w:space="0" w:color="EEB291" w:themeColor="accent5" w:themeTint="99"/>
        </w:tcBorders>
      </w:tcPr>
    </w:tblStylePr>
    <w:tblStylePr w:type="lastRow">
      <w:rPr>
        <w:b/>
        <w:bCs/>
      </w:rPr>
      <w:tblPr/>
      <w:tcPr>
        <w:tcBorders>
          <w:top w:val="double" w:sz="4" w:space="0" w:color="EEB291" w:themeColor="accent5" w:themeTint="99"/>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GridTable6Colorful-Accent6">
    <w:name w:val="Grid Table 6 Colorful Accent 6"/>
    <w:basedOn w:val="TableNormal"/>
    <w:uiPriority w:val="51"/>
    <w:rsid w:val="00572222"/>
    <w:pPr>
      <w:spacing w:after="0"/>
    </w:pPr>
    <w:rPr>
      <w:color w:val="7EFFFF" w:themeColor="accent6" w:themeShade="BF"/>
    </w:r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rPr>
      <w:tblPr/>
      <w:tcPr>
        <w:tcBorders>
          <w:bottom w:val="single" w:sz="12" w:space="0" w:color="FEFFFF" w:themeColor="accent6" w:themeTint="99"/>
        </w:tcBorders>
      </w:tcPr>
    </w:tblStylePr>
    <w:tblStylePr w:type="lastRow">
      <w:rPr>
        <w:b/>
        <w:bCs/>
      </w:rPr>
      <w:tblPr/>
      <w:tcPr>
        <w:tcBorders>
          <w:top w:val="double" w:sz="4" w:space="0" w:color="FEFFFF" w:themeColor="accent6" w:themeTint="99"/>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GridTable7Colorful">
    <w:name w:val="Grid Table 7 Colorful"/>
    <w:basedOn w:val="TableNormal"/>
    <w:uiPriority w:val="52"/>
    <w:rsid w:val="00572222"/>
    <w:pPr>
      <w:spacing w:after="0"/>
    </w:pPr>
    <w:rPr>
      <w:color w:val="20436D" w:themeColor="text1"/>
    </w:r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insideV w:val="single" w:sz="4" w:space="0" w:color="538AC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8EE" w:themeFill="text1" w:themeFillTint="33"/>
      </w:tcPr>
    </w:tblStylePr>
    <w:tblStylePr w:type="band1Horz">
      <w:tblPr/>
      <w:tcPr>
        <w:shd w:val="clear" w:color="auto" w:fill="C5D8EE" w:themeFill="text1" w:themeFillTint="33"/>
      </w:tcPr>
    </w:tblStylePr>
    <w:tblStylePr w:type="neCell">
      <w:tblPr/>
      <w:tcPr>
        <w:tcBorders>
          <w:bottom w:val="single" w:sz="4" w:space="0" w:color="538ACC" w:themeColor="text1" w:themeTint="99"/>
        </w:tcBorders>
      </w:tcPr>
    </w:tblStylePr>
    <w:tblStylePr w:type="nwCell">
      <w:tblPr/>
      <w:tcPr>
        <w:tcBorders>
          <w:bottom w:val="single" w:sz="4" w:space="0" w:color="538ACC" w:themeColor="text1" w:themeTint="99"/>
        </w:tcBorders>
      </w:tcPr>
    </w:tblStylePr>
    <w:tblStylePr w:type="seCell">
      <w:tblPr/>
      <w:tcPr>
        <w:tcBorders>
          <w:top w:val="single" w:sz="4" w:space="0" w:color="538ACC" w:themeColor="text1" w:themeTint="99"/>
        </w:tcBorders>
      </w:tcPr>
    </w:tblStylePr>
    <w:tblStylePr w:type="swCell">
      <w:tblPr/>
      <w:tcPr>
        <w:tcBorders>
          <w:top w:val="single" w:sz="4" w:space="0" w:color="538ACC" w:themeColor="text1" w:themeTint="99"/>
        </w:tcBorders>
      </w:tcPr>
    </w:tblStylePr>
  </w:style>
  <w:style w:type="table" w:styleId="GridTable7Colorful-Accent1">
    <w:name w:val="Grid Table 7 Colorful Accent 1"/>
    <w:basedOn w:val="TableNormal"/>
    <w:uiPriority w:val="52"/>
    <w:rsid w:val="00572222"/>
    <w:pPr>
      <w:spacing w:after="0"/>
    </w:pPr>
    <w:rPr>
      <w:color w:val="396F8F" w:themeColor="accent1" w:themeShade="BF"/>
    </w:r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insideV w:val="single" w:sz="4" w:space="0" w:color="97BE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9F1" w:themeFill="accent1" w:themeFillTint="33"/>
      </w:tcPr>
    </w:tblStylePr>
    <w:tblStylePr w:type="band1Horz">
      <w:tblPr/>
      <w:tcPr>
        <w:shd w:val="clear" w:color="auto" w:fill="DCE9F1" w:themeFill="accent1" w:themeFillTint="33"/>
      </w:tcPr>
    </w:tblStylePr>
    <w:tblStylePr w:type="neCell">
      <w:tblPr/>
      <w:tcPr>
        <w:tcBorders>
          <w:bottom w:val="single" w:sz="4" w:space="0" w:color="97BED5" w:themeColor="accent1" w:themeTint="99"/>
        </w:tcBorders>
      </w:tcPr>
    </w:tblStylePr>
    <w:tblStylePr w:type="nwCell">
      <w:tblPr/>
      <w:tcPr>
        <w:tcBorders>
          <w:bottom w:val="single" w:sz="4" w:space="0" w:color="97BED5" w:themeColor="accent1" w:themeTint="99"/>
        </w:tcBorders>
      </w:tcPr>
    </w:tblStylePr>
    <w:tblStylePr w:type="seCell">
      <w:tblPr/>
      <w:tcPr>
        <w:tcBorders>
          <w:top w:val="single" w:sz="4" w:space="0" w:color="97BED5" w:themeColor="accent1" w:themeTint="99"/>
        </w:tcBorders>
      </w:tcPr>
    </w:tblStylePr>
    <w:tblStylePr w:type="swCell">
      <w:tblPr/>
      <w:tcPr>
        <w:tcBorders>
          <w:top w:val="single" w:sz="4" w:space="0" w:color="97BED5" w:themeColor="accent1" w:themeTint="99"/>
        </w:tcBorders>
      </w:tcPr>
    </w:tblStylePr>
  </w:style>
  <w:style w:type="table" w:styleId="GridTable7Colorful-Accent2">
    <w:name w:val="Grid Table 7 Colorful Accent 2"/>
    <w:basedOn w:val="TableNormal"/>
    <w:uiPriority w:val="52"/>
    <w:rsid w:val="00572222"/>
    <w:pPr>
      <w:spacing w:after="0"/>
    </w:pPr>
    <w:rPr>
      <w:color w:val="39704A" w:themeColor="accent2" w:themeShade="BF"/>
    </w:r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insideV w:val="single" w:sz="4" w:space="0" w:color="8DC59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DF" w:themeFill="accent2" w:themeFillTint="33"/>
      </w:tcPr>
    </w:tblStylePr>
    <w:tblStylePr w:type="band1Horz">
      <w:tblPr/>
      <w:tcPr>
        <w:shd w:val="clear" w:color="auto" w:fill="D9EBDF" w:themeFill="accent2" w:themeFillTint="33"/>
      </w:tcPr>
    </w:tblStylePr>
    <w:tblStylePr w:type="neCell">
      <w:tblPr/>
      <w:tcPr>
        <w:tcBorders>
          <w:bottom w:val="single" w:sz="4" w:space="0" w:color="8DC59F" w:themeColor="accent2" w:themeTint="99"/>
        </w:tcBorders>
      </w:tcPr>
    </w:tblStylePr>
    <w:tblStylePr w:type="nwCell">
      <w:tblPr/>
      <w:tcPr>
        <w:tcBorders>
          <w:bottom w:val="single" w:sz="4" w:space="0" w:color="8DC59F" w:themeColor="accent2" w:themeTint="99"/>
        </w:tcBorders>
      </w:tcPr>
    </w:tblStylePr>
    <w:tblStylePr w:type="seCell">
      <w:tblPr/>
      <w:tcPr>
        <w:tcBorders>
          <w:top w:val="single" w:sz="4" w:space="0" w:color="8DC59F" w:themeColor="accent2" w:themeTint="99"/>
        </w:tcBorders>
      </w:tcPr>
    </w:tblStylePr>
    <w:tblStylePr w:type="swCell">
      <w:tblPr/>
      <w:tcPr>
        <w:tcBorders>
          <w:top w:val="single" w:sz="4" w:space="0" w:color="8DC59F" w:themeColor="accent2" w:themeTint="99"/>
        </w:tcBorders>
      </w:tcPr>
    </w:tblStylePr>
  </w:style>
  <w:style w:type="table" w:styleId="GridTable7Colorful-Accent3">
    <w:name w:val="Grid Table 7 Colorful Accent 3"/>
    <w:basedOn w:val="TableNormal"/>
    <w:uiPriority w:val="52"/>
    <w:rsid w:val="00572222"/>
    <w:pPr>
      <w:spacing w:after="0"/>
    </w:pPr>
    <w:rPr>
      <w:color w:val="5A9543" w:themeColor="accent3" w:themeShade="BF"/>
    </w:r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insideV w:val="single" w:sz="4" w:space="0" w:color="B1D6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E0" w:themeFill="accent3" w:themeFillTint="33"/>
      </w:tcPr>
    </w:tblStylePr>
    <w:tblStylePr w:type="band1Horz">
      <w:tblPr/>
      <w:tcPr>
        <w:shd w:val="clear" w:color="auto" w:fill="E5F1E0" w:themeFill="accent3" w:themeFillTint="33"/>
      </w:tcPr>
    </w:tblStylePr>
    <w:tblStylePr w:type="neCell">
      <w:tblPr/>
      <w:tcPr>
        <w:tcBorders>
          <w:bottom w:val="single" w:sz="4" w:space="0" w:color="B1D6A3" w:themeColor="accent3" w:themeTint="99"/>
        </w:tcBorders>
      </w:tcPr>
    </w:tblStylePr>
    <w:tblStylePr w:type="nwCell">
      <w:tblPr/>
      <w:tcPr>
        <w:tcBorders>
          <w:bottom w:val="single" w:sz="4" w:space="0" w:color="B1D6A3" w:themeColor="accent3" w:themeTint="99"/>
        </w:tcBorders>
      </w:tcPr>
    </w:tblStylePr>
    <w:tblStylePr w:type="seCell">
      <w:tblPr/>
      <w:tcPr>
        <w:tcBorders>
          <w:top w:val="single" w:sz="4" w:space="0" w:color="B1D6A3" w:themeColor="accent3" w:themeTint="99"/>
        </w:tcBorders>
      </w:tcPr>
    </w:tblStylePr>
    <w:tblStylePr w:type="swCell">
      <w:tblPr/>
      <w:tcPr>
        <w:tcBorders>
          <w:top w:val="single" w:sz="4" w:space="0" w:color="B1D6A3" w:themeColor="accent3" w:themeTint="99"/>
        </w:tcBorders>
      </w:tcPr>
    </w:tblStylePr>
  </w:style>
  <w:style w:type="table" w:styleId="GridTable7Colorful-Accent4">
    <w:name w:val="Grid Table 7 Colorful Accent 4"/>
    <w:basedOn w:val="TableNormal"/>
    <w:uiPriority w:val="52"/>
    <w:rsid w:val="00572222"/>
    <w:pPr>
      <w:spacing w:after="0"/>
    </w:pPr>
    <w:rPr>
      <w:color w:val="DD9211" w:themeColor="accent4" w:themeShade="BF"/>
    </w:r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insideV w:val="single" w:sz="4" w:space="0" w:color="F6D29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B" w:themeFill="accent4" w:themeFillTint="33"/>
      </w:tcPr>
    </w:tblStylePr>
    <w:tblStylePr w:type="band1Horz">
      <w:tblPr/>
      <w:tcPr>
        <w:shd w:val="clear" w:color="auto" w:fill="FCF0DB" w:themeFill="accent4" w:themeFillTint="33"/>
      </w:tcPr>
    </w:tblStylePr>
    <w:tblStylePr w:type="neCell">
      <w:tblPr/>
      <w:tcPr>
        <w:tcBorders>
          <w:bottom w:val="single" w:sz="4" w:space="0" w:color="F6D294" w:themeColor="accent4" w:themeTint="99"/>
        </w:tcBorders>
      </w:tcPr>
    </w:tblStylePr>
    <w:tblStylePr w:type="nwCell">
      <w:tblPr/>
      <w:tcPr>
        <w:tcBorders>
          <w:bottom w:val="single" w:sz="4" w:space="0" w:color="F6D294" w:themeColor="accent4" w:themeTint="99"/>
        </w:tcBorders>
      </w:tcPr>
    </w:tblStylePr>
    <w:tblStylePr w:type="seCell">
      <w:tblPr/>
      <w:tcPr>
        <w:tcBorders>
          <w:top w:val="single" w:sz="4" w:space="0" w:color="F6D294" w:themeColor="accent4" w:themeTint="99"/>
        </w:tcBorders>
      </w:tcPr>
    </w:tblStylePr>
    <w:tblStylePr w:type="swCell">
      <w:tblPr/>
      <w:tcPr>
        <w:tcBorders>
          <w:top w:val="single" w:sz="4" w:space="0" w:color="F6D294" w:themeColor="accent4" w:themeTint="99"/>
        </w:tcBorders>
      </w:tcPr>
    </w:tblStylePr>
  </w:style>
  <w:style w:type="table" w:styleId="GridTable7Colorful-Accent5">
    <w:name w:val="Grid Table 7 Colorful Accent 5"/>
    <w:basedOn w:val="TableNormal"/>
    <w:uiPriority w:val="52"/>
    <w:rsid w:val="00572222"/>
    <w:pPr>
      <w:spacing w:after="0"/>
    </w:pPr>
    <w:rPr>
      <w:color w:val="C3581D" w:themeColor="accent5" w:themeShade="BF"/>
    </w:r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insideV w:val="single" w:sz="4" w:space="0" w:color="EEB2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5DA" w:themeFill="accent5" w:themeFillTint="33"/>
      </w:tcPr>
    </w:tblStylePr>
    <w:tblStylePr w:type="band1Horz">
      <w:tblPr/>
      <w:tcPr>
        <w:shd w:val="clear" w:color="auto" w:fill="F9E5DA" w:themeFill="accent5" w:themeFillTint="33"/>
      </w:tcPr>
    </w:tblStylePr>
    <w:tblStylePr w:type="neCell">
      <w:tblPr/>
      <w:tcPr>
        <w:tcBorders>
          <w:bottom w:val="single" w:sz="4" w:space="0" w:color="EEB291" w:themeColor="accent5" w:themeTint="99"/>
        </w:tcBorders>
      </w:tcPr>
    </w:tblStylePr>
    <w:tblStylePr w:type="nwCell">
      <w:tblPr/>
      <w:tcPr>
        <w:tcBorders>
          <w:bottom w:val="single" w:sz="4" w:space="0" w:color="EEB291" w:themeColor="accent5" w:themeTint="99"/>
        </w:tcBorders>
      </w:tcPr>
    </w:tblStylePr>
    <w:tblStylePr w:type="seCell">
      <w:tblPr/>
      <w:tcPr>
        <w:tcBorders>
          <w:top w:val="single" w:sz="4" w:space="0" w:color="EEB291" w:themeColor="accent5" w:themeTint="99"/>
        </w:tcBorders>
      </w:tcPr>
    </w:tblStylePr>
    <w:tblStylePr w:type="swCell">
      <w:tblPr/>
      <w:tcPr>
        <w:tcBorders>
          <w:top w:val="single" w:sz="4" w:space="0" w:color="EEB291" w:themeColor="accent5" w:themeTint="99"/>
        </w:tcBorders>
      </w:tcPr>
    </w:tblStylePr>
  </w:style>
  <w:style w:type="table" w:styleId="GridTable7Colorful-Accent6">
    <w:name w:val="Grid Table 7 Colorful Accent 6"/>
    <w:basedOn w:val="TableNormal"/>
    <w:uiPriority w:val="52"/>
    <w:rsid w:val="00572222"/>
    <w:pPr>
      <w:spacing w:after="0"/>
    </w:pPr>
    <w:rPr>
      <w:color w:val="7EFFFF" w:themeColor="accent6" w:themeShade="BF"/>
    </w:r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insideV w:val="single" w:sz="4" w:space="0" w:color="FE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FFF" w:themeFill="accent6" w:themeFillTint="33"/>
      </w:tcPr>
    </w:tblStylePr>
    <w:tblStylePr w:type="band1Horz">
      <w:tblPr/>
      <w:tcPr>
        <w:shd w:val="clear" w:color="auto" w:fill="FEFFFF" w:themeFill="accent6" w:themeFillTint="33"/>
      </w:tcPr>
    </w:tblStylePr>
    <w:tblStylePr w:type="neCell">
      <w:tblPr/>
      <w:tcPr>
        <w:tcBorders>
          <w:bottom w:val="single" w:sz="4" w:space="0" w:color="FEFFFF" w:themeColor="accent6" w:themeTint="99"/>
        </w:tcBorders>
      </w:tcPr>
    </w:tblStylePr>
    <w:tblStylePr w:type="nwCell">
      <w:tblPr/>
      <w:tcPr>
        <w:tcBorders>
          <w:bottom w:val="single" w:sz="4" w:space="0" w:color="FEFFFF" w:themeColor="accent6" w:themeTint="99"/>
        </w:tcBorders>
      </w:tcPr>
    </w:tblStylePr>
    <w:tblStylePr w:type="seCell">
      <w:tblPr/>
      <w:tcPr>
        <w:tcBorders>
          <w:top w:val="single" w:sz="4" w:space="0" w:color="FEFFFF" w:themeColor="accent6" w:themeTint="99"/>
        </w:tcBorders>
      </w:tcPr>
    </w:tblStylePr>
    <w:tblStylePr w:type="swCell">
      <w:tblPr/>
      <w:tcPr>
        <w:tcBorders>
          <w:top w:val="single" w:sz="4" w:space="0" w:color="FEFFFF" w:themeColor="accent6" w:themeTint="99"/>
        </w:tcBorders>
      </w:tcPr>
    </w:tblStylePr>
  </w:style>
  <w:style w:type="character" w:customStyle="1" w:styleId="Heading3Char">
    <w:name w:val="Heading 3 Char"/>
    <w:basedOn w:val="DefaultParagraphFont"/>
    <w:link w:val="Heading3"/>
    <w:uiPriority w:val="9"/>
    <w:rsid w:val="00542646"/>
    <w:rPr>
      <w:rFonts w:ascii="Montserrat Light" w:eastAsiaTheme="majorEastAsia" w:hAnsi="Montserrat Light" w:cs="Times New Roman (Headings CS)"/>
      <w:color w:val="6C93B6"/>
      <w:spacing w:val="-5"/>
      <w:sz w:val="24"/>
      <w:szCs w:val="24"/>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396F8F"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396F8F"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264A5F"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264A5F"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C5D98"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C5D98"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semiHidden/>
    <w:unhideWhenUsed/>
    <w:rsid w:val="000F51EC"/>
    <w:rPr>
      <w:color w:val="94610B" w:themeColor="accent4" w:themeShade="80"/>
      <w:sz w:val="22"/>
      <w:u w:val="single"/>
    </w:rPr>
  </w:style>
  <w:style w:type="paragraph" w:styleId="Index1">
    <w:name w:val="index 1"/>
    <w:basedOn w:val="Normal"/>
    <w:next w:val="Normal"/>
    <w:autoRedefine/>
    <w:uiPriority w:val="99"/>
    <w:semiHidden/>
    <w:unhideWhenUsed/>
    <w:rsid w:val="00572222"/>
    <w:pPr>
      <w:spacing w:after="0"/>
      <w:ind w:left="200" w:hanging="200"/>
    </w:pPr>
  </w:style>
  <w:style w:type="paragraph" w:styleId="Index2">
    <w:name w:val="index 2"/>
    <w:basedOn w:val="Normal"/>
    <w:next w:val="Normal"/>
    <w:autoRedefine/>
    <w:uiPriority w:val="99"/>
    <w:semiHidden/>
    <w:unhideWhenUsed/>
    <w:rsid w:val="00572222"/>
    <w:pPr>
      <w:spacing w:after="0"/>
      <w:ind w:left="400" w:hanging="200"/>
    </w:pPr>
  </w:style>
  <w:style w:type="paragraph" w:styleId="Index3">
    <w:name w:val="index 3"/>
    <w:basedOn w:val="Normal"/>
    <w:next w:val="Normal"/>
    <w:autoRedefine/>
    <w:uiPriority w:val="99"/>
    <w:semiHidden/>
    <w:unhideWhenUsed/>
    <w:rsid w:val="00572222"/>
    <w:pPr>
      <w:spacing w:after="0"/>
      <w:ind w:left="600" w:hanging="200"/>
    </w:pPr>
  </w:style>
  <w:style w:type="paragraph" w:styleId="Index4">
    <w:name w:val="index 4"/>
    <w:basedOn w:val="Normal"/>
    <w:next w:val="Normal"/>
    <w:autoRedefine/>
    <w:uiPriority w:val="99"/>
    <w:semiHidden/>
    <w:unhideWhenUsed/>
    <w:rsid w:val="00572222"/>
    <w:pPr>
      <w:spacing w:after="0"/>
      <w:ind w:left="800" w:hanging="200"/>
    </w:pPr>
  </w:style>
  <w:style w:type="paragraph" w:styleId="Index5">
    <w:name w:val="index 5"/>
    <w:basedOn w:val="Normal"/>
    <w:next w:val="Normal"/>
    <w:autoRedefine/>
    <w:uiPriority w:val="99"/>
    <w:semiHidden/>
    <w:unhideWhenUsed/>
    <w:rsid w:val="00572222"/>
    <w:pPr>
      <w:spacing w:after="0"/>
      <w:ind w:left="1000" w:hanging="200"/>
    </w:pPr>
  </w:style>
  <w:style w:type="paragraph" w:styleId="Index6">
    <w:name w:val="index 6"/>
    <w:basedOn w:val="Normal"/>
    <w:next w:val="Normal"/>
    <w:autoRedefine/>
    <w:uiPriority w:val="99"/>
    <w:semiHidden/>
    <w:unhideWhenUsed/>
    <w:rsid w:val="00572222"/>
    <w:pPr>
      <w:spacing w:after="0"/>
      <w:ind w:left="1200" w:hanging="200"/>
    </w:pPr>
  </w:style>
  <w:style w:type="paragraph" w:styleId="Index7">
    <w:name w:val="index 7"/>
    <w:basedOn w:val="Normal"/>
    <w:next w:val="Normal"/>
    <w:autoRedefine/>
    <w:uiPriority w:val="99"/>
    <w:semiHidden/>
    <w:unhideWhenUsed/>
    <w:rsid w:val="00572222"/>
    <w:pPr>
      <w:spacing w:after="0"/>
      <w:ind w:left="1400" w:hanging="200"/>
    </w:pPr>
  </w:style>
  <w:style w:type="paragraph" w:styleId="Index8">
    <w:name w:val="index 8"/>
    <w:basedOn w:val="Normal"/>
    <w:next w:val="Normal"/>
    <w:autoRedefine/>
    <w:uiPriority w:val="99"/>
    <w:semiHidden/>
    <w:unhideWhenUsed/>
    <w:rsid w:val="00572222"/>
    <w:pPr>
      <w:spacing w:after="0"/>
      <w:ind w:left="1600" w:hanging="200"/>
    </w:pPr>
  </w:style>
  <w:style w:type="paragraph" w:styleId="Index9">
    <w:name w:val="index 9"/>
    <w:basedOn w:val="Normal"/>
    <w:next w:val="Normal"/>
    <w:autoRedefine/>
    <w:uiPriority w:val="99"/>
    <w:semiHidden/>
    <w:unhideWhenUsed/>
    <w:rsid w:val="00572222"/>
    <w:pPr>
      <w:spacing w:after="0"/>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396F8F"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5394BA" w:themeColor="accent1"/>
        <w:bottom w:val="single" w:sz="4" w:space="10" w:color="5394BA" w:themeColor="accent1"/>
      </w:pBdr>
      <w:spacing w:before="360" w:after="360"/>
      <w:ind w:left="864" w:right="864"/>
      <w:jc w:val="center"/>
    </w:pPr>
    <w:rPr>
      <w:i/>
      <w:iCs/>
      <w:color w:val="396F8F" w:themeColor="accent1" w:themeShade="BF"/>
    </w:rPr>
  </w:style>
  <w:style w:type="character" w:customStyle="1" w:styleId="IntenseQuoteChar">
    <w:name w:val="Intense Quote Char"/>
    <w:basedOn w:val="DefaultParagraphFont"/>
    <w:link w:val="IntenseQuote"/>
    <w:uiPriority w:val="30"/>
    <w:semiHidden/>
    <w:rsid w:val="000F51EC"/>
    <w:rPr>
      <w:i/>
      <w:iCs/>
      <w:color w:val="396F8F" w:themeColor="accent1" w:themeShade="BF"/>
    </w:rPr>
  </w:style>
  <w:style w:type="character" w:styleId="IntenseReference">
    <w:name w:val="Intense Reference"/>
    <w:basedOn w:val="DefaultParagraphFont"/>
    <w:uiPriority w:val="32"/>
    <w:semiHidden/>
    <w:qFormat/>
    <w:rsid w:val="000F51EC"/>
    <w:rPr>
      <w:b/>
      <w:bCs/>
      <w:caps w:val="0"/>
      <w:smallCaps/>
      <w:color w:val="396F8F" w:themeColor="accent1" w:themeShade="BF"/>
      <w:spacing w:val="5"/>
      <w:sz w:val="22"/>
    </w:rPr>
  </w:style>
  <w:style w:type="table" w:styleId="LightGrid">
    <w:name w:val="Light Grid"/>
    <w:basedOn w:val="TableNormal"/>
    <w:uiPriority w:val="62"/>
    <w:semiHidden/>
    <w:unhideWhenUsed/>
    <w:rsid w:val="00572222"/>
    <w:pPr>
      <w:spacing w:after="0"/>
    </w:p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insideH w:val="single" w:sz="8" w:space="0" w:color="20436D" w:themeColor="text1"/>
        <w:insideV w:val="single" w:sz="8" w:space="0" w:color="20436D"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436D" w:themeColor="text1"/>
          <w:left w:val="single" w:sz="8" w:space="0" w:color="20436D" w:themeColor="text1"/>
          <w:bottom w:val="single" w:sz="18" w:space="0" w:color="20436D" w:themeColor="text1"/>
          <w:right w:val="single" w:sz="8" w:space="0" w:color="20436D" w:themeColor="text1"/>
          <w:insideH w:val="nil"/>
          <w:insideV w:val="single" w:sz="8" w:space="0" w:color="20436D"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436D" w:themeColor="text1"/>
          <w:left w:val="single" w:sz="8" w:space="0" w:color="20436D" w:themeColor="text1"/>
          <w:bottom w:val="single" w:sz="8" w:space="0" w:color="20436D" w:themeColor="text1"/>
          <w:right w:val="single" w:sz="8" w:space="0" w:color="20436D" w:themeColor="text1"/>
          <w:insideH w:val="nil"/>
          <w:insideV w:val="single" w:sz="8" w:space="0" w:color="20436D"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436D" w:themeColor="text1"/>
          <w:left w:val="single" w:sz="8" w:space="0" w:color="20436D" w:themeColor="text1"/>
          <w:bottom w:val="single" w:sz="8" w:space="0" w:color="20436D" w:themeColor="text1"/>
          <w:right w:val="single" w:sz="8" w:space="0" w:color="20436D" w:themeColor="text1"/>
        </w:tcBorders>
      </w:tcPr>
    </w:tblStylePr>
    <w:tblStylePr w:type="band1Vert">
      <w:tblPr/>
      <w:tcPr>
        <w:tcBorders>
          <w:top w:val="single" w:sz="8" w:space="0" w:color="20436D" w:themeColor="text1"/>
          <w:left w:val="single" w:sz="8" w:space="0" w:color="20436D" w:themeColor="text1"/>
          <w:bottom w:val="single" w:sz="8" w:space="0" w:color="20436D" w:themeColor="text1"/>
          <w:right w:val="single" w:sz="8" w:space="0" w:color="20436D" w:themeColor="text1"/>
        </w:tcBorders>
        <w:shd w:val="clear" w:color="auto" w:fill="B8CEEA" w:themeFill="text1" w:themeFillTint="3F"/>
      </w:tcPr>
    </w:tblStylePr>
    <w:tblStylePr w:type="band1Horz">
      <w:tblPr/>
      <w:tcPr>
        <w:tcBorders>
          <w:top w:val="single" w:sz="8" w:space="0" w:color="20436D" w:themeColor="text1"/>
          <w:left w:val="single" w:sz="8" w:space="0" w:color="20436D" w:themeColor="text1"/>
          <w:bottom w:val="single" w:sz="8" w:space="0" w:color="20436D" w:themeColor="text1"/>
          <w:right w:val="single" w:sz="8" w:space="0" w:color="20436D" w:themeColor="text1"/>
          <w:insideV w:val="single" w:sz="8" w:space="0" w:color="20436D" w:themeColor="text1"/>
        </w:tcBorders>
        <w:shd w:val="clear" w:color="auto" w:fill="B8CEEA" w:themeFill="text1" w:themeFillTint="3F"/>
      </w:tcPr>
    </w:tblStylePr>
    <w:tblStylePr w:type="band2Horz">
      <w:tblPr/>
      <w:tcPr>
        <w:tcBorders>
          <w:top w:val="single" w:sz="8" w:space="0" w:color="20436D" w:themeColor="text1"/>
          <w:left w:val="single" w:sz="8" w:space="0" w:color="20436D" w:themeColor="text1"/>
          <w:bottom w:val="single" w:sz="8" w:space="0" w:color="20436D" w:themeColor="text1"/>
          <w:right w:val="single" w:sz="8" w:space="0" w:color="20436D" w:themeColor="text1"/>
          <w:insideV w:val="single" w:sz="8" w:space="0" w:color="20436D" w:themeColor="text1"/>
        </w:tcBorders>
      </w:tcPr>
    </w:tblStylePr>
  </w:style>
  <w:style w:type="table" w:styleId="LightGrid-Accent1">
    <w:name w:val="Light Grid Accent 1"/>
    <w:basedOn w:val="TableNormal"/>
    <w:uiPriority w:val="62"/>
    <w:semiHidden/>
    <w:unhideWhenUsed/>
    <w:rsid w:val="00572222"/>
    <w:pPr>
      <w:spacing w:after="0"/>
    </w:p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insideH w:val="single" w:sz="8" w:space="0" w:color="5394BA" w:themeColor="accent1"/>
        <w:insideV w:val="single" w:sz="8" w:space="0" w:color="53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94BA" w:themeColor="accent1"/>
          <w:left w:val="single" w:sz="8" w:space="0" w:color="5394BA" w:themeColor="accent1"/>
          <w:bottom w:val="single" w:sz="18" w:space="0" w:color="5394BA" w:themeColor="accent1"/>
          <w:right w:val="single" w:sz="8" w:space="0" w:color="5394BA" w:themeColor="accent1"/>
          <w:insideH w:val="nil"/>
          <w:insideV w:val="single" w:sz="8" w:space="0" w:color="53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94BA" w:themeColor="accent1"/>
          <w:left w:val="single" w:sz="8" w:space="0" w:color="5394BA" w:themeColor="accent1"/>
          <w:bottom w:val="single" w:sz="8" w:space="0" w:color="5394BA" w:themeColor="accent1"/>
          <w:right w:val="single" w:sz="8" w:space="0" w:color="5394BA" w:themeColor="accent1"/>
          <w:insideH w:val="nil"/>
          <w:insideV w:val="single" w:sz="8" w:space="0" w:color="53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tcPr>
    </w:tblStylePr>
    <w:tblStylePr w:type="band1Vert">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shd w:val="clear" w:color="auto" w:fill="D4E4EE" w:themeFill="accent1" w:themeFillTint="3F"/>
      </w:tcPr>
    </w:tblStylePr>
    <w:tblStylePr w:type="band1Horz">
      <w:tblPr/>
      <w:tcPr>
        <w:tcBorders>
          <w:top w:val="single" w:sz="8" w:space="0" w:color="5394BA" w:themeColor="accent1"/>
          <w:left w:val="single" w:sz="8" w:space="0" w:color="5394BA" w:themeColor="accent1"/>
          <w:bottom w:val="single" w:sz="8" w:space="0" w:color="5394BA" w:themeColor="accent1"/>
          <w:right w:val="single" w:sz="8" w:space="0" w:color="5394BA" w:themeColor="accent1"/>
          <w:insideV w:val="single" w:sz="8" w:space="0" w:color="5394BA" w:themeColor="accent1"/>
        </w:tcBorders>
        <w:shd w:val="clear" w:color="auto" w:fill="D4E4EE" w:themeFill="accent1" w:themeFillTint="3F"/>
      </w:tcPr>
    </w:tblStylePr>
    <w:tblStylePr w:type="band2Horz">
      <w:tblPr/>
      <w:tcPr>
        <w:tcBorders>
          <w:top w:val="single" w:sz="8" w:space="0" w:color="5394BA" w:themeColor="accent1"/>
          <w:left w:val="single" w:sz="8" w:space="0" w:color="5394BA" w:themeColor="accent1"/>
          <w:bottom w:val="single" w:sz="8" w:space="0" w:color="5394BA" w:themeColor="accent1"/>
          <w:right w:val="single" w:sz="8" w:space="0" w:color="5394BA" w:themeColor="accent1"/>
          <w:insideV w:val="single" w:sz="8" w:space="0" w:color="5394BA" w:themeColor="accent1"/>
        </w:tcBorders>
      </w:tcPr>
    </w:tblStylePr>
  </w:style>
  <w:style w:type="table" w:styleId="LightGrid-Accent2">
    <w:name w:val="Light Grid Accent 2"/>
    <w:basedOn w:val="TableNormal"/>
    <w:uiPriority w:val="62"/>
    <w:semiHidden/>
    <w:unhideWhenUsed/>
    <w:rsid w:val="00572222"/>
    <w:pPr>
      <w:spacing w:after="0"/>
    </w:p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insideH w:val="single" w:sz="8" w:space="0" w:color="4C9664" w:themeColor="accent2"/>
        <w:insideV w:val="single" w:sz="8" w:space="0" w:color="4C96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9664" w:themeColor="accent2"/>
          <w:left w:val="single" w:sz="8" w:space="0" w:color="4C9664" w:themeColor="accent2"/>
          <w:bottom w:val="single" w:sz="18" w:space="0" w:color="4C9664" w:themeColor="accent2"/>
          <w:right w:val="single" w:sz="8" w:space="0" w:color="4C9664" w:themeColor="accent2"/>
          <w:insideH w:val="nil"/>
          <w:insideV w:val="single" w:sz="8" w:space="0" w:color="4C96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9664" w:themeColor="accent2"/>
          <w:left w:val="single" w:sz="8" w:space="0" w:color="4C9664" w:themeColor="accent2"/>
          <w:bottom w:val="single" w:sz="8" w:space="0" w:color="4C9664" w:themeColor="accent2"/>
          <w:right w:val="single" w:sz="8" w:space="0" w:color="4C9664" w:themeColor="accent2"/>
          <w:insideH w:val="nil"/>
          <w:insideV w:val="single" w:sz="8" w:space="0" w:color="4C96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tcPr>
    </w:tblStylePr>
    <w:tblStylePr w:type="band1Vert">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shd w:val="clear" w:color="auto" w:fill="D0E7D7" w:themeFill="accent2" w:themeFillTint="3F"/>
      </w:tcPr>
    </w:tblStylePr>
    <w:tblStylePr w:type="band1Horz">
      <w:tblPr/>
      <w:tcPr>
        <w:tcBorders>
          <w:top w:val="single" w:sz="8" w:space="0" w:color="4C9664" w:themeColor="accent2"/>
          <w:left w:val="single" w:sz="8" w:space="0" w:color="4C9664" w:themeColor="accent2"/>
          <w:bottom w:val="single" w:sz="8" w:space="0" w:color="4C9664" w:themeColor="accent2"/>
          <w:right w:val="single" w:sz="8" w:space="0" w:color="4C9664" w:themeColor="accent2"/>
          <w:insideV w:val="single" w:sz="8" w:space="0" w:color="4C9664" w:themeColor="accent2"/>
        </w:tcBorders>
        <w:shd w:val="clear" w:color="auto" w:fill="D0E7D7" w:themeFill="accent2" w:themeFillTint="3F"/>
      </w:tcPr>
    </w:tblStylePr>
    <w:tblStylePr w:type="band2Horz">
      <w:tblPr/>
      <w:tcPr>
        <w:tcBorders>
          <w:top w:val="single" w:sz="8" w:space="0" w:color="4C9664" w:themeColor="accent2"/>
          <w:left w:val="single" w:sz="8" w:space="0" w:color="4C9664" w:themeColor="accent2"/>
          <w:bottom w:val="single" w:sz="8" w:space="0" w:color="4C9664" w:themeColor="accent2"/>
          <w:right w:val="single" w:sz="8" w:space="0" w:color="4C9664" w:themeColor="accent2"/>
          <w:insideV w:val="single" w:sz="8" w:space="0" w:color="4C9664" w:themeColor="accent2"/>
        </w:tcBorders>
      </w:tcPr>
    </w:tblStylePr>
  </w:style>
  <w:style w:type="table" w:styleId="LightGrid-Accent3">
    <w:name w:val="Light Grid Accent 3"/>
    <w:basedOn w:val="TableNormal"/>
    <w:uiPriority w:val="62"/>
    <w:semiHidden/>
    <w:unhideWhenUsed/>
    <w:rsid w:val="00572222"/>
    <w:pPr>
      <w:spacing w:after="0"/>
    </w:p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insideH w:val="single" w:sz="8" w:space="0" w:color="7FBB67" w:themeColor="accent3"/>
        <w:insideV w:val="single" w:sz="8" w:space="0" w:color="7FBB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BB67" w:themeColor="accent3"/>
          <w:left w:val="single" w:sz="8" w:space="0" w:color="7FBB67" w:themeColor="accent3"/>
          <w:bottom w:val="single" w:sz="18" w:space="0" w:color="7FBB67" w:themeColor="accent3"/>
          <w:right w:val="single" w:sz="8" w:space="0" w:color="7FBB67" w:themeColor="accent3"/>
          <w:insideH w:val="nil"/>
          <w:insideV w:val="single" w:sz="8" w:space="0" w:color="7FBB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BB67" w:themeColor="accent3"/>
          <w:left w:val="single" w:sz="8" w:space="0" w:color="7FBB67" w:themeColor="accent3"/>
          <w:bottom w:val="single" w:sz="8" w:space="0" w:color="7FBB67" w:themeColor="accent3"/>
          <w:right w:val="single" w:sz="8" w:space="0" w:color="7FBB67" w:themeColor="accent3"/>
          <w:insideH w:val="nil"/>
          <w:insideV w:val="single" w:sz="8" w:space="0" w:color="7FBB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tcPr>
    </w:tblStylePr>
    <w:tblStylePr w:type="band1Vert">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shd w:val="clear" w:color="auto" w:fill="DFEED9" w:themeFill="accent3" w:themeFillTint="3F"/>
      </w:tcPr>
    </w:tblStylePr>
    <w:tblStylePr w:type="band1Horz">
      <w:tblPr/>
      <w:tcPr>
        <w:tcBorders>
          <w:top w:val="single" w:sz="8" w:space="0" w:color="7FBB67" w:themeColor="accent3"/>
          <w:left w:val="single" w:sz="8" w:space="0" w:color="7FBB67" w:themeColor="accent3"/>
          <w:bottom w:val="single" w:sz="8" w:space="0" w:color="7FBB67" w:themeColor="accent3"/>
          <w:right w:val="single" w:sz="8" w:space="0" w:color="7FBB67" w:themeColor="accent3"/>
          <w:insideV w:val="single" w:sz="8" w:space="0" w:color="7FBB67" w:themeColor="accent3"/>
        </w:tcBorders>
        <w:shd w:val="clear" w:color="auto" w:fill="DFEED9" w:themeFill="accent3" w:themeFillTint="3F"/>
      </w:tcPr>
    </w:tblStylePr>
    <w:tblStylePr w:type="band2Horz">
      <w:tblPr/>
      <w:tcPr>
        <w:tcBorders>
          <w:top w:val="single" w:sz="8" w:space="0" w:color="7FBB67" w:themeColor="accent3"/>
          <w:left w:val="single" w:sz="8" w:space="0" w:color="7FBB67" w:themeColor="accent3"/>
          <w:bottom w:val="single" w:sz="8" w:space="0" w:color="7FBB67" w:themeColor="accent3"/>
          <w:right w:val="single" w:sz="8" w:space="0" w:color="7FBB67" w:themeColor="accent3"/>
          <w:insideV w:val="single" w:sz="8" w:space="0" w:color="7FBB67" w:themeColor="accent3"/>
        </w:tcBorders>
      </w:tcPr>
    </w:tblStylePr>
  </w:style>
  <w:style w:type="table" w:styleId="LightGrid-Accent4">
    <w:name w:val="Light Grid Accent 4"/>
    <w:basedOn w:val="TableNormal"/>
    <w:uiPriority w:val="62"/>
    <w:semiHidden/>
    <w:unhideWhenUsed/>
    <w:rsid w:val="00572222"/>
    <w:pPr>
      <w:spacing w:after="0"/>
    </w:p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insideH w:val="single" w:sz="8" w:space="0" w:color="F1B54E" w:themeColor="accent4"/>
        <w:insideV w:val="single" w:sz="8" w:space="0" w:color="F1B54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4E" w:themeColor="accent4"/>
          <w:left w:val="single" w:sz="8" w:space="0" w:color="F1B54E" w:themeColor="accent4"/>
          <w:bottom w:val="single" w:sz="18" w:space="0" w:color="F1B54E" w:themeColor="accent4"/>
          <w:right w:val="single" w:sz="8" w:space="0" w:color="F1B54E" w:themeColor="accent4"/>
          <w:insideH w:val="nil"/>
          <w:insideV w:val="single" w:sz="8" w:space="0" w:color="F1B54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4E" w:themeColor="accent4"/>
          <w:left w:val="single" w:sz="8" w:space="0" w:color="F1B54E" w:themeColor="accent4"/>
          <w:bottom w:val="single" w:sz="8" w:space="0" w:color="F1B54E" w:themeColor="accent4"/>
          <w:right w:val="single" w:sz="8" w:space="0" w:color="F1B54E" w:themeColor="accent4"/>
          <w:insideH w:val="nil"/>
          <w:insideV w:val="single" w:sz="8" w:space="0" w:color="F1B54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tcPr>
    </w:tblStylePr>
    <w:tblStylePr w:type="band1Vert">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shd w:val="clear" w:color="auto" w:fill="FBECD3" w:themeFill="accent4" w:themeFillTint="3F"/>
      </w:tcPr>
    </w:tblStylePr>
    <w:tblStylePr w:type="band1Horz">
      <w:tblPr/>
      <w:tcPr>
        <w:tcBorders>
          <w:top w:val="single" w:sz="8" w:space="0" w:color="F1B54E" w:themeColor="accent4"/>
          <w:left w:val="single" w:sz="8" w:space="0" w:color="F1B54E" w:themeColor="accent4"/>
          <w:bottom w:val="single" w:sz="8" w:space="0" w:color="F1B54E" w:themeColor="accent4"/>
          <w:right w:val="single" w:sz="8" w:space="0" w:color="F1B54E" w:themeColor="accent4"/>
          <w:insideV w:val="single" w:sz="8" w:space="0" w:color="F1B54E" w:themeColor="accent4"/>
        </w:tcBorders>
        <w:shd w:val="clear" w:color="auto" w:fill="FBECD3" w:themeFill="accent4" w:themeFillTint="3F"/>
      </w:tcPr>
    </w:tblStylePr>
    <w:tblStylePr w:type="band2Horz">
      <w:tblPr/>
      <w:tcPr>
        <w:tcBorders>
          <w:top w:val="single" w:sz="8" w:space="0" w:color="F1B54E" w:themeColor="accent4"/>
          <w:left w:val="single" w:sz="8" w:space="0" w:color="F1B54E" w:themeColor="accent4"/>
          <w:bottom w:val="single" w:sz="8" w:space="0" w:color="F1B54E" w:themeColor="accent4"/>
          <w:right w:val="single" w:sz="8" w:space="0" w:color="F1B54E" w:themeColor="accent4"/>
          <w:insideV w:val="single" w:sz="8" w:space="0" w:color="F1B54E" w:themeColor="accent4"/>
        </w:tcBorders>
      </w:tcPr>
    </w:tblStylePr>
  </w:style>
  <w:style w:type="table" w:styleId="LightGrid-Accent5">
    <w:name w:val="Light Grid Accent 5"/>
    <w:basedOn w:val="TableNormal"/>
    <w:uiPriority w:val="62"/>
    <w:semiHidden/>
    <w:unhideWhenUsed/>
    <w:rsid w:val="00572222"/>
    <w:pPr>
      <w:spacing w:after="0"/>
    </w:p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insideH w:val="single" w:sz="8" w:space="0" w:color="E48048" w:themeColor="accent5"/>
        <w:insideV w:val="single" w:sz="8" w:space="0" w:color="E4804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8048" w:themeColor="accent5"/>
          <w:left w:val="single" w:sz="8" w:space="0" w:color="E48048" w:themeColor="accent5"/>
          <w:bottom w:val="single" w:sz="18" w:space="0" w:color="E48048" w:themeColor="accent5"/>
          <w:right w:val="single" w:sz="8" w:space="0" w:color="E48048" w:themeColor="accent5"/>
          <w:insideH w:val="nil"/>
          <w:insideV w:val="single" w:sz="8" w:space="0" w:color="E4804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8048" w:themeColor="accent5"/>
          <w:left w:val="single" w:sz="8" w:space="0" w:color="E48048" w:themeColor="accent5"/>
          <w:bottom w:val="single" w:sz="8" w:space="0" w:color="E48048" w:themeColor="accent5"/>
          <w:right w:val="single" w:sz="8" w:space="0" w:color="E48048" w:themeColor="accent5"/>
          <w:insideH w:val="nil"/>
          <w:insideV w:val="single" w:sz="8" w:space="0" w:color="E4804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tcPr>
    </w:tblStylePr>
    <w:tblStylePr w:type="band1Vert">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shd w:val="clear" w:color="auto" w:fill="F8DFD1" w:themeFill="accent5" w:themeFillTint="3F"/>
      </w:tcPr>
    </w:tblStylePr>
    <w:tblStylePr w:type="band1Horz">
      <w:tblPr/>
      <w:tcPr>
        <w:tcBorders>
          <w:top w:val="single" w:sz="8" w:space="0" w:color="E48048" w:themeColor="accent5"/>
          <w:left w:val="single" w:sz="8" w:space="0" w:color="E48048" w:themeColor="accent5"/>
          <w:bottom w:val="single" w:sz="8" w:space="0" w:color="E48048" w:themeColor="accent5"/>
          <w:right w:val="single" w:sz="8" w:space="0" w:color="E48048" w:themeColor="accent5"/>
          <w:insideV w:val="single" w:sz="8" w:space="0" w:color="E48048" w:themeColor="accent5"/>
        </w:tcBorders>
        <w:shd w:val="clear" w:color="auto" w:fill="F8DFD1" w:themeFill="accent5" w:themeFillTint="3F"/>
      </w:tcPr>
    </w:tblStylePr>
    <w:tblStylePr w:type="band2Horz">
      <w:tblPr/>
      <w:tcPr>
        <w:tcBorders>
          <w:top w:val="single" w:sz="8" w:space="0" w:color="E48048" w:themeColor="accent5"/>
          <w:left w:val="single" w:sz="8" w:space="0" w:color="E48048" w:themeColor="accent5"/>
          <w:bottom w:val="single" w:sz="8" w:space="0" w:color="E48048" w:themeColor="accent5"/>
          <w:right w:val="single" w:sz="8" w:space="0" w:color="E48048" w:themeColor="accent5"/>
          <w:insideV w:val="single" w:sz="8" w:space="0" w:color="E48048" w:themeColor="accent5"/>
        </w:tcBorders>
      </w:tcPr>
    </w:tblStylePr>
  </w:style>
  <w:style w:type="table" w:styleId="LightGrid-Accent6">
    <w:name w:val="Light Grid Accent 6"/>
    <w:basedOn w:val="TableNormal"/>
    <w:uiPriority w:val="62"/>
    <w:semiHidden/>
    <w:unhideWhenUsed/>
    <w:rsid w:val="00572222"/>
    <w:pPr>
      <w:spacing w:after="0"/>
    </w:p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insideH w:val="single" w:sz="8" w:space="0" w:color="FEFFFF" w:themeColor="accent6"/>
        <w:insideV w:val="single" w:sz="8" w:space="0" w:color="FE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FFFF" w:themeColor="accent6"/>
          <w:left w:val="single" w:sz="8" w:space="0" w:color="FEFFFF" w:themeColor="accent6"/>
          <w:bottom w:val="single" w:sz="18" w:space="0" w:color="FEFFFF" w:themeColor="accent6"/>
          <w:right w:val="single" w:sz="8" w:space="0" w:color="FEFFFF" w:themeColor="accent6"/>
          <w:insideH w:val="nil"/>
          <w:insideV w:val="single" w:sz="8" w:space="0" w:color="FE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FFFF" w:themeColor="accent6"/>
          <w:left w:val="single" w:sz="8" w:space="0" w:color="FEFFFF" w:themeColor="accent6"/>
          <w:bottom w:val="single" w:sz="8" w:space="0" w:color="FEFFFF" w:themeColor="accent6"/>
          <w:right w:val="single" w:sz="8" w:space="0" w:color="FEFFFF" w:themeColor="accent6"/>
          <w:insideH w:val="nil"/>
          <w:insideV w:val="single" w:sz="8" w:space="0" w:color="FE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tcPr>
    </w:tblStylePr>
    <w:tblStylePr w:type="band1Vert">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shd w:val="clear" w:color="auto" w:fill="FEFFFF" w:themeFill="accent6" w:themeFillTint="3F"/>
      </w:tcPr>
    </w:tblStylePr>
    <w:tblStylePr w:type="band1Horz">
      <w:tblPr/>
      <w:tcPr>
        <w:tcBorders>
          <w:top w:val="single" w:sz="8" w:space="0" w:color="FEFFFF" w:themeColor="accent6"/>
          <w:left w:val="single" w:sz="8" w:space="0" w:color="FEFFFF" w:themeColor="accent6"/>
          <w:bottom w:val="single" w:sz="8" w:space="0" w:color="FEFFFF" w:themeColor="accent6"/>
          <w:right w:val="single" w:sz="8" w:space="0" w:color="FEFFFF" w:themeColor="accent6"/>
          <w:insideV w:val="single" w:sz="8" w:space="0" w:color="FEFFFF" w:themeColor="accent6"/>
        </w:tcBorders>
        <w:shd w:val="clear" w:color="auto" w:fill="FEFFFF" w:themeFill="accent6" w:themeFillTint="3F"/>
      </w:tcPr>
    </w:tblStylePr>
    <w:tblStylePr w:type="band2Horz">
      <w:tblPr/>
      <w:tcPr>
        <w:tcBorders>
          <w:top w:val="single" w:sz="8" w:space="0" w:color="FEFFFF" w:themeColor="accent6"/>
          <w:left w:val="single" w:sz="8" w:space="0" w:color="FEFFFF" w:themeColor="accent6"/>
          <w:bottom w:val="single" w:sz="8" w:space="0" w:color="FEFFFF" w:themeColor="accent6"/>
          <w:right w:val="single" w:sz="8" w:space="0" w:color="FEFFFF" w:themeColor="accent6"/>
          <w:insideV w:val="single" w:sz="8" w:space="0" w:color="FEFFFF" w:themeColor="accent6"/>
        </w:tcBorders>
      </w:tcPr>
    </w:tblStylePr>
  </w:style>
  <w:style w:type="table" w:styleId="LightList">
    <w:name w:val="Light List"/>
    <w:basedOn w:val="TableNormal"/>
    <w:uiPriority w:val="61"/>
    <w:semiHidden/>
    <w:unhideWhenUsed/>
    <w:rsid w:val="00572222"/>
    <w:pPr>
      <w:spacing w:after="0"/>
    </w:p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tblBorders>
    </w:tblPr>
    <w:tblStylePr w:type="firstRow">
      <w:pPr>
        <w:spacing w:before="0" w:after="0" w:line="240" w:lineRule="auto"/>
      </w:pPr>
      <w:rPr>
        <w:b/>
        <w:bCs/>
        <w:color w:val="FFFFFF" w:themeColor="background1"/>
      </w:rPr>
      <w:tblPr/>
      <w:tcPr>
        <w:shd w:val="clear" w:color="auto" w:fill="20436D" w:themeFill="text1"/>
      </w:tcPr>
    </w:tblStylePr>
    <w:tblStylePr w:type="lastRow">
      <w:pPr>
        <w:spacing w:before="0" w:after="0" w:line="240" w:lineRule="auto"/>
      </w:pPr>
      <w:rPr>
        <w:b/>
        <w:bCs/>
      </w:rPr>
      <w:tblPr/>
      <w:tcPr>
        <w:tcBorders>
          <w:top w:val="double" w:sz="6" w:space="0" w:color="20436D" w:themeColor="text1"/>
          <w:left w:val="single" w:sz="8" w:space="0" w:color="20436D" w:themeColor="text1"/>
          <w:bottom w:val="single" w:sz="8" w:space="0" w:color="20436D" w:themeColor="text1"/>
          <w:right w:val="single" w:sz="8" w:space="0" w:color="20436D" w:themeColor="text1"/>
        </w:tcBorders>
      </w:tcPr>
    </w:tblStylePr>
    <w:tblStylePr w:type="firstCol">
      <w:rPr>
        <w:b/>
        <w:bCs/>
      </w:rPr>
    </w:tblStylePr>
    <w:tblStylePr w:type="lastCol">
      <w:rPr>
        <w:b/>
        <w:bCs/>
      </w:rPr>
    </w:tblStylePr>
    <w:tblStylePr w:type="band1Vert">
      <w:tblPr/>
      <w:tcPr>
        <w:tcBorders>
          <w:top w:val="single" w:sz="8" w:space="0" w:color="20436D" w:themeColor="text1"/>
          <w:left w:val="single" w:sz="8" w:space="0" w:color="20436D" w:themeColor="text1"/>
          <w:bottom w:val="single" w:sz="8" w:space="0" w:color="20436D" w:themeColor="text1"/>
          <w:right w:val="single" w:sz="8" w:space="0" w:color="20436D" w:themeColor="text1"/>
        </w:tcBorders>
      </w:tcPr>
    </w:tblStylePr>
    <w:tblStylePr w:type="band1Horz">
      <w:tblPr/>
      <w:tcPr>
        <w:tcBorders>
          <w:top w:val="single" w:sz="8" w:space="0" w:color="20436D" w:themeColor="text1"/>
          <w:left w:val="single" w:sz="8" w:space="0" w:color="20436D" w:themeColor="text1"/>
          <w:bottom w:val="single" w:sz="8" w:space="0" w:color="20436D" w:themeColor="text1"/>
          <w:right w:val="single" w:sz="8" w:space="0" w:color="20436D" w:themeColor="text1"/>
        </w:tcBorders>
      </w:tcPr>
    </w:tblStylePr>
  </w:style>
  <w:style w:type="table" w:styleId="LightList-Accent1">
    <w:name w:val="Light List Accent 1"/>
    <w:basedOn w:val="TableNormal"/>
    <w:uiPriority w:val="61"/>
    <w:semiHidden/>
    <w:unhideWhenUsed/>
    <w:rsid w:val="00572222"/>
    <w:pPr>
      <w:spacing w:after="0"/>
    </w:p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tblBorders>
    </w:tblPr>
    <w:tblStylePr w:type="firstRow">
      <w:pPr>
        <w:spacing w:before="0" w:after="0" w:line="240" w:lineRule="auto"/>
      </w:pPr>
      <w:rPr>
        <w:b/>
        <w:bCs/>
        <w:color w:val="FFFFFF" w:themeColor="background1"/>
      </w:rPr>
      <w:tblPr/>
      <w:tcPr>
        <w:shd w:val="clear" w:color="auto" w:fill="5394BA" w:themeFill="accent1"/>
      </w:tcPr>
    </w:tblStylePr>
    <w:tblStylePr w:type="lastRow">
      <w:pPr>
        <w:spacing w:before="0" w:after="0" w:line="240" w:lineRule="auto"/>
      </w:pPr>
      <w:rPr>
        <w:b/>
        <w:bCs/>
      </w:rPr>
      <w:tblPr/>
      <w:tcPr>
        <w:tcBorders>
          <w:top w:val="double" w:sz="6" w:space="0" w:color="5394BA" w:themeColor="accent1"/>
          <w:left w:val="single" w:sz="8" w:space="0" w:color="5394BA" w:themeColor="accent1"/>
          <w:bottom w:val="single" w:sz="8" w:space="0" w:color="5394BA" w:themeColor="accent1"/>
          <w:right w:val="single" w:sz="8" w:space="0" w:color="5394BA" w:themeColor="accent1"/>
        </w:tcBorders>
      </w:tcPr>
    </w:tblStylePr>
    <w:tblStylePr w:type="firstCol">
      <w:rPr>
        <w:b/>
        <w:bCs/>
      </w:rPr>
    </w:tblStylePr>
    <w:tblStylePr w:type="lastCol">
      <w:rPr>
        <w:b/>
        <w:bCs/>
      </w:rPr>
    </w:tblStylePr>
    <w:tblStylePr w:type="band1Vert">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tcPr>
    </w:tblStylePr>
    <w:tblStylePr w:type="band1Horz">
      <w:tblPr/>
      <w:tcPr>
        <w:tcBorders>
          <w:top w:val="single" w:sz="8" w:space="0" w:color="5394BA" w:themeColor="accent1"/>
          <w:left w:val="single" w:sz="8" w:space="0" w:color="5394BA" w:themeColor="accent1"/>
          <w:bottom w:val="single" w:sz="8" w:space="0" w:color="5394BA" w:themeColor="accent1"/>
          <w:right w:val="single" w:sz="8" w:space="0" w:color="5394BA" w:themeColor="accent1"/>
        </w:tcBorders>
      </w:tcPr>
    </w:tblStylePr>
  </w:style>
  <w:style w:type="table" w:styleId="LightList-Accent2">
    <w:name w:val="Light List Accent 2"/>
    <w:basedOn w:val="TableNormal"/>
    <w:uiPriority w:val="61"/>
    <w:semiHidden/>
    <w:unhideWhenUsed/>
    <w:rsid w:val="00572222"/>
    <w:pPr>
      <w:spacing w:after="0"/>
    </w:p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tblBorders>
    </w:tblPr>
    <w:tblStylePr w:type="firstRow">
      <w:pPr>
        <w:spacing w:before="0" w:after="0" w:line="240" w:lineRule="auto"/>
      </w:pPr>
      <w:rPr>
        <w:b/>
        <w:bCs/>
        <w:color w:val="FFFFFF" w:themeColor="background1"/>
      </w:rPr>
      <w:tblPr/>
      <w:tcPr>
        <w:shd w:val="clear" w:color="auto" w:fill="4C9664" w:themeFill="accent2"/>
      </w:tcPr>
    </w:tblStylePr>
    <w:tblStylePr w:type="lastRow">
      <w:pPr>
        <w:spacing w:before="0" w:after="0" w:line="240" w:lineRule="auto"/>
      </w:pPr>
      <w:rPr>
        <w:b/>
        <w:bCs/>
      </w:rPr>
      <w:tblPr/>
      <w:tcPr>
        <w:tcBorders>
          <w:top w:val="double" w:sz="6" w:space="0" w:color="4C9664" w:themeColor="accent2"/>
          <w:left w:val="single" w:sz="8" w:space="0" w:color="4C9664" w:themeColor="accent2"/>
          <w:bottom w:val="single" w:sz="8" w:space="0" w:color="4C9664" w:themeColor="accent2"/>
          <w:right w:val="single" w:sz="8" w:space="0" w:color="4C9664" w:themeColor="accent2"/>
        </w:tcBorders>
      </w:tcPr>
    </w:tblStylePr>
    <w:tblStylePr w:type="firstCol">
      <w:rPr>
        <w:b/>
        <w:bCs/>
      </w:rPr>
    </w:tblStylePr>
    <w:tblStylePr w:type="lastCol">
      <w:rPr>
        <w:b/>
        <w:bCs/>
      </w:rPr>
    </w:tblStylePr>
    <w:tblStylePr w:type="band1Vert">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tcPr>
    </w:tblStylePr>
    <w:tblStylePr w:type="band1Horz">
      <w:tblPr/>
      <w:tcPr>
        <w:tcBorders>
          <w:top w:val="single" w:sz="8" w:space="0" w:color="4C9664" w:themeColor="accent2"/>
          <w:left w:val="single" w:sz="8" w:space="0" w:color="4C9664" w:themeColor="accent2"/>
          <w:bottom w:val="single" w:sz="8" w:space="0" w:color="4C9664" w:themeColor="accent2"/>
          <w:right w:val="single" w:sz="8" w:space="0" w:color="4C9664" w:themeColor="accent2"/>
        </w:tcBorders>
      </w:tcPr>
    </w:tblStylePr>
  </w:style>
  <w:style w:type="table" w:styleId="LightList-Accent3">
    <w:name w:val="Light List Accent 3"/>
    <w:basedOn w:val="TableNormal"/>
    <w:uiPriority w:val="61"/>
    <w:semiHidden/>
    <w:unhideWhenUsed/>
    <w:rsid w:val="00572222"/>
    <w:pPr>
      <w:spacing w:after="0"/>
    </w:p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tblBorders>
    </w:tblPr>
    <w:tblStylePr w:type="firstRow">
      <w:pPr>
        <w:spacing w:before="0" w:after="0" w:line="240" w:lineRule="auto"/>
      </w:pPr>
      <w:rPr>
        <w:b/>
        <w:bCs/>
        <w:color w:val="FFFFFF" w:themeColor="background1"/>
      </w:rPr>
      <w:tblPr/>
      <w:tcPr>
        <w:shd w:val="clear" w:color="auto" w:fill="7FBB67" w:themeFill="accent3"/>
      </w:tcPr>
    </w:tblStylePr>
    <w:tblStylePr w:type="lastRow">
      <w:pPr>
        <w:spacing w:before="0" w:after="0" w:line="240" w:lineRule="auto"/>
      </w:pPr>
      <w:rPr>
        <w:b/>
        <w:bCs/>
      </w:rPr>
      <w:tblPr/>
      <w:tcPr>
        <w:tcBorders>
          <w:top w:val="double" w:sz="6" w:space="0" w:color="7FBB67" w:themeColor="accent3"/>
          <w:left w:val="single" w:sz="8" w:space="0" w:color="7FBB67" w:themeColor="accent3"/>
          <w:bottom w:val="single" w:sz="8" w:space="0" w:color="7FBB67" w:themeColor="accent3"/>
          <w:right w:val="single" w:sz="8" w:space="0" w:color="7FBB67" w:themeColor="accent3"/>
        </w:tcBorders>
      </w:tcPr>
    </w:tblStylePr>
    <w:tblStylePr w:type="firstCol">
      <w:rPr>
        <w:b/>
        <w:bCs/>
      </w:rPr>
    </w:tblStylePr>
    <w:tblStylePr w:type="lastCol">
      <w:rPr>
        <w:b/>
        <w:bCs/>
      </w:rPr>
    </w:tblStylePr>
    <w:tblStylePr w:type="band1Vert">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tcPr>
    </w:tblStylePr>
    <w:tblStylePr w:type="band1Horz">
      <w:tblPr/>
      <w:tcPr>
        <w:tcBorders>
          <w:top w:val="single" w:sz="8" w:space="0" w:color="7FBB67" w:themeColor="accent3"/>
          <w:left w:val="single" w:sz="8" w:space="0" w:color="7FBB67" w:themeColor="accent3"/>
          <w:bottom w:val="single" w:sz="8" w:space="0" w:color="7FBB67" w:themeColor="accent3"/>
          <w:right w:val="single" w:sz="8" w:space="0" w:color="7FBB67" w:themeColor="accent3"/>
        </w:tcBorders>
      </w:tcPr>
    </w:tblStylePr>
  </w:style>
  <w:style w:type="table" w:styleId="LightList-Accent4">
    <w:name w:val="Light List Accent 4"/>
    <w:basedOn w:val="TableNormal"/>
    <w:uiPriority w:val="61"/>
    <w:semiHidden/>
    <w:unhideWhenUsed/>
    <w:rsid w:val="00572222"/>
    <w:pPr>
      <w:spacing w:after="0"/>
    </w:p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tblBorders>
    </w:tblPr>
    <w:tblStylePr w:type="firstRow">
      <w:pPr>
        <w:spacing w:before="0" w:after="0" w:line="240" w:lineRule="auto"/>
      </w:pPr>
      <w:rPr>
        <w:b/>
        <w:bCs/>
        <w:color w:val="FFFFFF" w:themeColor="background1"/>
      </w:rPr>
      <w:tblPr/>
      <w:tcPr>
        <w:shd w:val="clear" w:color="auto" w:fill="F1B54E" w:themeFill="accent4"/>
      </w:tcPr>
    </w:tblStylePr>
    <w:tblStylePr w:type="lastRow">
      <w:pPr>
        <w:spacing w:before="0" w:after="0" w:line="240" w:lineRule="auto"/>
      </w:pPr>
      <w:rPr>
        <w:b/>
        <w:bCs/>
      </w:rPr>
      <w:tblPr/>
      <w:tcPr>
        <w:tcBorders>
          <w:top w:val="double" w:sz="6" w:space="0" w:color="F1B54E" w:themeColor="accent4"/>
          <w:left w:val="single" w:sz="8" w:space="0" w:color="F1B54E" w:themeColor="accent4"/>
          <w:bottom w:val="single" w:sz="8" w:space="0" w:color="F1B54E" w:themeColor="accent4"/>
          <w:right w:val="single" w:sz="8" w:space="0" w:color="F1B54E" w:themeColor="accent4"/>
        </w:tcBorders>
      </w:tcPr>
    </w:tblStylePr>
    <w:tblStylePr w:type="firstCol">
      <w:rPr>
        <w:b/>
        <w:bCs/>
      </w:rPr>
    </w:tblStylePr>
    <w:tblStylePr w:type="lastCol">
      <w:rPr>
        <w:b/>
        <w:bCs/>
      </w:rPr>
    </w:tblStylePr>
    <w:tblStylePr w:type="band1Vert">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tcPr>
    </w:tblStylePr>
    <w:tblStylePr w:type="band1Horz">
      <w:tblPr/>
      <w:tcPr>
        <w:tcBorders>
          <w:top w:val="single" w:sz="8" w:space="0" w:color="F1B54E" w:themeColor="accent4"/>
          <w:left w:val="single" w:sz="8" w:space="0" w:color="F1B54E" w:themeColor="accent4"/>
          <w:bottom w:val="single" w:sz="8" w:space="0" w:color="F1B54E" w:themeColor="accent4"/>
          <w:right w:val="single" w:sz="8" w:space="0" w:color="F1B54E" w:themeColor="accent4"/>
        </w:tcBorders>
      </w:tcPr>
    </w:tblStylePr>
  </w:style>
  <w:style w:type="table" w:styleId="LightList-Accent5">
    <w:name w:val="Light List Accent 5"/>
    <w:basedOn w:val="TableNormal"/>
    <w:uiPriority w:val="61"/>
    <w:semiHidden/>
    <w:unhideWhenUsed/>
    <w:rsid w:val="00572222"/>
    <w:pPr>
      <w:spacing w:after="0"/>
    </w:p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tblBorders>
    </w:tblPr>
    <w:tblStylePr w:type="firstRow">
      <w:pPr>
        <w:spacing w:before="0" w:after="0" w:line="240" w:lineRule="auto"/>
      </w:pPr>
      <w:rPr>
        <w:b/>
        <w:bCs/>
        <w:color w:val="FFFFFF" w:themeColor="background1"/>
      </w:rPr>
      <w:tblPr/>
      <w:tcPr>
        <w:shd w:val="clear" w:color="auto" w:fill="E48048" w:themeFill="accent5"/>
      </w:tcPr>
    </w:tblStylePr>
    <w:tblStylePr w:type="lastRow">
      <w:pPr>
        <w:spacing w:before="0" w:after="0" w:line="240" w:lineRule="auto"/>
      </w:pPr>
      <w:rPr>
        <w:b/>
        <w:bCs/>
      </w:rPr>
      <w:tblPr/>
      <w:tcPr>
        <w:tcBorders>
          <w:top w:val="double" w:sz="6" w:space="0" w:color="E48048" w:themeColor="accent5"/>
          <w:left w:val="single" w:sz="8" w:space="0" w:color="E48048" w:themeColor="accent5"/>
          <w:bottom w:val="single" w:sz="8" w:space="0" w:color="E48048" w:themeColor="accent5"/>
          <w:right w:val="single" w:sz="8" w:space="0" w:color="E48048" w:themeColor="accent5"/>
        </w:tcBorders>
      </w:tcPr>
    </w:tblStylePr>
    <w:tblStylePr w:type="firstCol">
      <w:rPr>
        <w:b/>
        <w:bCs/>
      </w:rPr>
    </w:tblStylePr>
    <w:tblStylePr w:type="lastCol">
      <w:rPr>
        <w:b/>
        <w:bCs/>
      </w:rPr>
    </w:tblStylePr>
    <w:tblStylePr w:type="band1Vert">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tcPr>
    </w:tblStylePr>
    <w:tblStylePr w:type="band1Horz">
      <w:tblPr/>
      <w:tcPr>
        <w:tcBorders>
          <w:top w:val="single" w:sz="8" w:space="0" w:color="E48048" w:themeColor="accent5"/>
          <w:left w:val="single" w:sz="8" w:space="0" w:color="E48048" w:themeColor="accent5"/>
          <w:bottom w:val="single" w:sz="8" w:space="0" w:color="E48048" w:themeColor="accent5"/>
          <w:right w:val="single" w:sz="8" w:space="0" w:color="E48048" w:themeColor="accent5"/>
        </w:tcBorders>
      </w:tcPr>
    </w:tblStylePr>
  </w:style>
  <w:style w:type="table" w:styleId="LightList-Accent6">
    <w:name w:val="Light List Accent 6"/>
    <w:basedOn w:val="TableNormal"/>
    <w:uiPriority w:val="61"/>
    <w:semiHidden/>
    <w:unhideWhenUsed/>
    <w:rsid w:val="00572222"/>
    <w:pPr>
      <w:spacing w:after="0"/>
    </w:p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tblBorders>
    </w:tblPr>
    <w:tblStylePr w:type="firstRow">
      <w:pPr>
        <w:spacing w:before="0" w:after="0" w:line="240" w:lineRule="auto"/>
      </w:pPr>
      <w:rPr>
        <w:b/>
        <w:bCs/>
        <w:color w:val="FFFFFF" w:themeColor="background1"/>
      </w:rPr>
      <w:tblPr/>
      <w:tcPr>
        <w:shd w:val="clear" w:color="auto" w:fill="FEFFFF" w:themeFill="accent6"/>
      </w:tcPr>
    </w:tblStylePr>
    <w:tblStylePr w:type="lastRow">
      <w:pPr>
        <w:spacing w:before="0" w:after="0" w:line="240" w:lineRule="auto"/>
      </w:pPr>
      <w:rPr>
        <w:b/>
        <w:bCs/>
      </w:rPr>
      <w:tblPr/>
      <w:tcPr>
        <w:tcBorders>
          <w:top w:val="double" w:sz="6" w:space="0" w:color="FEFFFF" w:themeColor="accent6"/>
          <w:left w:val="single" w:sz="8" w:space="0" w:color="FEFFFF" w:themeColor="accent6"/>
          <w:bottom w:val="single" w:sz="8" w:space="0" w:color="FEFFFF" w:themeColor="accent6"/>
          <w:right w:val="single" w:sz="8" w:space="0" w:color="FEFFFF" w:themeColor="accent6"/>
        </w:tcBorders>
      </w:tcPr>
    </w:tblStylePr>
    <w:tblStylePr w:type="firstCol">
      <w:rPr>
        <w:b/>
        <w:bCs/>
      </w:rPr>
    </w:tblStylePr>
    <w:tblStylePr w:type="lastCol">
      <w:rPr>
        <w:b/>
        <w:bCs/>
      </w:rPr>
    </w:tblStylePr>
    <w:tblStylePr w:type="band1Vert">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tcPr>
    </w:tblStylePr>
    <w:tblStylePr w:type="band1Horz">
      <w:tblPr/>
      <w:tcPr>
        <w:tcBorders>
          <w:top w:val="single" w:sz="8" w:space="0" w:color="FEFFFF" w:themeColor="accent6"/>
          <w:left w:val="single" w:sz="8" w:space="0" w:color="FEFFFF" w:themeColor="accent6"/>
          <w:bottom w:val="single" w:sz="8" w:space="0" w:color="FEFFFF" w:themeColor="accent6"/>
          <w:right w:val="single" w:sz="8" w:space="0" w:color="FEFFFF" w:themeColor="accent6"/>
        </w:tcBorders>
      </w:tcPr>
    </w:tblStylePr>
  </w:style>
  <w:style w:type="table" w:styleId="LightShading">
    <w:name w:val="Light Shading"/>
    <w:basedOn w:val="TableNormal"/>
    <w:uiPriority w:val="60"/>
    <w:semiHidden/>
    <w:unhideWhenUsed/>
    <w:rsid w:val="00572222"/>
    <w:pPr>
      <w:spacing w:after="0"/>
    </w:pPr>
    <w:rPr>
      <w:color w:val="183151" w:themeColor="text1" w:themeShade="BF"/>
    </w:rPr>
    <w:tblPr>
      <w:tblStyleRowBandSize w:val="1"/>
      <w:tblStyleColBandSize w:val="1"/>
      <w:tblBorders>
        <w:top w:val="single" w:sz="8" w:space="0" w:color="20436D" w:themeColor="text1"/>
        <w:bottom w:val="single" w:sz="8" w:space="0" w:color="20436D" w:themeColor="text1"/>
      </w:tblBorders>
    </w:tblPr>
    <w:tblStylePr w:type="firstRow">
      <w:pPr>
        <w:spacing w:before="0" w:after="0" w:line="240" w:lineRule="auto"/>
      </w:pPr>
      <w:rPr>
        <w:b/>
        <w:bCs/>
      </w:rPr>
      <w:tblPr/>
      <w:tcPr>
        <w:tcBorders>
          <w:top w:val="single" w:sz="8" w:space="0" w:color="20436D" w:themeColor="text1"/>
          <w:left w:val="nil"/>
          <w:bottom w:val="single" w:sz="8" w:space="0" w:color="20436D" w:themeColor="text1"/>
          <w:right w:val="nil"/>
          <w:insideH w:val="nil"/>
          <w:insideV w:val="nil"/>
        </w:tcBorders>
      </w:tcPr>
    </w:tblStylePr>
    <w:tblStylePr w:type="lastRow">
      <w:pPr>
        <w:spacing w:before="0" w:after="0" w:line="240" w:lineRule="auto"/>
      </w:pPr>
      <w:rPr>
        <w:b/>
        <w:bCs/>
      </w:rPr>
      <w:tblPr/>
      <w:tcPr>
        <w:tcBorders>
          <w:top w:val="single" w:sz="8" w:space="0" w:color="20436D" w:themeColor="text1"/>
          <w:left w:val="nil"/>
          <w:bottom w:val="single" w:sz="8" w:space="0" w:color="20436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CEEA" w:themeFill="text1" w:themeFillTint="3F"/>
      </w:tcPr>
    </w:tblStylePr>
    <w:tblStylePr w:type="band1Horz">
      <w:tblPr/>
      <w:tcPr>
        <w:tcBorders>
          <w:left w:val="nil"/>
          <w:right w:val="nil"/>
          <w:insideH w:val="nil"/>
          <w:insideV w:val="nil"/>
        </w:tcBorders>
        <w:shd w:val="clear" w:color="auto" w:fill="B8CEEA" w:themeFill="text1" w:themeFillTint="3F"/>
      </w:tcPr>
    </w:tblStylePr>
  </w:style>
  <w:style w:type="table" w:styleId="LightShading-Accent1">
    <w:name w:val="Light Shading Accent 1"/>
    <w:basedOn w:val="TableNormal"/>
    <w:uiPriority w:val="60"/>
    <w:semiHidden/>
    <w:unhideWhenUsed/>
    <w:rsid w:val="00572222"/>
    <w:pPr>
      <w:spacing w:after="0"/>
    </w:pPr>
    <w:rPr>
      <w:color w:val="396F8F" w:themeColor="accent1" w:themeShade="BF"/>
    </w:rPr>
    <w:tblPr>
      <w:tblStyleRowBandSize w:val="1"/>
      <w:tblStyleColBandSize w:val="1"/>
      <w:tblBorders>
        <w:top w:val="single" w:sz="8" w:space="0" w:color="5394BA" w:themeColor="accent1"/>
        <w:bottom w:val="single" w:sz="8" w:space="0" w:color="5394BA" w:themeColor="accent1"/>
      </w:tblBorders>
    </w:tblPr>
    <w:tblStylePr w:type="firstRow">
      <w:pPr>
        <w:spacing w:before="0" w:after="0" w:line="240" w:lineRule="auto"/>
      </w:pPr>
      <w:rPr>
        <w:b/>
        <w:bCs/>
      </w:rPr>
      <w:tblPr/>
      <w:tcPr>
        <w:tcBorders>
          <w:top w:val="single" w:sz="8" w:space="0" w:color="5394BA" w:themeColor="accent1"/>
          <w:left w:val="nil"/>
          <w:bottom w:val="single" w:sz="8" w:space="0" w:color="5394BA" w:themeColor="accent1"/>
          <w:right w:val="nil"/>
          <w:insideH w:val="nil"/>
          <w:insideV w:val="nil"/>
        </w:tcBorders>
      </w:tcPr>
    </w:tblStylePr>
    <w:tblStylePr w:type="lastRow">
      <w:pPr>
        <w:spacing w:before="0" w:after="0" w:line="240" w:lineRule="auto"/>
      </w:pPr>
      <w:rPr>
        <w:b/>
        <w:bCs/>
      </w:rPr>
      <w:tblPr/>
      <w:tcPr>
        <w:tcBorders>
          <w:top w:val="single" w:sz="8" w:space="0" w:color="5394BA" w:themeColor="accent1"/>
          <w:left w:val="nil"/>
          <w:bottom w:val="single" w:sz="8" w:space="0" w:color="53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EE" w:themeFill="accent1" w:themeFillTint="3F"/>
      </w:tcPr>
    </w:tblStylePr>
    <w:tblStylePr w:type="band1Horz">
      <w:tblPr/>
      <w:tcPr>
        <w:tcBorders>
          <w:left w:val="nil"/>
          <w:right w:val="nil"/>
          <w:insideH w:val="nil"/>
          <w:insideV w:val="nil"/>
        </w:tcBorders>
        <w:shd w:val="clear" w:color="auto" w:fill="D4E4EE" w:themeFill="accent1" w:themeFillTint="3F"/>
      </w:tcPr>
    </w:tblStylePr>
  </w:style>
  <w:style w:type="table" w:styleId="LightShading-Accent2">
    <w:name w:val="Light Shading Accent 2"/>
    <w:basedOn w:val="TableNormal"/>
    <w:uiPriority w:val="60"/>
    <w:semiHidden/>
    <w:unhideWhenUsed/>
    <w:rsid w:val="00572222"/>
    <w:pPr>
      <w:spacing w:after="0"/>
    </w:pPr>
    <w:rPr>
      <w:color w:val="39704A" w:themeColor="accent2" w:themeShade="BF"/>
    </w:rPr>
    <w:tblPr>
      <w:tblStyleRowBandSize w:val="1"/>
      <w:tblStyleColBandSize w:val="1"/>
      <w:tblBorders>
        <w:top w:val="single" w:sz="8" w:space="0" w:color="4C9664" w:themeColor="accent2"/>
        <w:bottom w:val="single" w:sz="8" w:space="0" w:color="4C9664" w:themeColor="accent2"/>
      </w:tblBorders>
    </w:tblPr>
    <w:tblStylePr w:type="firstRow">
      <w:pPr>
        <w:spacing w:before="0" w:after="0" w:line="240" w:lineRule="auto"/>
      </w:pPr>
      <w:rPr>
        <w:b/>
        <w:bCs/>
      </w:rPr>
      <w:tblPr/>
      <w:tcPr>
        <w:tcBorders>
          <w:top w:val="single" w:sz="8" w:space="0" w:color="4C9664" w:themeColor="accent2"/>
          <w:left w:val="nil"/>
          <w:bottom w:val="single" w:sz="8" w:space="0" w:color="4C9664" w:themeColor="accent2"/>
          <w:right w:val="nil"/>
          <w:insideH w:val="nil"/>
          <w:insideV w:val="nil"/>
        </w:tcBorders>
      </w:tcPr>
    </w:tblStylePr>
    <w:tblStylePr w:type="lastRow">
      <w:pPr>
        <w:spacing w:before="0" w:after="0" w:line="240" w:lineRule="auto"/>
      </w:pPr>
      <w:rPr>
        <w:b/>
        <w:bCs/>
      </w:rPr>
      <w:tblPr/>
      <w:tcPr>
        <w:tcBorders>
          <w:top w:val="single" w:sz="8" w:space="0" w:color="4C9664" w:themeColor="accent2"/>
          <w:left w:val="nil"/>
          <w:bottom w:val="single" w:sz="8" w:space="0" w:color="4C96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7D7" w:themeFill="accent2" w:themeFillTint="3F"/>
      </w:tcPr>
    </w:tblStylePr>
    <w:tblStylePr w:type="band1Horz">
      <w:tblPr/>
      <w:tcPr>
        <w:tcBorders>
          <w:left w:val="nil"/>
          <w:right w:val="nil"/>
          <w:insideH w:val="nil"/>
          <w:insideV w:val="nil"/>
        </w:tcBorders>
        <w:shd w:val="clear" w:color="auto" w:fill="D0E7D7" w:themeFill="accent2" w:themeFillTint="3F"/>
      </w:tcPr>
    </w:tblStylePr>
  </w:style>
  <w:style w:type="table" w:styleId="LightShading-Accent3">
    <w:name w:val="Light Shading Accent 3"/>
    <w:basedOn w:val="TableNormal"/>
    <w:uiPriority w:val="60"/>
    <w:semiHidden/>
    <w:unhideWhenUsed/>
    <w:rsid w:val="00572222"/>
    <w:pPr>
      <w:spacing w:after="0"/>
    </w:pPr>
    <w:rPr>
      <w:color w:val="5A9543" w:themeColor="accent3" w:themeShade="BF"/>
    </w:rPr>
    <w:tblPr>
      <w:tblStyleRowBandSize w:val="1"/>
      <w:tblStyleColBandSize w:val="1"/>
      <w:tblBorders>
        <w:top w:val="single" w:sz="8" w:space="0" w:color="7FBB67" w:themeColor="accent3"/>
        <w:bottom w:val="single" w:sz="8" w:space="0" w:color="7FBB67" w:themeColor="accent3"/>
      </w:tblBorders>
    </w:tblPr>
    <w:tblStylePr w:type="firstRow">
      <w:pPr>
        <w:spacing w:before="0" w:after="0" w:line="240" w:lineRule="auto"/>
      </w:pPr>
      <w:rPr>
        <w:b/>
        <w:bCs/>
      </w:rPr>
      <w:tblPr/>
      <w:tcPr>
        <w:tcBorders>
          <w:top w:val="single" w:sz="8" w:space="0" w:color="7FBB67" w:themeColor="accent3"/>
          <w:left w:val="nil"/>
          <w:bottom w:val="single" w:sz="8" w:space="0" w:color="7FBB67" w:themeColor="accent3"/>
          <w:right w:val="nil"/>
          <w:insideH w:val="nil"/>
          <w:insideV w:val="nil"/>
        </w:tcBorders>
      </w:tcPr>
    </w:tblStylePr>
    <w:tblStylePr w:type="lastRow">
      <w:pPr>
        <w:spacing w:before="0" w:after="0" w:line="240" w:lineRule="auto"/>
      </w:pPr>
      <w:rPr>
        <w:b/>
        <w:bCs/>
      </w:rPr>
      <w:tblPr/>
      <w:tcPr>
        <w:tcBorders>
          <w:top w:val="single" w:sz="8" w:space="0" w:color="7FBB67" w:themeColor="accent3"/>
          <w:left w:val="nil"/>
          <w:bottom w:val="single" w:sz="8" w:space="0" w:color="7FBB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ED9" w:themeFill="accent3" w:themeFillTint="3F"/>
      </w:tcPr>
    </w:tblStylePr>
    <w:tblStylePr w:type="band1Horz">
      <w:tblPr/>
      <w:tcPr>
        <w:tcBorders>
          <w:left w:val="nil"/>
          <w:right w:val="nil"/>
          <w:insideH w:val="nil"/>
          <w:insideV w:val="nil"/>
        </w:tcBorders>
        <w:shd w:val="clear" w:color="auto" w:fill="DFEED9" w:themeFill="accent3" w:themeFillTint="3F"/>
      </w:tcPr>
    </w:tblStylePr>
  </w:style>
  <w:style w:type="table" w:styleId="LightShading-Accent4">
    <w:name w:val="Light Shading Accent 4"/>
    <w:basedOn w:val="TableNormal"/>
    <w:uiPriority w:val="60"/>
    <w:semiHidden/>
    <w:unhideWhenUsed/>
    <w:rsid w:val="00572222"/>
    <w:pPr>
      <w:spacing w:after="0"/>
    </w:pPr>
    <w:rPr>
      <w:color w:val="DD9211" w:themeColor="accent4" w:themeShade="BF"/>
    </w:rPr>
    <w:tblPr>
      <w:tblStyleRowBandSize w:val="1"/>
      <w:tblStyleColBandSize w:val="1"/>
      <w:tblBorders>
        <w:top w:val="single" w:sz="8" w:space="0" w:color="F1B54E" w:themeColor="accent4"/>
        <w:bottom w:val="single" w:sz="8" w:space="0" w:color="F1B54E" w:themeColor="accent4"/>
      </w:tblBorders>
    </w:tblPr>
    <w:tblStylePr w:type="firstRow">
      <w:pPr>
        <w:spacing w:before="0" w:after="0" w:line="240" w:lineRule="auto"/>
      </w:pPr>
      <w:rPr>
        <w:b/>
        <w:bCs/>
      </w:rPr>
      <w:tblPr/>
      <w:tcPr>
        <w:tcBorders>
          <w:top w:val="single" w:sz="8" w:space="0" w:color="F1B54E" w:themeColor="accent4"/>
          <w:left w:val="nil"/>
          <w:bottom w:val="single" w:sz="8" w:space="0" w:color="F1B54E" w:themeColor="accent4"/>
          <w:right w:val="nil"/>
          <w:insideH w:val="nil"/>
          <w:insideV w:val="nil"/>
        </w:tcBorders>
      </w:tcPr>
    </w:tblStylePr>
    <w:tblStylePr w:type="lastRow">
      <w:pPr>
        <w:spacing w:before="0" w:after="0" w:line="240" w:lineRule="auto"/>
      </w:pPr>
      <w:rPr>
        <w:b/>
        <w:bCs/>
      </w:rPr>
      <w:tblPr/>
      <w:tcPr>
        <w:tcBorders>
          <w:top w:val="single" w:sz="8" w:space="0" w:color="F1B54E" w:themeColor="accent4"/>
          <w:left w:val="nil"/>
          <w:bottom w:val="single" w:sz="8" w:space="0" w:color="F1B54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D3" w:themeFill="accent4" w:themeFillTint="3F"/>
      </w:tcPr>
    </w:tblStylePr>
    <w:tblStylePr w:type="band1Horz">
      <w:tblPr/>
      <w:tcPr>
        <w:tcBorders>
          <w:left w:val="nil"/>
          <w:right w:val="nil"/>
          <w:insideH w:val="nil"/>
          <w:insideV w:val="nil"/>
        </w:tcBorders>
        <w:shd w:val="clear" w:color="auto" w:fill="FBECD3" w:themeFill="accent4" w:themeFillTint="3F"/>
      </w:tcPr>
    </w:tblStylePr>
  </w:style>
  <w:style w:type="table" w:styleId="LightShading-Accent5">
    <w:name w:val="Light Shading Accent 5"/>
    <w:basedOn w:val="TableNormal"/>
    <w:uiPriority w:val="60"/>
    <w:semiHidden/>
    <w:unhideWhenUsed/>
    <w:rsid w:val="00572222"/>
    <w:pPr>
      <w:spacing w:after="0"/>
    </w:pPr>
    <w:rPr>
      <w:color w:val="C3581D" w:themeColor="accent5" w:themeShade="BF"/>
    </w:rPr>
    <w:tblPr>
      <w:tblStyleRowBandSize w:val="1"/>
      <w:tblStyleColBandSize w:val="1"/>
      <w:tblBorders>
        <w:top w:val="single" w:sz="8" w:space="0" w:color="E48048" w:themeColor="accent5"/>
        <w:bottom w:val="single" w:sz="8" w:space="0" w:color="E48048" w:themeColor="accent5"/>
      </w:tblBorders>
    </w:tblPr>
    <w:tblStylePr w:type="firstRow">
      <w:pPr>
        <w:spacing w:before="0" w:after="0" w:line="240" w:lineRule="auto"/>
      </w:pPr>
      <w:rPr>
        <w:b/>
        <w:bCs/>
      </w:rPr>
      <w:tblPr/>
      <w:tcPr>
        <w:tcBorders>
          <w:top w:val="single" w:sz="8" w:space="0" w:color="E48048" w:themeColor="accent5"/>
          <w:left w:val="nil"/>
          <w:bottom w:val="single" w:sz="8" w:space="0" w:color="E48048" w:themeColor="accent5"/>
          <w:right w:val="nil"/>
          <w:insideH w:val="nil"/>
          <w:insideV w:val="nil"/>
        </w:tcBorders>
      </w:tcPr>
    </w:tblStylePr>
    <w:tblStylePr w:type="lastRow">
      <w:pPr>
        <w:spacing w:before="0" w:after="0" w:line="240" w:lineRule="auto"/>
      </w:pPr>
      <w:rPr>
        <w:b/>
        <w:bCs/>
      </w:rPr>
      <w:tblPr/>
      <w:tcPr>
        <w:tcBorders>
          <w:top w:val="single" w:sz="8" w:space="0" w:color="E48048" w:themeColor="accent5"/>
          <w:left w:val="nil"/>
          <w:bottom w:val="single" w:sz="8" w:space="0" w:color="E4804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D1" w:themeFill="accent5" w:themeFillTint="3F"/>
      </w:tcPr>
    </w:tblStylePr>
    <w:tblStylePr w:type="band1Horz">
      <w:tblPr/>
      <w:tcPr>
        <w:tcBorders>
          <w:left w:val="nil"/>
          <w:right w:val="nil"/>
          <w:insideH w:val="nil"/>
          <w:insideV w:val="nil"/>
        </w:tcBorders>
        <w:shd w:val="clear" w:color="auto" w:fill="F8DFD1" w:themeFill="accent5" w:themeFillTint="3F"/>
      </w:tcPr>
    </w:tblStylePr>
  </w:style>
  <w:style w:type="table" w:styleId="LightShading-Accent6">
    <w:name w:val="Light Shading Accent 6"/>
    <w:basedOn w:val="TableNormal"/>
    <w:uiPriority w:val="60"/>
    <w:semiHidden/>
    <w:unhideWhenUsed/>
    <w:rsid w:val="00572222"/>
    <w:pPr>
      <w:spacing w:after="0"/>
    </w:pPr>
    <w:rPr>
      <w:color w:val="7EFFFF" w:themeColor="accent6" w:themeShade="BF"/>
    </w:rPr>
    <w:tblPr>
      <w:tblStyleRowBandSize w:val="1"/>
      <w:tblStyleColBandSize w:val="1"/>
      <w:tblBorders>
        <w:top w:val="single" w:sz="8" w:space="0" w:color="FEFFFF" w:themeColor="accent6"/>
        <w:bottom w:val="single" w:sz="8" w:space="0" w:color="FEFFFF" w:themeColor="accent6"/>
      </w:tblBorders>
    </w:tblPr>
    <w:tblStylePr w:type="firstRow">
      <w:pPr>
        <w:spacing w:before="0" w:after="0" w:line="240" w:lineRule="auto"/>
      </w:pPr>
      <w:rPr>
        <w:b/>
        <w:bCs/>
      </w:rPr>
      <w:tblPr/>
      <w:tcPr>
        <w:tcBorders>
          <w:top w:val="single" w:sz="8" w:space="0" w:color="FEFFFF" w:themeColor="accent6"/>
          <w:left w:val="nil"/>
          <w:bottom w:val="single" w:sz="8" w:space="0" w:color="FEFFFF" w:themeColor="accent6"/>
          <w:right w:val="nil"/>
          <w:insideH w:val="nil"/>
          <w:insideV w:val="nil"/>
        </w:tcBorders>
      </w:tcPr>
    </w:tblStylePr>
    <w:tblStylePr w:type="lastRow">
      <w:pPr>
        <w:spacing w:before="0" w:after="0" w:line="240" w:lineRule="auto"/>
      </w:pPr>
      <w:rPr>
        <w:b/>
        <w:bCs/>
      </w:rPr>
      <w:tblPr/>
      <w:tcPr>
        <w:tcBorders>
          <w:top w:val="single" w:sz="8" w:space="0" w:color="FEFFFF" w:themeColor="accent6"/>
          <w:left w:val="nil"/>
          <w:bottom w:val="single" w:sz="8" w:space="0" w:color="FE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FFF" w:themeFill="accent6" w:themeFillTint="3F"/>
      </w:tcPr>
    </w:tblStylePr>
    <w:tblStylePr w:type="band1Horz">
      <w:tblPr/>
      <w:tcPr>
        <w:tcBorders>
          <w:left w:val="nil"/>
          <w:right w:val="nil"/>
          <w:insideH w:val="nil"/>
          <w:insideV w:val="nil"/>
        </w:tcBorders>
        <w:shd w:val="clear" w:color="auto" w:fill="FEFFFF"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semiHidden/>
    <w:qFormat/>
    <w:rsid w:val="00572222"/>
    <w:pPr>
      <w:ind w:left="720"/>
      <w:contextualSpacing/>
    </w:pPr>
  </w:style>
  <w:style w:type="table" w:styleId="ListTable1Light">
    <w:name w:val="List Table 1 Light"/>
    <w:basedOn w:val="TableNormal"/>
    <w:uiPriority w:val="46"/>
    <w:rsid w:val="00572222"/>
    <w:pPr>
      <w:spacing w:after="0"/>
    </w:pPr>
    <w:tblPr>
      <w:tblStyleRowBandSize w:val="1"/>
      <w:tblStyleColBandSize w:val="1"/>
    </w:tblPr>
    <w:tblStylePr w:type="firstRow">
      <w:rPr>
        <w:b/>
        <w:bCs/>
      </w:rPr>
      <w:tblPr/>
      <w:tcPr>
        <w:tcBorders>
          <w:bottom w:val="single" w:sz="4" w:space="0" w:color="538ACC" w:themeColor="text1" w:themeTint="99"/>
        </w:tcBorders>
      </w:tcPr>
    </w:tblStylePr>
    <w:tblStylePr w:type="lastRow">
      <w:rPr>
        <w:b/>
        <w:bCs/>
      </w:rPr>
      <w:tblPr/>
      <w:tcPr>
        <w:tcBorders>
          <w:top w:val="single" w:sz="4" w:space="0" w:color="538ACC" w:themeColor="text1" w:themeTint="99"/>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1Light-Accent1">
    <w:name w:val="List Table 1 Light Accent 1"/>
    <w:basedOn w:val="TableNormal"/>
    <w:uiPriority w:val="46"/>
    <w:rsid w:val="00572222"/>
    <w:pPr>
      <w:spacing w:after="0"/>
    </w:pPr>
    <w:tblPr>
      <w:tblStyleRowBandSize w:val="1"/>
      <w:tblStyleColBandSize w:val="1"/>
    </w:tblPr>
    <w:tblStylePr w:type="firstRow">
      <w:rPr>
        <w:b/>
        <w:bCs/>
      </w:rPr>
      <w:tblPr/>
      <w:tcPr>
        <w:tcBorders>
          <w:bottom w:val="single" w:sz="4" w:space="0" w:color="97BED5" w:themeColor="accent1" w:themeTint="99"/>
        </w:tcBorders>
      </w:tcPr>
    </w:tblStylePr>
    <w:tblStylePr w:type="lastRow">
      <w:rPr>
        <w:b/>
        <w:bCs/>
      </w:rPr>
      <w:tblPr/>
      <w:tcPr>
        <w:tcBorders>
          <w:top w:val="single" w:sz="4" w:space="0" w:color="97BED5" w:themeColor="accent1" w:themeTint="99"/>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1Light-Accent2">
    <w:name w:val="List Table 1 Light Accent 2"/>
    <w:basedOn w:val="TableNormal"/>
    <w:uiPriority w:val="46"/>
    <w:rsid w:val="00572222"/>
    <w:pPr>
      <w:spacing w:after="0"/>
    </w:pPr>
    <w:tblPr>
      <w:tblStyleRowBandSize w:val="1"/>
      <w:tblStyleColBandSize w:val="1"/>
    </w:tblPr>
    <w:tblStylePr w:type="firstRow">
      <w:rPr>
        <w:b/>
        <w:bCs/>
      </w:rPr>
      <w:tblPr/>
      <w:tcPr>
        <w:tcBorders>
          <w:bottom w:val="single" w:sz="4" w:space="0" w:color="8DC59F" w:themeColor="accent2" w:themeTint="99"/>
        </w:tcBorders>
      </w:tcPr>
    </w:tblStylePr>
    <w:tblStylePr w:type="lastRow">
      <w:rPr>
        <w:b/>
        <w:bCs/>
      </w:rPr>
      <w:tblPr/>
      <w:tcPr>
        <w:tcBorders>
          <w:top w:val="single" w:sz="4" w:space="0" w:color="8DC59F" w:themeColor="accent2" w:themeTint="99"/>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1Light-Accent3">
    <w:name w:val="List Table 1 Light Accent 3"/>
    <w:basedOn w:val="TableNormal"/>
    <w:uiPriority w:val="46"/>
    <w:rsid w:val="00572222"/>
    <w:pPr>
      <w:spacing w:after="0"/>
    </w:pPr>
    <w:tblPr>
      <w:tblStyleRowBandSize w:val="1"/>
      <w:tblStyleColBandSize w:val="1"/>
    </w:tblPr>
    <w:tblStylePr w:type="firstRow">
      <w:rPr>
        <w:b/>
        <w:bCs/>
      </w:rPr>
      <w:tblPr/>
      <w:tcPr>
        <w:tcBorders>
          <w:bottom w:val="single" w:sz="4" w:space="0" w:color="B1D6A3" w:themeColor="accent3" w:themeTint="99"/>
        </w:tcBorders>
      </w:tcPr>
    </w:tblStylePr>
    <w:tblStylePr w:type="lastRow">
      <w:rPr>
        <w:b/>
        <w:bCs/>
      </w:rPr>
      <w:tblPr/>
      <w:tcPr>
        <w:tcBorders>
          <w:top w:val="single" w:sz="4" w:space="0" w:color="B1D6A3" w:themeColor="accent3" w:themeTint="99"/>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1Light-Accent4">
    <w:name w:val="List Table 1 Light Accent 4"/>
    <w:basedOn w:val="TableNormal"/>
    <w:uiPriority w:val="46"/>
    <w:rsid w:val="00572222"/>
    <w:pPr>
      <w:spacing w:after="0"/>
    </w:pPr>
    <w:tblPr>
      <w:tblStyleRowBandSize w:val="1"/>
      <w:tblStyleColBandSize w:val="1"/>
    </w:tblPr>
    <w:tblStylePr w:type="firstRow">
      <w:rPr>
        <w:b/>
        <w:bCs/>
      </w:rPr>
      <w:tblPr/>
      <w:tcPr>
        <w:tcBorders>
          <w:bottom w:val="single" w:sz="4" w:space="0" w:color="F6D294" w:themeColor="accent4" w:themeTint="99"/>
        </w:tcBorders>
      </w:tcPr>
    </w:tblStylePr>
    <w:tblStylePr w:type="lastRow">
      <w:rPr>
        <w:b/>
        <w:bCs/>
      </w:rPr>
      <w:tblPr/>
      <w:tcPr>
        <w:tcBorders>
          <w:top w:val="single" w:sz="4" w:space="0" w:color="F6D294" w:themeColor="accent4" w:themeTint="99"/>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1Light-Accent5">
    <w:name w:val="List Table 1 Light Accent 5"/>
    <w:basedOn w:val="TableNormal"/>
    <w:uiPriority w:val="46"/>
    <w:rsid w:val="00572222"/>
    <w:pPr>
      <w:spacing w:after="0"/>
    </w:pPr>
    <w:tblPr>
      <w:tblStyleRowBandSize w:val="1"/>
      <w:tblStyleColBandSize w:val="1"/>
    </w:tblPr>
    <w:tblStylePr w:type="firstRow">
      <w:rPr>
        <w:b/>
        <w:bCs/>
      </w:rPr>
      <w:tblPr/>
      <w:tcPr>
        <w:tcBorders>
          <w:bottom w:val="single" w:sz="4" w:space="0" w:color="EEB291" w:themeColor="accent5" w:themeTint="99"/>
        </w:tcBorders>
      </w:tcPr>
    </w:tblStylePr>
    <w:tblStylePr w:type="lastRow">
      <w:rPr>
        <w:b/>
        <w:bCs/>
      </w:rPr>
      <w:tblPr/>
      <w:tcPr>
        <w:tcBorders>
          <w:top w:val="single" w:sz="4" w:space="0" w:color="EEB291" w:themeColor="accent5" w:themeTint="99"/>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1Light-Accent6">
    <w:name w:val="List Table 1 Light Accent 6"/>
    <w:basedOn w:val="TableNormal"/>
    <w:uiPriority w:val="46"/>
    <w:rsid w:val="00572222"/>
    <w:pPr>
      <w:spacing w:after="0"/>
    </w:pPr>
    <w:tblPr>
      <w:tblStyleRowBandSize w:val="1"/>
      <w:tblStyleColBandSize w:val="1"/>
    </w:tblPr>
    <w:tblStylePr w:type="firstRow">
      <w:rPr>
        <w:b/>
        <w:bCs/>
      </w:rPr>
      <w:tblPr/>
      <w:tcPr>
        <w:tcBorders>
          <w:bottom w:val="single" w:sz="4" w:space="0" w:color="FEFFFF" w:themeColor="accent6" w:themeTint="99"/>
        </w:tcBorders>
      </w:tcPr>
    </w:tblStylePr>
    <w:tblStylePr w:type="lastRow">
      <w:rPr>
        <w:b/>
        <w:bCs/>
      </w:rPr>
      <w:tblPr/>
      <w:tcPr>
        <w:tcBorders>
          <w:top w:val="single" w:sz="4" w:space="0" w:color="FEFFFF" w:themeColor="accent6" w:themeTint="99"/>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2">
    <w:name w:val="List Table 2"/>
    <w:basedOn w:val="TableNormal"/>
    <w:uiPriority w:val="47"/>
    <w:rsid w:val="00572222"/>
    <w:pPr>
      <w:spacing w:after="0"/>
    </w:pPr>
    <w:tblPr>
      <w:tblStyleRowBandSize w:val="1"/>
      <w:tblStyleColBandSize w:val="1"/>
      <w:tblBorders>
        <w:top w:val="single" w:sz="4" w:space="0" w:color="538ACC" w:themeColor="text1" w:themeTint="99"/>
        <w:bottom w:val="single" w:sz="4" w:space="0" w:color="538ACC" w:themeColor="text1" w:themeTint="99"/>
        <w:insideH w:val="single" w:sz="4" w:space="0" w:color="538AC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2-Accent1">
    <w:name w:val="List Table 2 Accent 1"/>
    <w:basedOn w:val="TableNormal"/>
    <w:uiPriority w:val="47"/>
    <w:rsid w:val="00572222"/>
    <w:pPr>
      <w:spacing w:after="0"/>
    </w:pPr>
    <w:tblPr>
      <w:tblStyleRowBandSize w:val="1"/>
      <w:tblStyleColBandSize w:val="1"/>
      <w:tblBorders>
        <w:top w:val="single" w:sz="4" w:space="0" w:color="97BED5" w:themeColor="accent1" w:themeTint="99"/>
        <w:bottom w:val="single" w:sz="4" w:space="0" w:color="97BED5" w:themeColor="accent1" w:themeTint="99"/>
        <w:insideH w:val="single" w:sz="4" w:space="0" w:color="97BED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2-Accent2">
    <w:name w:val="List Table 2 Accent 2"/>
    <w:basedOn w:val="TableNormal"/>
    <w:uiPriority w:val="47"/>
    <w:rsid w:val="00572222"/>
    <w:pPr>
      <w:spacing w:after="0"/>
    </w:pPr>
    <w:tblPr>
      <w:tblStyleRowBandSize w:val="1"/>
      <w:tblStyleColBandSize w:val="1"/>
      <w:tblBorders>
        <w:top w:val="single" w:sz="4" w:space="0" w:color="8DC59F" w:themeColor="accent2" w:themeTint="99"/>
        <w:bottom w:val="single" w:sz="4" w:space="0" w:color="8DC59F" w:themeColor="accent2" w:themeTint="99"/>
        <w:insideH w:val="single" w:sz="4" w:space="0" w:color="8DC59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2-Accent3">
    <w:name w:val="List Table 2 Accent 3"/>
    <w:basedOn w:val="TableNormal"/>
    <w:uiPriority w:val="47"/>
    <w:rsid w:val="00572222"/>
    <w:pPr>
      <w:spacing w:after="0"/>
    </w:pPr>
    <w:tblPr>
      <w:tblStyleRowBandSize w:val="1"/>
      <w:tblStyleColBandSize w:val="1"/>
      <w:tblBorders>
        <w:top w:val="single" w:sz="4" w:space="0" w:color="B1D6A3" w:themeColor="accent3" w:themeTint="99"/>
        <w:bottom w:val="single" w:sz="4" w:space="0" w:color="B1D6A3" w:themeColor="accent3" w:themeTint="99"/>
        <w:insideH w:val="single" w:sz="4" w:space="0" w:color="B1D6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2-Accent4">
    <w:name w:val="List Table 2 Accent 4"/>
    <w:basedOn w:val="TableNormal"/>
    <w:uiPriority w:val="47"/>
    <w:rsid w:val="00572222"/>
    <w:pPr>
      <w:spacing w:after="0"/>
    </w:pPr>
    <w:tblPr>
      <w:tblStyleRowBandSize w:val="1"/>
      <w:tblStyleColBandSize w:val="1"/>
      <w:tblBorders>
        <w:top w:val="single" w:sz="4" w:space="0" w:color="F6D294" w:themeColor="accent4" w:themeTint="99"/>
        <w:bottom w:val="single" w:sz="4" w:space="0" w:color="F6D294" w:themeColor="accent4" w:themeTint="99"/>
        <w:insideH w:val="single" w:sz="4" w:space="0" w:color="F6D29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2-Accent5">
    <w:name w:val="List Table 2 Accent 5"/>
    <w:basedOn w:val="TableNormal"/>
    <w:uiPriority w:val="47"/>
    <w:rsid w:val="00572222"/>
    <w:pPr>
      <w:spacing w:after="0"/>
    </w:pPr>
    <w:tblPr>
      <w:tblStyleRowBandSize w:val="1"/>
      <w:tblStyleColBandSize w:val="1"/>
      <w:tblBorders>
        <w:top w:val="single" w:sz="4" w:space="0" w:color="EEB291" w:themeColor="accent5" w:themeTint="99"/>
        <w:bottom w:val="single" w:sz="4" w:space="0" w:color="EEB291" w:themeColor="accent5" w:themeTint="99"/>
        <w:insideH w:val="single" w:sz="4" w:space="0" w:color="EEB2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2-Accent6">
    <w:name w:val="List Table 2 Accent 6"/>
    <w:basedOn w:val="TableNormal"/>
    <w:uiPriority w:val="47"/>
    <w:rsid w:val="00572222"/>
    <w:pPr>
      <w:spacing w:after="0"/>
    </w:pPr>
    <w:tblPr>
      <w:tblStyleRowBandSize w:val="1"/>
      <w:tblStyleColBandSize w:val="1"/>
      <w:tblBorders>
        <w:top w:val="single" w:sz="4" w:space="0" w:color="FEFFFF" w:themeColor="accent6" w:themeTint="99"/>
        <w:bottom w:val="single" w:sz="4" w:space="0" w:color="FEFFFF" w:themeColor="accent6" w:themeTint="99"/>
        <w:insideH w:val="single" w:sz="4" w:space="0" w:color="FE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3">
    <w:name w:val="List Table 3"/>
    <w:basedOn w:val="TableNormal"/>
    <w:uiPriority w:val="48"/>
    <w:rsid w:val="00572222"/>
    <w:pPr>
      <w:spacing w:after="0"/>
    </w:pPr>
    <w:tblPr>
      <w:tblStyleRowBandSize w:val="1"/>
      <w:tblStyleColBandSize w:val="1"/>
      <w:tblBorders>
        <w:top w:val="single" w:sz="4" w:space="0" w:color="20436D" w:themeColor="text1"/>
        <w:left w:val="single" w:sz="4" w:space="0" w:color="20436D" w:themeColor="text1"/>
        <w:bottom w:val="single" w:sz="4" w:space="0" w:color="20436D" w:themeColor="text1"/>
        <w:right w:val="single" w:sz="4" w:space="0" w:color="20436D" w:themeColor="text1"/>
      </w:tblBorders>
    </w:tblPr>
    <w:tblStylePr w:type="firstRow">
      <w:rPr>
        <w:b/>
        <w:bCs/>
        <w:color w:val="FFFFFF" w:themeColor="background1"/>
      </w:rPr>
      <w:tblPr/>
      <w:tcPr>
        <w:shd w:val="clear" w:color="auto" w:fill="20436D" w:themeFill="text1"/>
      </w:tcPr>
    </w:tblStylePr>
    <w:tblStylePr w:type="lastRow">
      <w:rPr>
        <w:b/>
        <w:bCs/>
      </w:rPr>
      <w:tblPr/>
      <w:tcPr>
        <w:tcBorders>
          <w:top w:val="double" w:sz="4" w:space="0" w:color="20436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436D" w:themeColor="text1"/>
          <w:right w:val="single" w:sz="4" w:space="0" w:color="20436D" w:themeColor="text1"/>
        </w:tcBorders>
      </w:tcPr>
    </w:tblStylePr>
    <w:tblStylePr w:type="band1Horz">
      <w:tblPr/>
      <w:tcPr>
        <w:tcBorders>
          <w:top w:val="single" w:sz="4" w:space="0" w:color="20436D" w:themeColor="text1"/>
          <w:bottom w:val="single" w:sz="4" w:space="0" w:color="20436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436D" w:themeColor="text1"/>
          <w:left w:val="nil"/>
        </w:tcBorders>
      </w:tcPr>
    </w:tblStylePr>
    <w:tblStylePr w:type="swCell">
      <w:tblPr/>
      <w:tcPr>
        <w:tcBorders>
          <w:top w:val="double" w:sz="4" w:space="0" w:color="20436D" w:themeColor="text1"/>
          <w:right w:val="nil"/>
        </w:tcBorders>
      </w:tcPr>
    </w:tblStylePr>
  </w:style>
  <w:style w:type="table" w:styleId="ListTable3-Accent1">
    <w:name w:val="List Table 3 Accent 1"/>
    <w:basedOn w:val="TableNormal"/>
    <w:uiPriority w:val="48"/>
    <w:rsid w:val="00572222"/>
    <w:pPr>
      <w:spacing w:after="0"/>
    </w:pPr>
    <w:tblPr>
      <w:tblStyleRowBandSize w:val="1"/>
      <w:tblStyleColBandSize w:val="1"/>
      <w:tblBorders>
        <w:top w:val="single" w:sz="4" w:space="0" w:color="5394BA" w:themeColor="accent1"/>
        <w:left w:val="single" w:sz="4" w:space="0" w:color="5394BA" w:themeColor="accent1"/>
        <w:bottom w:val="single" w:sz="4" w:space="0" w:color="5394BA" w:themeColor="accent1"/>
        <w:right w:val="single" w:sz="4" w:space="0" w:color="5394BA" w:themeColor="accent1"/>
      </w:tblBorders>
    </w:tblPr>
    <w:tblStylePr w:type="firstRow">
      <w:rPr>
        <w:b/>
        <w:bCs/>
        <w:color w:val="FFFFFF" w:themeColor="background1"/>
      </w:rPr>
      <w:tblPr/>
      <w:tcPr>
        <w:shd w:val="clear" w:color="auto" w:fill="5394BA" w:themeFill="accent1"/>
      </w:tcPr>
    </w:tblStylePr>
    <w:tblStylePr w:type="lastRow">
      <w:rPr>
        <w:b/>
        <w:bCs/>
      </w:rPr>
      <w:tblPr/>
      <w:tcPr>
        <w:tcBorders>
          <w:top w:val="double" w:sz="4" w:space="0" w:color="53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94BA" w:themeColor="accent1"/>
          <w:right w:val="single" w:sz="4" w:space="0" w:color="5394BA" w:themeColor="accent1"/>
        </w:tcBorders>
      </w:tcPr>
    </w:tblStylePr>
    <w:tblStylePr w:type="band1Horz">
      <w:tblPr/>
      <w:tcPr>
        <w:tcBorders>
          <w:top w:val="single" w:sz="4" w:space="0" w:color="5394BA" w:themeColor="accent1"/>
          <w:bottom w:val="single" w:sz="4" w:space="0" w:color="53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94BA" w:themeColor="accent1"/>
          <w:left w:val="nil"/>
        </w:tcBorders>
      </w:tcPr>
    </w:tblStylePr>
    <w:tblStylePr w:type="swCell">
      <w:tblPr/>
      <w:tcPr>
        <w:tcBorders>
          <w:top w:val="double" w:sz="4" w:space="0" w:color="5394BA" w:themeColor="accent1"/>
          <w:right w:val="nil"/>
        </w:tcBorders>
      </w:tcPr>
    </w:tblStylePr>
  </w:style>
  <w:style w:type="table" w:styleId="ListTable3-Accent2">
    <w:name w:val="List Table 3 Accent 2"/>
    <w:basedOn w:val="TableNormal"/>
    <w:uiPriority w:val="48"/>
    <w:rsid w:val="00572222"/>
    <w:pPr>
      <w:spacing w:after="0"/>
    </w:pPr>
    <w:tblPr>
      <w:tblStyleRowBandSize w:val="1"/>
      <w:tblStyleColBandSize w:val="1"/>
      <w:tblBorders>
        <w:top w:val="single" w:sz="4" w:space="0" w:color="4C9664" w:themeColor="accent2"/>
        <w:left w:val="single" w:sz="4" w:space="0" w:color="4C9664" w:themeColor="accent2"/>
        <w:bottom w:val="single" w:sz="4" w:space="0" w:color="4C9664" w:themeColor="accent2"/>
        <w:right w:val="single" w:sz="4" w:space="0" w:color="4C9664" w:themeColor="accent2"/>
      </w:tblBorders>
    </w:tblPr>
    <w:tblStylePr w:type="firstRow">
      <w:rPr>
        <w:b/>
        <w:bCs/>
        <w:color w:val="FFFFFF" w:themeColor="background1"/>
      </w:rPr>
      <w:tblPr/>
      <w:tcPr>
        <w:shd w:val="clear" w:color="auto" w:fill="4C9664" w:themeFill="accent2"/>
      </w:tcPr>
    </w:tblStylePr>
    <w:tblStylePr w:type="lastRow">
      <w:rPr>
        <w:b/>
        <w:bCs/>
      </w:rPr>
      <w:tblPr/>
      <w:tcPr>
        <w:tcBorders>
          <w:top w:val="double" w:sz="4" w:space="0" w:color="4C9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9664" w:themeColor="accent2"/>
          <w:right w:val="single" w:sz="4" w:space="0" w:color="4C9664" w:themeColor="accent2"/>
        </w:tcBorders>
      </w:tcPr>
    </w:tblStylePr>
    <w:tblStylePr w:type="band1Horz">
      <w:tblPr/>
      <w:tcPr>
        <w:tcBorders>
          <w:top w:val="single" w:sz="4" w:space="0" w:color="4C9664" w:themeColor="accent2"/>
          <w:bottom w:val="single" w:sz="4" w:space="0" w:color="4C9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9664" w:themeColor="accent2"/>
          <w:left w:val="nil"/>
        </w:tcBorders>
      </w:tcPr>
    </w:tblStylePr>
    <w:tblStylePr w:type="swCell">
      <w:tblPr/>
      <w:tcPr>
        <w:tcBorders>
          <w:top w:val="double" w:sz="4" w:space="0" w:color="4C9664" w:themeColor="accent2"/>
          <w:right w:val="nil"/>
        </w:tcBorders>
      </w:tcPr>
    </w:tblStylePr>
  </w:style>
  <w:style w:type="table" w:styleId="ListTable3-Accent3">
    <w:name w:val="List Table 3 Accent 3"/>
    <w:basedOn w:val="TableNormal"/>
    <w:uiPriority w:val="48"/>
    <w:rsid w:val="00572222"/>
    <w:pPr>
      <w:spacing w:after="0"/>
    </w:pPr>
    <w:tblPr>
      <w:tblStyleRowBandSize w:val="1"/>
      <w:tblStyleColBandSize w:val="1"/>
      <w:tblBorders>
        <w:top w:val="single" w:sz="4" w:space="0" w:color="7FBB67" w:themeColor="accent3"/>
        <w:left w:val="single" w:sz="4" w:space="0" w:color="7FBB67" w:themeColor="accent3"/>
        <w:bottom w:val="single" w:sz="4" w:space="0" w:color="7FBB67" w:themeColor="accent3"/>
        <w:right w:val="single" w:sz="4" w:space="0" w:color="7FBB67" w:themeColor="accent3"/>
      </w:tblBorders>
    </w:tblPr>
    <w:tblStylePr w:type="firstRow">
      <w:rPr>
        <w:b/>
        <w:bCs/>
        <w:color w:val="FFFFFF" w:themeColor="background1"/>
      </w:rPr>
      <w:tblPr/>
      <w:tcPr>
        <w:shd w:val="clear" w:color="auto" w:fill="7FBB67" w:themeFill="accent3"/>
      </w:tcPr>
    </w:tblStylePr>
    <w:tblStylePr w:type="lastRow">
      <w:rPr>
        <w:b/>
        <w:bCs/>
      </w:rPr>
      <w:tblPr/>
      <w:tcPr>
        <w:tcBorders>
          <w:top w:val="double" w:sz="4" w:space="0" w:color="7FBB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BB67" w:themeColor="accent3"/>
          <w:right w:val="single" w:sz="4" w:space="0" w:color="7FBB67" w:themeColor="accent3"/>
        </w:tcBorders>
      </w:tcPr>
    </w:tblStylePr>
    <w:tblStylePr w:type="band1Horz">
      <w:tblPr/>
      <w:tcPr>
        <w:tcBorders>
          <w:top w:val="single" w:sz="4" w:space="0" w:color="7FBB67" w:themeColor="accent3"/>
          <w:bottom w:val="single" w:sz="4" w:space="0" w:color="7FBB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BB67" w:themeColor="accent3"/>
          <w:left w:val="nil"/>
        </w:tcBorders>
      </w:tcPr>
    </w:tblStylePr>
    <w:tblStylePr w:type="swCell">
      <w:tblPr/>
      <w:tcPr>
        <w:tcBorders>
          <w:top w:val="double" w:sz="4" w:space="0" w:color="7FBB67" w:themeColor="accent3"/>
          <w:right w:val="nil"/>
        </w:tcBorders>
      </w:tcPr>
    </w:tblStylePr>
  </w:style>
  <w:style w:type="table" w:styleId="ListTable3-Accent4">
    <w:name w:val="List Table 3 Accent 4"/>
    <w:basedOn w:val="TableNormal"/>
    <w:uiPriority w:val="48"/>
    <w:rsid w:val="00572222"/>
    <w:pPr>
      <w:spacing w:after="0"/>
    </w:pPr>
    <w:tblPr>
      <w:tblStyleRowBandSize w:val="1"/>
      <w:tblStyleColBandSize w:val="1"/>
      <w:tblBorders>
        <w:top w:val="single" w:sz="4" w:space="0" w:color="F1B54E" w:themeColor="accent4"/>
        <w:left w:val="single" w:sz="4" w:space="0" w:color="F1B54E" w:themeColor="accent4"/>
        <w:bottom w:val="single" w:sz="4" w:space="0" w:color="F1B54E" w:themeColor="accent4"/>
        <w:right w:val="single" w:sz="4" w:space="0" w:color="F1B54E" w:themeColor="accent4"/>
      </w:tblBorders>
    </w:tblPr>
    <w:tblStylePr w:type="firstRow">
      <w:rPr>
        <w:b/>
        <w:bCs/>
        <w:color w:val="FFFFFF" w:themeColor="background1"/>
      </w:rPr>
      <w:tblPr/>
      <w:tcPr>
        <w:shd w:val="clear" w:color="auto" w:fill="F1B54E" w:themeFill="accent4"/>
      </w:tcPr>
    </w:tblStylePr>
    <w:tblStylePr w:type="lastRow">
      <w:rPr>
        <w:b/>
        <w:bCs/>
      </w:rPr>
      <w:tblPr/>
      <w:tcPr>
        <w:tcBorders>
          <w:top w:val="double" w:sz="4" w:space="0" w:color="F1B54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4E" w:themeColor="accent4"/>
          <w:right w:val="single" w:sz="4" w:space="0" w:color="F1B54E" w:themeColor="accent4"/>
        </w:tcBorders>
      </w:tcPr>
    </w:tblStylePr>
    <w:tblStylePr w:type="band1Horz">
      <w:tblPr/>
      <w:tcPr>
        <w:tcBorders>
          <w:top w:val="single" w:sz="4" w:space="0" w:color="F1B54E" w:themeColor="accent4"/>
          <w:bottom w:val="single" w:sz="4" w:space="0" w:color="F1B54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4E" w:themeColor="accent4"/>
          <w:left w:val="nil"/>
        </w:tcBorders>
      </w:tcPr>
    </w:tblStylePr>
    <w:tblStylePr w:type="swCell">
      <w:tblPr/>
      <w:tcPr>
        <w:tcBorders>
          <w:top w:val="double" w:sz="4" w:space="0" w:color="F1B54E" w:themeColor="accent4"/>
          <w:right w:val="nil"/>
        </w:tcBorders>
      </w:tcPr>
    </w:tblStylePr>
  </w:style>
  <w:style w:type="table" w:styleId="ListTable3-Accent5">
    <w:name w:val="List Table 3 Accent 5"/>
    <w:basedOn w:val="TableNormal"/>
    <w:uiPriority w:val="48"/>
    <w:rsid w:val="00572222"/>
    <w:pPr>
      <w:spacing w:after="0"/>
    </w:pPr>
    <w:tblPr>
      <w:tblStyleRowBandSize w:val="1"/>
      <w:tblStyleColBandSize w:val="1"/>
      <w:tblBorders>
        <w:top w:val="single" w:sz="4" w:space="0" w:color="E48048" w:themeColor="accent5"/>
        <w:left w:val="single" w:sz="4" w:space="0" w:color="E48048" w:themeColor="accent5"/>
        <w:bottom w:val="single" w:sz="4" w:space="0" w:color="E48048" w:themeColor="accent5"/>
        <w:right w:val="single" w:sz="4" w:space="0" w:color="E48048" w:themeColor="accent5"/>
      </w:tblBorders>
    </w:tblPr>
    <w:tblStylePr w:type="firstRow">
      <w:rPr>
        <w:b/>
        <w:bCs/>
        <w:color w:val="FFFFFF" w:themeColor="background1"/>
      </w:rPr>
      <w:tblPr/>
      <w:tcPr>
        <w:shd w:val="clear" w:color="auto" w:fill="E48048" w:themeFill="accent5"/>
      </w:tcPr>
    </w:tblStylePr>
    <w:tblStylePr w:type="lastRow">
      <w:rPr>
        <w:b/>
        <w:bCs/>
      </w:rPr>
      <w:tblPr/>
      <w:tcPr>
        <w:tcBorders>
          <w:top w:val="double" w:sz="4" w:space="0" w:color="E4804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048" w:themeColor="accent5"/>
          <w:right w:val="single" w:sz="4" w:space="0" w:color="E48048" w:themeColor="accent5"/>
        </w:tcBorders>
      </w:tcPr>
    </w:tblStylePr>
    <w:tblStylePr w:type="band1Horz">
      <w:tblPr/>
      <w:tcPr>
        <w:tcBorders>
          <w:top w:val="single" w:sz="4" w:space="0" w:color="E48048" w:themeColor="accent5"/>
          <w:bottom w:val="single" w:sz="4" w:space="0" w:color="E4804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048" w:themeColor="accent5"/>
          <w:left w:val="nil"/>
        </w:tcBorders>
      </w:tcPr>
    </w:tblStylePr>
    <w:tblStylePr w:type="swCell">
      <w:tblPr/>
      <w:tcPr>
        <w:tcBorders>
          <w:top w:val="double" w:sz="4" w:space="0" w:color="E48048" w:themeColor="accent5"/>
          <w:right w:val="nil"/>
        </w:tcBorders>
      </w:tcPr>
    </w:tblStylePr>
  </w:style>
  <w:style w:type="table" w:styleId="ListTable3-Accent6">
    <w:name w:val="List Table 3 Accent 6"/>
    <w:basedOn w:val="TableNormal"/>
    <w:uiPriority w:val="48"/>
    <w:rsid w:val="00572222"/>
    <w:pPr>
      <w:spacing w:after="0"/>
    </w:pPr>
    <w:tblPr>
      <w:tblStyleRowBandSize w:val="1"/>
      <w:tblStyleColBandSize w:val="1"/>
      <w:tblBorders>
        <w:top w:val="single" w:sz="4" w:space="0" w:color="FEFFFF" w:themeColor="accent6"/>
        <w:left w:val="single" w:sz="4" w:space="0" w:color="FEFFFF" w:themeColor="accent6"/>
        <w:bottom w:val="single" w:sz="4" w:space="0" w:color="FEFFFF" w:themeColor="accent6"/>
        <w:right w:val="single" w:sz="4" w:space="0" w:color="FEFFFF" w:themeColor="accent6"/>
      </w:tblBorders>
    </w:tblPr>
    <w:tblStylePr w:type="firstRow">
      <w:rPr>
        <w:b/>
        <w:bCs/>
        <w:color w:val="FFFFFF" w:themeColor="background1"/>
      </w:rPr>
      <w:tblPr/>
      <w:tcPr>
        <w:shd w:val="clear" w:color="auto" w:fill="FEFFFF" w:themeFill="accent6"/>
      </w:tcPr>
    </w:tblStylePr>
    <w:tblStylePr w:type="lastRow">
      <w:rPr>
        <w:b/>
        <w:bCs/>
      </w:rPr>
      <w:tblPr/>
      <w:tcPr>
        <w:tcBorders>
          <w:top w:val="double" w:sz="4" w:space="0" w:color="FE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FFFF" w:themeColor="accent6"/>
          <w:right w:val="single" w:sz="4" w:space="0" w:color="FEFFFF" w:themeColor="accent6"/>
        </w:tcBorders>
      </w:tcPr>
    </w:tblStylePr>
    <w:tblStylePr w:type="band1Horz">
      <w:tblPr/>
      <w:tcPr>
        <w:tcBorders>
          <w:top w:val="single" w:sz="4" w:space="0" w:color="FEFFFF" w:themeColor="accent6"/>
          <w:bottom w:val="single" w:sz="4" w:space="0" w:color="FE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FFFF" w:themeColor="accent6"/>
          <w:left w:val="nil"/>
        </w:tcBorders>
      </w:tcPr>
    </w:tblStylePr>
    <w:tblStylePr w:type="swCell">
      <w:tblPr/>
      <w:tcPr>
        <w:tcBorders>
          <w:top w:val="double" w:sz="4" w:space="0" w:color="FEFFFF" w:themeColor="accent6"/>
          <w:right w:val="nil"/>
        </w:tcBorders>
      </w:tcPr>
    </w:tblStylePr>
  </w:style>
  <w:style w:type="table" w:styleId="ListTable4">
    <w:name w:val="List Table 4"/>
    <w:basedOn w:val="TableNormal"/>
    <w:uiPriority w:val="49"/>
    <w:rsid w:val="00572222"/>
    <w:pPr>
      <w:spacing w:after="0"/>
    </w:pPr>
    <w:tblPr>
      <w:tblStyleRowBandSize w:val="1"/>
      <w:tblStyleColBandSize w:val="1"/>
      <w:tblBorders>
        <w:top w:val="single" w:sz="4" w:space="0" w:color="538ACC" w:themeColor="text1" w:themeTint="99"/>
        <w:left w:val="single" w:sz="4" w:space="0" w:color="538ACC" w:themeColor="text1" w:themeTint="99"/>
        <w:bottom w:val="single" w:sz="4" w:space="0" w:color="538ACC" w:themeColor="text1" w:themeTint="99"/>
        <w:right w:val="single" w:sz="4" w:space="0" w:color="538ACC" w:themeColor="text1" w:themeTint="99"/>
        <w:insideH w:val="single" w:sz="4" w:space="0" w:color="538ACC" w:themeColor="text1" w:themeTint="99"/>
      </w:tblBorders>
    </w:tblPr>
    <w:tblStylePr w:type="firstRow">
      <w:rPr>
        <w:b/>
        <w:bCs/>
        <w:color w:val="FFFFFF" w:themeColor="background1"/>
      </w:rPr>
      <w:tblPr/>
      <w:tcPr>
        <w:tcBorders>
          <w:top w:val="single" w:sz="4" w:space="0" w:color="20436D" w:themeColor="text1"/>
          <w:left w:val="single" w:sz="4" w:space="0" w:color="20436D" w:themeColor="text1"/>
          <w:bottom w:val="single" w:sz="4" w:space="0" w:color="20436D" w:themeColor="text1"/>
          <w:right w:val="single" w:sz="4" w:space="0" w:color="20436D" w:themeColor="text1"/>
          <w:insideH w:val="nil"/>
        </w:tcBorders>
        <w:shd w:val="clear" w:color="auto" w:fill="20436D" w:themeFill="text1"/>
      </w:tcPr>
    </w:tblStylePr>
    <w:tblStylePr w:type="lastRow">
      <w:rPr>
        <w:b/>
        <w:bCs/>
      </w:rPr>
      <w:tblPr/>
      <w:tcPr>
        <w:tcBorders>
          <w:top w:val="double" w:sz="4" w:space="0" w:color="538ACC" w:themeColor="text1" w:themeTint="99"/>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4-Accent1">
    <w:name w:val="List Table 4 Accent 1"/>
    <w:basedOn w:val="TableNormal"/>
    <w:uiPriority w:val="49"/>
    <w:rsid w:val="00572222"/>
    <w:pPr>
      <w:spacing w:after="0"/>
    </w:pPr>
    <w:tblPr>
      <w:tblStyleRowBandSize w:val="1"/>
      <w:tblStyleColBandSize w:val="1"/>
      <w:tblBorders>
        <w:top w:val="single" w:sz="4" w:space="0" w:color="97BED5" w:themeColor="accent1" w:themeTint="99"/>
        <w:left w:val="single" w:sz="4" w:space="0" w:color="97BED5" w:themeColor="accent1" w:themeTint="99"/>
        <w:bottom w:val="single" w:sz="4" w:space="0" w:color="97BED5" w:themeColor="accent1" w:themeTint="99"/>
        <w:right w:val="single" w:sz="4" w:space="0" w:color="97BED5" w:themeColor="accent1" w:themeTint="99"/>
        <w:insideH w:val="single" w:sz="4" w:space="0" w:color="97BED5" w:themeColor="accent1" w:themeTint="99"/>
      </w:tblBorders>
    </w:tblPr>
    <w:tblStylePr w:type="firstRow">
      <w:rPr>
        <w:b/>
        <w:bCs/>
        <w:color w:val="FFFFFF" w:themeColor="background1"/>
      </w:rPr>
      <w:tblPr/>
      <w:tcPr>
        <w:tcBorders>
          <w:top w:val="single" w:sz="4" w:space="0" w:color="5394BA" w:themeColor="accent1"/>
          <w:left w:val="single" w:sz="4" w:space="0" w:color="5394BA" w:themeColor="accent1"/>
          <w:bottom w:val="single" w:sz="4" w:space="0" w:color="5394BA" w:themeColor="accent1"/>
          <w:right w:val="single" w:sz="4" w:space="0" w:color="5394BA" w:themeColor="accent1"/>
          <w:insideH w:val="nil"/>
        </w:tcBorders>
        <w:shd w:val="clear" w:color="auto" w:fill="5394BA" w:themeFill="accent1"/>
      </w:tcPr>
    </w:tblStylePr>
    <w:tblStylePr w:type="lastRow">
      <w:rPr>
        <w:b/>
        <w:bCs/>
      </w:rPr>
      <w:tblPr/>
      <w:tcPr>
        <w:tcBorders>
          <w:top w:val="double" w:sz="4" w:space="0" w:color="97BED5" w:themeColor="accent1" w:themeTint="99"/>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4-Accent2">
    <w:name w:val="List Table 4 Accent 2"/>
    <w:basedOn w:val="TableNormal"/>
    <w:uiPriority w:val="49"/>
    <w:rsid w:val="00572222"/>
    <w:pPr>
      <w:spacing w:after="0"/>
    </w:pPr>
    <w:tblPr>
      <w:tblStyleRowBandSize w:val="1"/>
      <w:tblStyleColBandSize w:val="1"/>
      <w:tblBorders>
        <w:top w:val="single" w:sz="4" w:space="0" w:color="8DC59F" w:themeColor="accent2" w:themeTint="99"/>
        <w:left w:val="single" w:sz="4" w:space="0" w:color="8DC59F" w:themeColor="accent2" w:themeTint="99"/>
        <w:bottom w:val="single" w:sz="4" w:space="0" w:color="8DC59F" w:themeColor="accent2" w:themeTint="99"/>
        <w:right w:val="single" w:sz="4" w:space="0" w:color="8DC59F" w:themeColor="accent2" w:themeTint="99"/>
        <w:insideH w:val="single" w:sz="4" w:space="0" w:color="8DC59F" w:themeColor="accent2" w:themeTint="99"/>
      </w:tblBorders>
    </w:tblPr>
    <w:tblStylePr w:type="firstRow">
      <w:rPr>
        <w:b/>
        <w:bCs/>
        <w:color w:val="FFFFFF" w:themeColor="background1"/>
      </w:rPr>
      <w:tblPr/>
      <w:tcPr>
        <w:tcBorders>
          <w:top w:val="single" w:sz="4" w:space="0" w:color="4C9664" w:themeColor="accent2"/>
          <w:left w:val="single" w:sz="4" w:space="0" w:color="4C9664" w:themeColor="accent2"/>
          <w:bottom w:val="single" w:sz="4" w:space="0" w:color="4C9664" w:themeColor="accent2"/>
          <w:right w:val="single" w:sz="4" w:space="0" w:color="4C9664" w:themeColor="accent2"/>
          <w:insideH w:val="nil"/>
        </w:tcBorders>
        <w:shd w:val="clear" w:color="auto" w:fill="4C9664" w:themeFill="accent2"/>
      </w:tcPr>
    </w:tblStylePr>
    <w:tblStylePr w:type="lastRow">
      <w:rPr>
        <w:b/>
        <w:bCs/>
      </w:rPr>
      <w:tblPr/>
      <w:tcPr>
        <w:tcBorders>
          <w:top w:val="double" w:sz="4" w:space="0" w:color="8DC59F" w:themeColor="accent2" w:themeTint="99"/>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4-Accent3">
    <w:name w:val="List Table 4 Accent 3"/>
    <w:basedOn w:val="TableNormal"/>
    <w:uiPriority w:val="49"/>
    <w:rsid w:val="00572222"/>
    <w:pPr>
      <w:spacing w:after="0"/>
    </w:pPr>
    <w:tblPr>
      <w:tblStyleRowBandSize w:val="1"/>
      <w:tblStyleColBandSize w:val="1"/>
      <w:tblBorders>
        <w:top w:val="single" w:sz="4" w:space="0" w:color="B1D6A3" w:themeColor="accent3" w:themeTint="99"/>
        <w:left w:val="single" w:sz="4" w:space="0" w:color="B1D6A3" w:themeColor="accent3" w:themeTint="99"/>
        <w:bottom w:val="single" w:sz="4" w:space="0" w:color="B1D6A3" w:themeColor="accent3" w:themeTint="99"/>
        <w:right w:val="single" w:sz="4" w:space="0" w:color="B1D6A3" w:themeColor="accent3" w:themeTint="99"/>
        <w:insideH w:val="single" w:sz="4" w:space="0" w:color="B1D6A3" w:themeColor="accent3" w:themeTint="99"/>
      </w:tblBorders>
    </w:tblPr>
    <w:tblStylePr w:type="firstRow">
      <w:rPr>
        <w:b/>
        <w:bCs/>
        <w:color w:val="FFFFFF" w:themeColor="background1"/>
      </w:rPr>
      <w:tblPr/>
      <w:tcPr>
        <w:tcBorders>
          <w:top w:val="single" w:sz="4" w:space="0" w:color="7FBB67" w:themeColor="accent3"/>
          <w:left w:val="single" w:sz="4" w:space="0" w:color="7FBB67" w:themeColor="accent3"/>
          <w:bottom w:val="single" w:sz="4" w:space="0" w:color="7FBB67" w:themeColor="accent3"/>
          <w:right w:val="single" w:sz="4" w:space="0" w:color="7FBB67" w:themeColor="accent3"/>
          <w:insideH w:val="nil"/>
        </w:tcBorders>
        <w:shd w:val="clear" w:color="auto" w:fill="7FBB67" w:themeFill="accent3"/>
      </w:tcPr>
    </w:tblStylePr>
    <w:tblStylePr w:type="lastRow">
      <w:rPr>
        <w:b/>
        <w:bCs/>
      </w:rPr>
      <w:tblPr/>
      <w:tcPr>
        <w:tcBorders>
          <w:top w:val="double" w:sz="4" w:space="0" w:color="B1D6A3" w:themeColor="accent3" w:themeTint="99"/>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4-Accent4">
    <w:name w:val="List Table 4 Accent 4"/>
    <w:basedOn w:val="TableNormal"/>
    <w:uiPriority w:val="49"/>
    <w:rsid w:val="00572222"/>
    <w:pPr>
      <w:spacing w:after="0"/>
    </w:pPr>
    <w:tblPr>
      <w:tblStyleRowBandSize w:val="1"/>
      <w:tblStyleColBandSize w:val="1"/>
      <w:tblBorders>
        <w:top w:val="single" w:sz="4" w:space="0" w:color="F6D294" w:themeColor="accent4" w:themeTint="99"/>
        <w:left w:val="single" w:sz="4" w:space="0" w:color="F6D294" w:themeColor="accent4" w:themeTint="99"/>
        <w:bottom w:val="single" w:sz="4" w:space="0" w:color="F6D294" w:themeColor="accent4" w:themeTint="99"/>
        <w:right w:val="single" w:sz="4" w:space="0" w:color="F6D294" w:themeColor="accent4" w:themeTint="99"/>
        <w:insideH w:val="single" w:sz="4" w:space="0" w:color="F6D294" w:themeColor="accent4" w:themeTint="99"/>
      </w:tblBorders>
    </w:tblPr>
    <w:tblStylePr w:type="firstRow">
      <w:rPr>
        <w:b/>
        <w:bCs/>
        <w:color w:val="FFFFFF" w:themeColor="background1"/>
      </w:rPr>
      <w:tblPr/>
      <w:tcPr>
        <w:tcBorders>
          <w:top w:val="single" w:sz="4" w:space="0" w:color="F1B54E" w:themeColor="accent4"/>
          <w:left w:val="single" w:sz="4" w:space="0" w:color="F1B54E" w:themeColor="accent4"/>
          <w:bottom w:val="single" w:sz="4" w:space="0" w:color="F1B54E" w:themeColor="accent4"/>
          <w:right w:val="single" w:sz="4" w:space="0" w:color="F1B54E" w:themeColor="accent4"/>
          <w:insideH w:val="nil"/>
        </w:tcBorders>
        <w:shd w:val="clear" w:color="auto" w:fill="F1B54E" w:themeFill="accent4"/>
      </w:tcPr>
    </w:tblStylePr>
    <w:tblStylePr w:type="lastRow">
      <w:rPr>
        <w:b/>
        <w:bCs/>
      </w:rPr>
      <w:tblPr/>
      <w:tcPr>
        <w:tcBorders>
          <w:top w:val="double" w:sz="4" w:space="0" w:color="F6D294" w:themeColor="accent4" w:themeTint="99"/>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4-Accent5">
    <w:name w:val="List Table 4 Accent 5"/>
    <w:basedOn w:val="TableNormal"/>
    <w:uiPriority w:val="49"/>
    <w:rsid w:val="00572222"/>
    <w:pPr>
      <w:spacing w:after="0"/>
    </w:pPr>
    <w:tblPr>
      <w:tblStyleRowBandSize w:val="1"/>
      <w:tblStyleColBandSize w:val="1"/>
      <w:tblBorders>
        <w:top w:val="single" w:sz="4" w:space="0" w:color="EEB291" w:themeColor="accent5" w:themeTint="99"/>
        <w:left w:val="single" w:sz="4" w:space="0" w:color="EEB291" w:themeColor="accent5" w:themeTint="99"/>
        <w:bottom w:val="single" w:sz="4" w:space="0" w:color="EEB291" w:themeColor="accent5" w:themeTint="99"/>
        <w:right w:val="single" w:sz="4" w:space="0" w:color="EEB291" w:themeColor="accent5" w:themeTint="99"/>
        <w:insideH w:val="single" w:sz="4" w:space="0" w:color="EEB291" w:themeColor="accent5" w:themeTint="99"/>
      </w:tblBorders>
    </w:tblPr>
    <w:tblStylePr w:type="firstRow">
      <w:rPr>
        <w:b/>
        <w:bCs/>
        <w:color w:val="FFFFFF" w:themeColor="background1"/>
      </w:rPr>
      <w:tblPr/>
      <w:tcPr>
        <w:tcBorders>
          <w:top w:val="single" w:sz="4" w:space="0" w:color="E48048" w:themeColor="accent5"/>
          <w:left w:val="single" w:sz="4" w:space="0" w:color="E48048" w:themeColor="accent5"/>
          <w:bottom w:val="single" w:sz="4" w:space="0" w:color="E48048" w:themeColor="accent5"/>
          <w:right w:val="single" w:sz="4" w:space="0" w:color="E48048" w:themeColor="accent5"/>
          <w:insideH w:val="nil"/>
        </w:tcBorders>
        <w:shd w:val="clear" w:color="auto" w:fill="E48048" w:themeFill="accent5"/>
      </w:tcPr>
    </w:tblStylePr>
    <w:tblStylePr w:type="lastRow">
      <w:rPr>
        <w:b/>
        <w:bCs/>
      </w:rPr>
      <w:tblPr/>
      <w:tcPr>
        <w:tcBorders>
          <w:top w:val="double" w:sz="4" w:space="0" w:color="EEB291" w:themeColor="accent5" w:themeTint="99"/>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4-Accent6">
    <w:name w:val="List Table 4 Accent 6"/>
    <w:basedOn w:val="TableNormal"/>
    <w:uiPriority w:val="49"/>
    <w:rsid w:val="00572222"/>
    <w:pPr>
      <w:spacing w:after="0"/>
    </w:pPr>
    <w:tblPr>
      <w:tblStyleRowBandSize w:val="1"/>
      <w:tblStyleColBandSize w:val="1"/>
      <w:tblBorders>
        <w:top w:val="single" w:sz="4" w:space="0" w:color="FEFFFF" w:themeColor="accent6" w:themeTint="99"/>
        <w:left w:val="single" w:sz="4" w:space="0" w:color="FEFFFF" w:themeColor="accent6" w:themeTint="99"/>
        <w:bottom w:val="single" w:sz="4" w:space="0" w:color="FEFFFF" w:themeColor="accent6" w:themeTint="99"/>
        <w:right w:val="single" w:sz="4" w:space="0" w:color="FEFFFF" w:themeColor="accent6" w:themeTint="99"/>
        <w:insideH w:val="single" w:sz="4" w:space="0" w:color="FEFFFF" w:themeColor="accent6" w:themeTint="99"/>
      </w:tblBorders>
    </w:tblPr>
    <w:tblStylePr w:type="firstRow">
      <w:rPr>
        <w:b/>
        <w:bCs/>
        <w:color w:val="FFFFFF" w:themeColor="background1"/>
      </w:rPr>
      <w:tblPr/>
      <w:tcPr>
        <w:tcBorders>
          <w:top w:val="single" w:sz="4" w:space="0" w:color="FEFFFF" w:themeColor="accent6"/>
          <w:left w:val="single" w:sz="4" w:space="0" w:color="FEFFFF" w:themeColor="accent6"/>
          <w:bottom w:val="single" w:sz="4" w:space="0" w:color="FEFFFF" w:themeColor="accent6"/>
          <w:right w:val="single" w:sz="4" w:space="0" w:color="FEFFFF" w:themeColor="accent6"/>
          <w:insideH w:val="nil"/>
        </w:tcBorders>
        <w:shd w:val="clear" w:color="auto" w:fill="FEFFFF" w:themeFill="accent6"/>
      </w:tcPr>
    </w:tblStylePr>
    <w:tblStylePr w:type="lastRow">
      <w:rPr>
        <w:b/>
        <w:bCs/>
      </w:rPr>
      <w:tblPr/>
      <w:tcPr>
        <w:tcBorders>
          <w:top w:val="double" w:sz="4" w:space="0" w:color="FEFFFF" w:themeColor="accent6" w:themeTint="99"/>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5Dark">
    <w:name w:val="List Table 5 Dark"/>
    <w:basedOn w:val="TableNormal"/>
    <w:uiPriority w:val="50"/>
    <w:rsid w:val="00572222"/>
    <w:pPr>
      <w:spacing w:after="0"/>
    </w:pPr>
    <w:rPr>
      <w:color w:val="FFFFFF" w:themeColor="background1"/>
    </w:rPr>
    <w:tblPr>
      <w:tblStyleRowBandSize w:val="1"/>
      <w:tblStyleColBandSize w:val="1"/>
      <w:tblBorders>
        <w:top w:val="single" w:sz="24" w:space="0" w:color="20436D" w:themeColor="text1"/>
        <w:left w:val="single" w:sz="24" w:space="0" w:color="20436D" w:themeColor="text1"/>
        <w:bottom w:val="single" w:sz="24" w:space="0" w:color="20436D" w:themeColor="text1"/>
        <w:right w:val="single" w:sz="24" w:space="0" w:color="20436D" w:themeColor="text1"/>
      </w:tblBorders>
    </w:tblPr>
    <w:tcPr>
      <w:shd w:val="clear" w:color="auto" w:fill="20436D"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pPr>
    <w:rPr>
      <w:color w:val="FFFFFF" w:themeColor="background1"/>
    </w:rPr>
    <w:tblPr>
      <w:tblStyleRowBandSize w:val="1"/>
      <w:tblStyleColBandSize w:val="1"/>
      <w:tblBorders>
        <w:top w:val="single" w:sz="24" w:space="0" w:color="5394BA" w:themeColor="accent1"/>
        <w:left w:val="single" w:sz="24" w:space="0" w:color="5394BA" w:themeColor="accent1"/>
        <w:bottom w:val="single" w:sz="24" w:space="0" w:color="5394BA" w:themeColor="accent1"/>
        <w:right w:val="single" w:sz="24" w:space="0" w:color="5394BA" w:themeColor="accent1"/>
      </w:tblBorders>
    </w:tblPr>
    <w:tcPr>
      <w:shd w:val="clear" w:color="auto" w:fill="53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pPr>
    <w:rPr>
      <w:color w:val="FFFFFF" w:themeColor="background1"/>
    </w:rPr>
    <w:tblPr>
      <w:tblStyleRowBandSize w:val="1"/>
      <w:tblStyleColBandSize w:val="1"/>
      <w:tblBorders>
        <w:top w:val="single" w:sz="24" w:space="0" w:color="4C9664" w:themeColor="accent2"/>
        <w:left w:val="single" w:sz="24" w:space="0" w:color="4C9664" w:themeColor="accent2"/>
        <w:bottom w:val="single" w:sz="24" w:space="0" w:color="4C9664" w:themeColor="accent2"/>
        <w:right w:val="single" w:sz="24" w:space="0" w:color="4C9664" w:themeColor="accent2"/>
      </w:tblBorders>
    </w:tblPr>
    <w:tcPr>
      <w:shd w:val="clear" w:color="auto" w:fill="4C96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pPr>
    <w:rPr>
      <w:color w:val="FFFFFF" w:themeColor="background1"/>
    </w:rPr>
    <w:tblPr>
      <w:tblStyleRowBandSize w:val="1"/>
      <w:tblStyleColBandSize w:val="1"/>
      <w:tblBorders>
        <w:top w:val="single" w:sz="24" w:space="0" w:color="7FBB67" w:themeColor="accent3"/>
        <w:left w:val="single" w:sz="24" w:space="0" w:color="7FBB67" w:themeColor="accent3"/>
        <w:bottom w:val="single" w:sz="24" w:space="0" w:color="7FBB67" w:themeColor="accent3"/>
        <w:right w:val="single" w:sz="24" w:space="0" w:color="7FBB67" w:themeColor="accent3"/>
      </w:tblBorders>
    </w:tblPr>
    <w:tcPr>
      <w:shd w:val="clear" w:color="auto" w:fill="7FBB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pPr>
    <w:rPr>
      <w:color w:val="FFFFFF" w:themeColor="background1"/>
    </w:rPr>
    <w:tblPr>
      <w:tblStyleRowBandSize w:val="1"/>
      <w:tblStyleColBandSize w:val="1"/>
      <w:tblBorders>
        <w:top w:val="single" w:sz="24" w:space="0" w:color="F1B54E" w:themeColor="accent4"/>
        <w:left w:val="single" w:sz="24" w:space="0" w:color="F1B54E" w:themeColor="accent4"/>
        <w:bottom w:val="single" w:sz="24" w:space="0" w:color="F1B54E" w:themeColor="accent4"/>
        <w:right w:val="single" w:sz="24" w:space="0" w:color="F1B54E" w:themeColor="accent4"/>
      </w:tblBorders>
    </w:tblPr>
    <w:tcPr>
      <w:shd w:val="clear" w:color="auto" w:fill="F1B54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pPr>
    <w:rPr>
      <w:color w:val="FFFFFF" w:themeColor="background1"/>
    </w:rPr>
    <w:tblPr>
      <w:tblStyleRowBandSize w:val="1"/>
      <w:tblStyleColBandSize w:val="1"/>
      <w:tblBorders>
        <w:top w:val="single" w:sz="24" w:space="0" w:color="E48048" w:themeColor="accent5"/>
        <w:left w:val="single" w:sz="24" w:space="0" w:color="E48048" w:themeColor="accent5"/>
        <w:bottom w:val="single" w:sz="24" w:space="0" w:color="E48048" w:themeColor="accent5"/>
        <w:right w:val="single" w:sz="24" w:space="0" w:color="E48048" w:themeColor="accent5"/>
      </w:tblBorders>
    </w:tblPr>
    <w:tcPr>
      <w:shd w:val="clear" w:color="auto" w:fill="E4804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pPr>
    <w:rPr>
      <w:color w:val="FFFFFF" w:themeColor="background1"/>
    </w:rPr>
    <w:tblPr>
      <w:tblStyleRowBandSize w:val="1"/>
      <w:tblStyleColBandSize w:val="1"/>
      <w:tblBorders>
        <w:top w:val="single" w:sz="24" w:space="0" w:color="FEFFFF" w:themeColor="accent6"/>
        <w:left w:val="single" w:sz="24" w:space="0" w:color="FEFFFF" w:themeColor="accent6"/>
        <w:bottom w:val="single" w:sz="24" w:space="0" w:color="FEFFFF" w:themeColor="accent6"/>
        <w:right w:val="single" w:sz="24" w:space="0" w:color="FEFFFF" w:themeColor="accent6"/>
      </w:tblBorders>
    </w:tblPr>
    <w:tcPr>
      <w:shd w:val="clear" w:color="auto" w:fill="FE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pPr>
    <w:rPr>
      <w:color w:val="20436D" w:themeColor="text1"/>
    </w:rPr>
    <w:tblPr>
      <w:tblStyleRowBandSize w:val="1"/>
      <w:tblStyleColBandSize w:val="1"/>
      <w:tblBorders>
        <w:top w:val="single" w:sz="4" w:space="0" w:color="20436D" w:themeColor="text1"/>
        <w:bottom w:val="single" w:sz="4" w:space="0" w:color="20436D" w:themeColor="text1"/>
      </w:tblBorders>
    </w:tblPr>
    <w:tblStylePr w:type="firstRow">
      <w:rPr>
        <w:b/>
        <w:bCs/>
      </w:rPr>
      <w:tblPr/>
      <w:tcPr>
        <w:tcBorders>
          <w:bottom w:val="single" w:sz="4" w:space="0" w:color="20436D" w:themeColor="text1"/>
        </w:tcBorders>
      </w:tcPr>
    </w:tblStylePr>
    <w:tblStylePr w:type="lastRow">
      <w:rPr>
        <w:b/>
        <w:bCs/>
      </w:rPr>
      <w:tblPr/>
      <w:tcPr>
        <w:tcBorders>
          <w:top w:val="double" w:sz="4" w:space="0" w:color="20436D" w:themeColor="text1"/>
        </w:tcBorders>
      </w:tcPr>
    </w:tblStylePr>
    <w:tblStylePr w:type="firstCol">
      <w:rPr>
        <w:b/>
        <w:bCs/>
      </w:rPr>
    </w:tblStylePr>
    <w:tblStylePr w:type="lastCol">
      <w:rPr>
        <w:b/>
        <w:bCs/>
      </w:rPr>
    </w:tblStylePr>
    <w:tblStylePr w:type="band1Vert">
      <w:tblPr/>
      <w:tcPr>
        <w:shd w:val="clear" w:color="auto" w:fill="C5D8EE" w:themeFill="text1" w:themeFillTint="33"/>
      </w:tcPr>
    </w:tblStylePr>
    <w:tblStylePr w:type="band1Horz">
      <w:tblPr/>
      <w:tcPr>
        <w:shd w:val="clear" w:color="auto" w:fill="C5D8EE" w:themeFill="text1" w:themeFillTint="33"/>
      </w:tcPr>
    </w:tblStylePr>
  </w:style>
  <w:style w:type="table" w:styleId="ListTable6Colorful-Accent1">
    <w:name w:val="List Table 6 Colorful Accent 1"/>
    <w:basedOn w:val="TableNormal"/>
    <w:uiPriority w:val="51"/>
    <w:rsid w:val="00572222"/>
    <w:pPr>
      <w:spacing w:after="0"/>
    </w:pPr>
    <w:rPr>
      <w:color w:val="396F8F" w:themeColor="accent1" w:themeShade="BF"/>
    </w:rPr>
    <w:tblPr>
      <w:tblStyleRowBandSize w:val="1"/>
      <w:tblStyleColBandSize w:val="1"/>
      <w:tblBorders>
        <w:top w:val="single" w:sz="4" w:space="0" w:color="5394BA" w:themeColor="accent1"/>
        <w:bottom w:val="single" w:sz="4" w:space="0" w:color="5394BA" w:themeColor="accent1"/>
      </w:tblBorders>
    </w:tblPr>
    <w:tblStylePr w:type="firstRow">
      <w:rPr>
        <w:b/>
        <w:bCs/>
      </w:rPr>
      <w:tblPr/>
      <w:tcPr>
        <w:tcBorders>
          <w:bottom w:val="single" w:sz="4" w:space="0" w:color="5394BA" w:themeColor="accent1"/>
        </w:tcBorders>
      </w:tcPr>
    </w:tblStylePr>
    <w:tblStylePr w:type="lastRow">
      <w:rPr>
        <w:b/>
        <w:bCs/>
      </w:rPr>
      <w:tblPr/>
      <w:tcPr>
        <w:tcBorders>
          <w:top w:val="double" w:sz="4" w:space="0" w:color="5394BA" w:themeColor="accent1"/>
        </w:tcBorders>
      </w:tcPr>
    </w:tblStylePr>
    <w:tblStylePr w:type="firstCol">
      <w:rPr>
        <w:b/>
        <w:bCs/>
      </w:rPr>
    </w:tblStylePr>
    <w:tblStylePr w:type="lastCol">
      <w:rPr>
        <w:b/>
        <w:bCs/>
      </w:rPr>
    </w:tblStylePr>
    <w:tblStylePr w:type="band1Vert">
      <w:tblPr/>
      <w:tcPr>
        <w:shd w:val="clear" w:color="auto" w:fill="DCE9F1" w:themeFill="accent1" w:themeFillTint="33"/>
      </w:tcPr>
    </w:tblStylePr>
    <w:tblStylePr w:type="band1Horz">
      <w:tblPr/>
      <w:tcPr>
        <w:shd w:val="clear" w:color="auto" w:fill="DCE9F1" w:themeFill="accent1" w:themeFillTint="33"/>
      </w:tcPr>
    </w:tblStylePr>
  </w:style>
  <w:style w:type="table" w:styleId="ListTable6Colorful-Accent2">
    <w:name w:val="List Table 6 Colorful Accent 2"/>
    <w:basedOn w:val="TableNormal"/>
    <w:uiPriority w:val="51"/>
    <w:rsid w:val="00572222"/>
    <w:pPr>
      <w:spacing w:after="0"/>
    </w:pPr>
    <w:rPr>
      <w:color w:val="39704A" w:themeColor="accent2" w:themeShade="BF"/>
    </w:rPr>
    <w:tblPr>
      <w:tblStyleRowBandSize w:val="1"/>
      <w:tblStyleColBandSize w:val="1"/>
      <w:tblBorders>
        <w:top w:val="single" w:sz="4" w:space="0" w:color="4C9664" w:themeColor="accent2"/>
        <w:bottom w:val="single" w:sz="4" w:space="0" w:color="4C9664" w:themeColor="accent2"/>
      </w:tblBorders>
    </w:tblPr>
    <w:tblStylePr w:type="firstRow">
      <w:rPr>
        <w:b/>
        <w:bCs/>
      </w:rPr>
      <w:tblPr/>
      <w:tcPr>
        <w:tcBorders>
          <w:bottom w:val="single" w:sz="4" w:space="0" w:color="4C9664" w:themeColor="accent2"/>
        </w:tcBorders>
      </w:tcPr>
    </w:tblStylePr>
    <w:tblStylePr w:type="lastRow">
      <w:rPr>
        <w:b/>
        <w:bCs/>
      </w:rPr>
      <w:tblPr/>
      <w:tcPr>
        <w:tcBorders>
          <w:top w:val="double" w:sz="4" w:space="0" w:color="4C9664" w:themeColor="accent2"/>
        </w:tcBorders>
      </w:tcPr>
    </w:tblStylePr>
    <w:tblStylePr w:type="firstCol">
      <w:rPr>
        <w:b/>
        <w:bCs/>
      </w:rPr>
    </w:tblStylePr>
    <w:tblStylePr w:type="lastCol">
      <w:rPr>
        <w:b/>
        <w:bCs/>
      </w:rPr>
    </w:tblStylePr>
    <w:tblStylePr w:type="band1Vert">
      <w:tblPr/>
      <w:tcPr>
        <w:shd w:val="clear" w:color="auto" w:fill="D9EBDF" w:themeFill="accent2" w:themeFillTint="33"/>
      </w:tcPr>
    </w:tblStylePr>
    <w:tblStylePr w:type="band1Horz">
      <w:tblPr/>
      <w:tcPr>
        <w:shd w:val="clear" w:color="auto" w:fill="D9EBDF" w:themeFill="accent2" w:themeFillTint="33"/>
      </w:tcPr>
    </w:tblStylePr>
  </w:style>
  <w:style w:type="table" w:styleId="ListTable6Colorful-Accent3">
    <w:name w:val="List Table 6 Colorful Accent 3"/>
    <w:basedOn w:val="TableNormal"/>
    <w:uiPriority w:val="51"/>
    <w:rsid w:val="00572222"/>
    <w:pPr>
      <w:spacing w:after="0"/>
    </w:pPr>
    <w:rPr>
      <w:color w:val="5A9543" w:themeColor="accent3" w:themeShade="BF"/>
    </w:rPr>
    <w:tblPr>
      <w:tblStyleRowBandSize w:val="1"/>
      <w:tblStyleColBandSize w:val="1"/>
      <w:tblBorders>
        <w:top w:val="single" w:sz="4" w:space="0" w:color="7FBB67" w:themeColor="accent3"/>
        <w:bottom w:val="single" w:sz="4" w:space="0" w:color="7FBB67" w:themeColor="accent3"/>
      </w:tblBorders>
    </w:tblPr>
    <w:tblStylePr w:type="firstRow">
      <w:rPr>
        <w:b/>
        <w:bCs/>
      </w:rPr>
      <w:tblPr/>
      <w:tcPr>
        <w:tcBorders>
          <w:bottom w:val="single" w:sz="4" w:space="0" w:color="7FBB67" w:themeColor="accent3"/>
        </w:tcBorders>
      </w:tcPr>
    </w:tblStylePr>
    <w:tblStylePr w:type="lastRow">
      <w:rPr>
        <w:b/>
        <w:bCs/>
      </w:rPr>
      <w:tblPr/>
      <w:tcPr>
        <w:tcBorders>
          <w:top w:val="double" w:sz="4" w:space="0" w:color="7FBB67" w:themeColor="accent3"/>
        </w:tcBorders>
      </w:tcPr>
    </w:tblStylePr>
    <w:tblStylePr w:type="firstCol">
      <w:rPr>
        <w:b/>
        <w:bCs/>
      </w:rPr>
    </w:tblStylePr>
    <w:tblStylePr w:type="lastCol">
      <w:rPr>
        <w:b/>
        <w:bCs/>
      </w:rPr>
    </w:tblStylePr>
    <w:tblStylePr w:type="band1Vert">
      <w:tblPr/>
      <w:tcPr>
        <w:shd w:val="clear" w:color="auto" w:fill="E5F1E0" w:themeFill="accent3" w:themeFillTint="33"/>
      </w:tcPr>
    </w:tblStylePr>
    <w:tblStylePr w:type="band1Horz">
      <w:tblPr/>
      <w:tcPr>
        <w:shd w:val="clear" w:color="auto" w:fill="E5F1E0" w:themeFill="accent3" w:themeFillTint="33"/>
      </w:tcPr>
    </w:tblStylePr>
  </w:style>
  <w:style w:type="table" w:styleId="ListTable6Colorful-Accent4">
    <w:name w:val="List Table 6 Colorful Accent 4"/>
    <w:basedOn w:val="TableNormal"/>
    <w:uiPriority w:val="51"/>
    <w:rsid w:val="00572222"/>
    <w:pPr>
      <w:spacing w:after="0"/>
    </w:pPr>
    <w:rPr>
      <w:color w:val="DD9211" w:themeColor="accent4" w:themeShade="BF"/>
    </w:rPr>
    <w:tblPr>
      <w:tblStyleRowBandSize w:val="1"/>
      <w:tblStyleColBandSize w:val="1"/>
      <w:tblBorders>
        <w:top w:val="single" w:sz="4" w:space="0" w:color="F1B54E" w:themeColor="accent4"/>
        <w:bottom w:val="single" w:sz="4" w:space="0" w:color="F1B54E" w:themeColor="accent4"/>
      </w:tblBorders>
    </w:tblPr>
    <w:tblStylePr w:type="firstRow">
      <w:rPr>
        <w:b/>
        <w:bCs/>
      </w:rPr>
      <w:tblPr/>
      <w:tcPr>
        <w:tcBorders>
          <w:bottom w:val="single" w:sz="4" w:space="0" w:color="F1B54E" w:themeColor="accent4"/>
        </w:tcBorders>
      </w:tcPr>
    </w:tblStylePr>
    <w:tblStylePr w:type="lastRow">
      <w:rPr>
        <w:b/>
        <w:bCs/>
      </w:rPr>
      <w:tblPr/>
      <w:tcPr>
        <w:tcBorders>
          <w:top w:val="double" w:sz="4" w:space="0" w:color="F1B54E" w:themeColor="accent4"/>
        </w:tcBorders>
      </w:tcPr>
    </w:tblStylePr>
    <w:tblStylePr w:type="firstCol">
      <w:rPr>
        <w:b/>
        <w:bCs/>
      </w:rPr>
    </w:tblStylePr>
    <w:tblStylePr w:type="lastCol">
      <w:rPr>
        <w:b/>
        <w:bCs/>
      </w:rPr>
    </w:tblStylePr>
    <w:tblStylePr w:type="band1Vert">
      <w:tblPr/>
      <w:tcPr>
        <w:shd w:val="clear" w:color="auto" w:fill="FCF0DB" w:themeFill="accent4" w:themeFillTint="33"/>
      </w:tcPr>
    </w:tblStylePr>
    <w:tblStylePr w:type="band1Horz">
      <w:tblPr/>
      <w:tcPr>
        <w:shd w:val="clear" w:color="auto" w:fill="FCF0DB" w:themeFill="accent4" w:themeFillTint="33"/>
      </w:tcPr>
    </w:tblStylePr>
  </w:style>
  <w:style w:type="table" w:styleId="ListTable6Colorful-Accent5">
    <w:name w:val="List Table 6 Colorful Accent 5"/>
    <w:basedOn w:val="TableNormal"/>
    <w:uiPriority w:val="51"/>
    <w:rsid w:val="00572222"/>
    <w:pPr>
      <w:spacing w:after="0"/>
    </w:pPr>
    <w:rPr>
      <w:color w:val="C3581D" w:themeColor="accent5" w:themeShade="BF"/>
    </w:rPr>
    <w:tblPr>
      <w:tblStyleRowBandSize w:val="1"/>
      <w:tblStyleColBandSize w:val="1"/>
      <w:tblBorders>
        <w:top w:val="single" w:sz="4" w:space="0" w:color="E48048" w:themeColor="accent5"/>
        <w:bottom w:val="single" w:sz="4" w:space="0" w:color="E48048" w:themeColor="accent5"/>
      </w:tblBorders>
    </w:tblPr>
    <w:tblStylePr w:type="firstRow">
      <w:rPr>
        <w:b/>
        <w:bCs/>
      </w:rPr>
      <w:tblPr/>
      <w:tcPr>
        <w:tcBorders>
          <w:bottom w:val="single" w:sz="4" w:space="0" w:color="E48048" w:themeColor="accent5"/>
        </w:tcBorders>
      </w:tcPr>
    </w:tblStylePr>
    <w:tblStylePr w:type="lastRow">
      <w:rPr>
        <w:b/>
        <w:bCs/>
      </w:rPr>
      <w:tblPr/>
      <w:tcPr>
        <w:tcBorders>
          <w:top w:val="double" w:sz="4" w:space="0" w:color="E48048" w:themeColor="accent5"/>
        </w:tcBorders>
      </w:tcPr>
    </w:tblStylePr>
    <w:tblStylePr w:type="firstCol">
      <w:rPr>
        <w:b/>
        <w:bCs/>
      </w:rPr>
    </w:tblStylePr>
    <w:tblStylePr w:type="lastCol">
      <w:rPr>
        <w:b/>
        <w:bCs/>
      </w:rPr>
    </w:tblStylePr>
    <w:tblStylePr w:type="band1Vert">
      <w:tblPr/>
      <w:tcPr>
        <w:shd w:val="clear" w:color="auto" w:fill="F9E5DA" w:themeFill="accent5" w:themeFillTint="33"/>
      </w:tcPr>
    </w:tblStylePr>
    <w:tblStylePr w:type="band1Horz">
      <w:tblPr/>
      <w:tcPr>
        <w:shd w:val="clear" w:color="auto" w:fill="F9E5DA" w:themeFill="accent5" w:themeFillTint="33"/>
      </w:tcPr>
    </w:tblStylePr>
  </w:style>
  <w:style w:type="table" w:styleId="ListTable6Colorful-Accent6">
    <w:name w:val="List Table 6 Colorful Accent 6"/>
    <w:basedOn w:val="TableNormal"/>
    <w:uiPriority w:val="51"/>
    <w:rsid w:val="00572222"/>
    <w:pPr>
      <w:spacing w:after="0"/>
    </w:pPr>
    <w:rPr>
      <w:color w:val="7EFFFF" w:themeColor="accent6" w:themeShade="BF"/>
    </w:rPr>
    <w:tblPr>
      <w:tblStyleRowBandSize w:val="1"/>
      <w:tblStyleColBandSize w:val="1"/>
      <w:tblBorders>
        <w:top w:val="single" w:sz="4" w:space="0" w:color="FEFFFF" w:themeColor="accent6"/>
        <w:bottom w:val="single" w:sz="4" w:space="0" w:color="FEFFFF" w:themeColor="accent6"/>
      </w:tblBorders>
    </w:tblPr>
    <w:tblStylePr w:type="firstRow">
      <w:rPr>
        <w:b/>
        <w:bCs/>
      </w:rPr>
      <w:tblPr/>
      <w:tcPr>
        <w:tcBorders>
          <w:bottom w:val="single" w:sz="4" w:space="0" w:color="FEFFFF" w:themeColor="accent6"/>
        </w:tcBorders>
      </w:tcPr>
    </w:tblStylePr>
    <w:tblStylePr w:type="lastRow">
      <w:rPr>
        <w:b/>
        <w:bCs/>
      </w:rPr>
      <w:tblPr/>
      <w:tcPr>
        <w:tcBorders>
          <w:top w:val="double" w:sz="4" w:space="0" w:color="FEFFFF" w:themeColor="accent6"/>
        </w:tcBorders>
      </w:tcPr>
    </w:tblStylePr>
    <w:tblStylePr w:type="firstCol">
      <w:rPr>
        <w:b/>
        <w:bCs/>
      </w:rPr>
    </w:tblStylePr>
    <w:tblStylePr w:type="lastCol">
      <w:rPr>
        <w:b/>
        <w:bCs/>
      </w:rPr>
    </w:tblStylePr>
    <w:tblStylePr w:type="band1Vert">
      <w:tblPr/>
      <w:tcPr>
        <w:shd w:val="clear" w:color="auto" w:fill="FEFFFF" w:themeFill="accent6" w:themeFillTint="33"/>
      </w:tcPr>
    </w:tblStylePr>
    <w:tblStylePr w:type="band1Horz">
      <w:tblPr/>
      <w:tcPr>
        <w:shd w:val="clear" w:color="auto" w:fill="FEFFFF" w:themeFill="accent6" w:themeFillTint="33"/>
      </w:tcPr>
    </w:tblStylePr>
  </w:style>
  <w:style w:type="table" w:styleId="ListTable7Colorful">
    <w:name w:val="List Table 7 Colorful"/>
    <w:basedOn w:val="TableNormal"/>
    <w:uiPriority w:val="52"/>
    <w:rsid w:val="00572222"/>
    <w:pPr>
      <w:spacing w:after="0"/>
    </w:pPr>
    <w:rPr>
      <w:color w:val="20436D"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436D"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436D"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436D"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436D" w:themeColor="text1"/>
        </w:tcBorders>
        <w:shd w:val="clear" w:color="auto" w:fill="FFFFFF" w:themeFill="background1"/>
      </w:tcPr>
    </w:tblStylePr>
    <w:tblStylePr w:type="band1Vert">
      <w:tblPr/>
      <w:tcPr>
        <w:shd w:val="clear" w:color="auto" w:fill="C5D8EE" w:themeFill="text1" w:themeFillTint="33"/>
      </w:tcPr>
    </w:tblStylePr>
    <w:tblStylePr w:type="band1Horz">
      <w:tblPr/>
      <w:tcPr>
        <w:shd w:val="clear" w:color="auto" w:fill="C5D8EE"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pPr>
    <w:rPr>
      <w:color w:val="396F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94BA" w:themeColor="accent1"/>
        </w:tcBorders>
        <w:shd w:val="clear" w:color="auto" w:fill="FFFFFF" w:themeFill="background1"/>
      </w:tcPr>
    </w:tblStylePr>
    <w:tblStylePr w:type="band1Vert">
      <w:tblPr/>
      <w:tcPr>
        <w:shd w:val="clear" w:color="auto" w:fill="DCE9F1" w:themeFill="accent1" w:themeFillTint="33"/>
      </w:tcPr>
    </w:tblStylePr>
    <w:tblStylePr w:type="band1Horz">
      <w:tblPr/>
      <w:tcPr>
        <w:shd w:val="clear" w:color="auto" w:fill="DCE9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pPr>
    <w:rPr>
      <w:color w:val="3970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96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96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96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9664" w:themeColor="accent2"/>
        </w:tcBorders>
        <w:shd w:val="clear" w:color="auto" w:fill="FFFFFF" w:themeFill="background1"/>
      </w:tcPr>
    </w:tblStylePr>
    <w:tblStylePr w:type="band1Vert">
      <w:tblPr/>
      <w:tcPr>
        <w:shd w:val="clear" w:color="auto" w:fill="D9EBDF" w:themeFill="accent2" w:themeFillTint="33"/>
      </w:tcPr>
    </w:tblStylePr>
    <w:tblStylePr w:type="band1Horz">
      <w:tblPr/>
      <w:tcPr>
        <w:shd w:val="clear" w:color="auto" w:fill="D9EB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pPr>
    <w:rPr>
      <w:color w:val="5A954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BB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BB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BB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BB67" w:themeColor="accent3"/>
        </w:tcBorders>
        <w:shd w:val="clear" w:color="auto" w:fill="FFFFFF" w:themeFill="background1"/>
      </w:tcPr>
    </w:tblStylePr>
    <w:tblStylePr w:type="band1Vert">
      <w:tblPr/>
      <w:tcPr>
        <w:shd w:val="clear" w:color="auto" w:fill="E5F1E0" w:themeFill="accent3" w:themeFillTint="33"/>
      </w:tcPr>
    </w:tblStylePr>
    <w:tblStylePr w:type="band1Horz">
      <w:tblPr/>
      <w:tcPr>
        <w:shd w:val="clear" w:color="auto" w:fill="E5F1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pPr>
    <w:rPr>
      <w:color w:val="DD921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4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4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4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4E" w:themeColor="accent4"/>
        </w:tcBorders>
        <w:shd w:val="clear" w:color="auto" w:fill="FFFFFF" w:themeFill="background1"/>
      </w:tcPr>
    </w:tblStylePr>
    <w:tblStylePr w:type="band1Vert">
      <w:tblPr/>
      <w:tcPr>
        <w:shd w:val="clear" w:color="auto" w:fill="FCF0DB" w:themeFill="accent4" w:themeFillTint="33"/>
      </w:tcPr>
    </w:tblStylePr>
    <w:tblStylePr w:type="band1Horz">
      <w:tblPr/>
      <w:tcPr>
        <w:shd w:val="clear" w:color="auto" w:fill="FCF0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pPr>
    <w:rPr>
      <w:color w:val="C3581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804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804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804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8048" w:themeColor="accent5"/>
        </w:tcBorders>
        <w:shd w:val="clear" w:color="auto" w:fill="FFFFFF" w:themeFill="background1"/>
      </w:tcPr>
    </w:tblStylePr>
    <w:tblStylePr w:type="band1Vert">
      <w:tblPr/>
      <w:tcPr>
        <w:shd w:val="clear" w:color="auto" w:fill="F9E5DA" w:themeFill="accent5" w:themeFillTint="33"/>
      </w:tcPr>
    </w:tblStylePr>
    <w:tblStylePr w:type="band1Horz">
      <w:tblPr/>
      <w:tcPr>
        <w:shd w:val="clear" w:color="auto" w:fill="F9E5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pPr>
    <w:rPr>
      <w:color w:val="7EFF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FFFF" w:themeColor="accent6"/>
        </w:tcBorders>
        <w:shd w:val="clear" w:color="auto" w:fill="FFFFFF" w:themeFill="background1"/>
      </w:tcPr>
    </w:tblStylePr>
    <w:tblStylePr w:type="band1Vert">
      <w:tblPr/>
      <w:tcPr>
        <w:shd w:val="clear" w:color="auto" w:fill="FEFFFF" w:themeFill="accent6" w:themeFillTint="33"/>
      </w:tcPr>
    </w:tblStylePr>
    <w:tblStylePr w:type="band1Horz">
      <w:tblPr/>
      <w:tcPr>
        <w:shd w:val="clear" w:color="auto" w:fill="FE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pPr>
    <w:tblPr>
      <w:tblStyleRowBandSize w:val="1"/>
      <w:tblStyleColBandSize w:val="1"/>
      <w:tblBorders>
        <w:top w:val="single" w:sz="8"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single" w:sz="8" w:space="0" w:color="356EB4" w:themeColor="text1" w:themeTint="BF"/>
        <w:insideV w:val="single" w:sz="8" w:space="0" w:color="356EB4" w:themeColor="text1" w:themeTint="BF"/>
      </w:tblBorders>
    </w:tblPr>
    <w:tcPr>
      <w:shd w:val="clear" w:color="auto" w:fill="B8CEEA" w:themeFill="text1" w:themeFillTint="3F"/>
    </w:tcPr>
    <w:tblStylePr w:type="firstRow">
      <w:rPr>
        <w:b/>
        <w:bCs/>
      </w:rPr>
    </w:tblStylePr>
    <w:tblStylePr w:type="lastRow">
      <w:rPr>
        <w:b/>
        <w:bCs/>
      </w:rPr>
      <w:tblPr/>
      <w:tcPr>
        <w:tcBorders>
          <w:top w:val="single" w:sz="18" w:space="0" w:color="356EB4" w:themeColor="text1" w:themeTint="BF"/>
        </w:tcBorders>
      </w:tcPr>
    </w:tblStylePr>
    <w:tblStylePr w:type="firstCol">
      <w:rPr>
        <w:b/>
        <w:bCs/>
      </w:rPr>
    </w:tblStylePr>
    <w:tblStylePr w:type="lastCol">
      <w:rPr>
        <w:b/>
        <w:bCs/>
      </w:rPr>
    </w:tblStylePr>
    <w:tblStylePr w:type="band1Vert">
      <w:tblPr/>
      <w:tcPr>
        <w:shd w:val="clear" w:color="auto" w:fill="709ED5" w:themeFill="text1" w:themeFillTint="7F"/>
      </w:tcPr>
    </w:tblStylePr>
    <w:tblStylePr w:type="band1Horz">
      <w:tblPr/>
      <w:tcPr>
        <w:shd w:val="clear" w:color="auto" w:fill="709ED5" w:themeFill="text1" w:themeFillTint="7F"/>
      </w:tcPr>
    </w:tblStylePr>
  </w:style>
  <w:style w:type="table" w:styleId="MediumGrid1-Accent1">
    <w:name w:val="Medium Grid 1 Accent 1"/>
    <w:basedOn w:val="TableNormal"/>
    <w:uiPriority w:val="67"/>
    <w:semiHidden/>
    <w:unhideWhenUsed/>
    <w:rsid w:val="00572222"/>
    <w:pPr>
      <w:spacing w:after="0"/>
    </w:pPr>
    <w:tblPr>
      <w:tblStyleRowBandSize w:val="1"/>
      <w:tblStyleColBandSize w:val="1"/>
      <w:tblBorders>
        <w:top w:val="single" w:sz="8"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single" w:sz="8" w:space="0" w:color="7EAECB" w:themeColor="accent1" w:themeTint="BF"/>
        <w:insideV w:val="single" w:sz="8" w:space="0" w:color="7EAECB" w:themeColor="accent1" w:themeTint="BF"/>
      </w:tblBorders>
    </w:tblPr>
    <w:tcPr>
      <w:shd w:val="clear" w:color="auto" w:fill="D4E4EE" w:themeFill="accent1" w:themeFillTint="3F"/>
    </w:tcPr>
    <w:tblStylePr w:type="firstRow">
      <w:rPr>
        <w:b/>
        <w:bCs/>
      </w:rPr>
    </w:tblStylePr>
    <w:tblStylePr w:type="lastRow">
      <w:rPr>
        <w:b/>
        <w:bCs/>
      </w:rPr>
      <w:tblPr/>
      <w:tcPr>
        <w:tcBorders>
          <w:top w:val="single" w:sz="18" w:space="0" w:color="7EAECB" w:themeColor="accent1" w:themeTint="BF"/>
        </w:tcBorders>
      </w:tcPr>
    </w:tblStylePr>
    <w:tblStylePr w:type="firstCol">
      <w:rPr>
        <w:b/>
        <w:bCs/>
      </w:rPr>
    </w:tblStylePr>
    <w:tblStylePr w:type="lastCol">
      <w:rPr>
        <w:b/>
        <w:bCs/>
      </w:rPr>
    </w:tblStylePr>
    <w:tblStylePr w:type="band1Vert">
      <w:tblPr/>
      <w:tcPr>
        <w:shd w:val="clear" w:color="auto" w:fill="A9C9DC" w:themeFill="accent1" w:themeFillTint="7F"/>
      </w:tcPr>
    </w:tblStylePr>
    <w:tblStylePr w:type="band1Horz">
      <w:tblPr/>
      <w:tcPr>
        <w:shd w:val="clear" w:color="auto" w:fill="A9C9DC" w:themeFill="accent1" w:themeFillTint="7F"/>
      </w:tcPr>
    </w:tblStylePr>
  </w:style>
  <w:style w:type="table" w:styleId="MediumGrid1-Accent2">
    <w:name w:val="Medium Grid 1 Accent 2"/>
    <w:basedOn w:val="TableNormal"/>
    <w:uiPriority w:val="67"/>
    <w:semiHidden/>
    <w:unhideWhenUsed/>
    <w:rsid w:val="00572222"/>
    <w:pPr>
      <w:spacing w:after="0"/>
    </w:pPr>
    <w:tblPr>
      <w:tblStyleRowBandSize w:val="1"/>
      <w:tblStyleColBandSize w:val="1"/>
      <w:tblBorders>
        <w:top w:val="single" w:sz="8"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single" w:sz="8" w:space="0" w:color="71B788" w:themeColor="accent2" w:themeTint="BF"/>
        <w:insideV w:val="single" w:sz="8" w:space="0" w:color="71B788" w:themeColor="accent2" w:themeTint="BF"/>
      </w:tblBorders>
    </w:tblPr>
    <w:tcPr>
      <w:shd w:val="clear" w:color="auto" w:fill="D0E7D7" w:themeFill="accent2" w:themeFillTint="3F"/>
    </w:tcPr>
    <w:tblStylePr w:type="firstRow">
      <w:rPr>
        <w:b/>
        <w:bCs/>
      </w:rPr>
    </w:tblStylePr>
    <w:tblStylePr w:type="lastRow">
      <w:rPr>
        <w:b/>
        <w:bCs/>
      </w:rPr>
      <w:tblPr/>
      <w:tcPr>
        <w:tcBorders>
          <w:top w:val="single" w:sz="18" w:space="0" w:color="71B788" w:themeColor="accent2" w:themeTint="BF"/>
        </w:tcBorders>
      </w:tcPr>
    </w:tblStylePr>
    <w:tblStylePr w:type="firstCol">
      <w:rPr>
        <w:b/>
        <w:bCs/>
      </w:rPr>
    </w:tblStylePr>
    <w:tblStylePr w:type="lastCol">
      <w:rPr>
        <w:b/>
        <w:bCs/>
      </w:rPr>
    </w:tblStylePr>
    <w:tblStylePr w:type="band1Vert">
      <w:tblPr/>
      <w:tcPr>
        <w:shd w:val="clear" w:color="auto" w:fill="A1CFAF" w:themeFill="accent2" w:themeFillTint="7F"/>
      </w:tcPr>
    </w:tblStylePr>
    <w:tblStylePr w:type="band1Horz">
      <w:tblPr/>
      <w:tcPr>
        <w:shd w:val="clear" w:color="auto" w:fill="A1CFAF" w:themeFill="accent2" w:themeFillTint="7F"/>
      </w:tcPr>
    </w:tblStylePr>
  </w:style>
  <w:style w:type="table" w:styleId="MediumGrid1-Accent3">
    <w:name w:val="Medium Grid 1 Accent 3"/>
    <w:basedOn w:val="TableNormal"/>
    <w:uiPriority w:val="67"/>
    <w:semiHidden/>
    <w:unhideWhenUsed/>
    <w:rsid w:val="00572222"/>
    <w:pPr>
      <w:spacing w:after="0"/>
    </w:pPr>
    <w:tblPr>
      <w:tblStyleRowBandSize w:val="1"/>
      <w:tblStyleColBandSize w:val="1"/>
      <w:tblBorders>
        <w:top w:val="single" w:sz="8"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single" w:sz="8" w:space="0" w:color="9ECC8D" w:themeColor="accent3" w:themeTint="BF"/>
        <w:insideV w:val="single" w:sz="8" w:space="0" w:color="9ECC8D" w:themeColor="accent3" w:themeTint="BF"/>
      </w:tblBorders>
    </w:tblPr>
    <w:tcPr>
      <w:shd w:val="clear" w:color="auto" w:fill="DFEED9" w:themeFill="accent3" w:themeFillTint="3F"/>
    </w:tcPr>
    <w:tblStylePr w:type="firstRow">
      <w:rPr>
        <w:b/>
        <w:bCs/>
      </w:rPr>
    </w:tblStylePr>
    <w:tblStylePr w:type="lastRow">
      <w:rPr>
        <w:b/>
        <w:bCs/>
      </w:rPr>
      <w:tblPr/>
      <w:tcPr>
        <w:tcBorders>
          <w:top w:val="single" w:sz="18" w:space="0" w:color="9ECC8D" w:themeColor="accent3" w:themeTint="BF"/>
        </w:tcBorders>
      </w:tcPr>
    </w:tblStylePr>
    <w:tblStylePr w:type="firstCol">
      <w:rPr>
        <w:b/>
        <w:bCs/>
      </w:rPr>
    </w:tblStylePr>
    <w:tblStylePr w:type="lastCol">
      <w:rPr>
        <w:b/>
        <w:bCs/>
      </w:rPr>
    </w:tblStylePr>
    <w:tblStylePr w:type="band1Vert">
      <w:tblPr/>
      <w:tcPr>
        <w:shd w:val="clear" w:color="auto" w:fill="BFDDB3" w:themeFill="accent3" w:themeFillTint="7F"/>
      </w:tcPr>
    </w:tblStylePr>
    <w:tblStylePr w:type="band1Horz">
      <w:tblPr/>
      <w:tcPr>
        <w:shd w:val="clear" w:color="auto" w:fill="BFDDB3" w:themeFill="accent3" w:themeFillTint="7F"/>
      </w:tcPr>
    </w:tblStylePr>
  </w:style>
  <w:style w:type="table" w:styleId="MediumGrid1-Accent4">
    <w:name w:val="Medium Grid 1 Accent 4"/>
    <w:basedOn w:val="TableNormal"/>
    <w:uiPriority w:val="67"/>
    <w:semiHidden/>
    <w:unhideWhenUsed/>
    <w:rsid w:val="00572222"/>
    <w:pPr>
      <w:spacing w:after="0"/>
    </w:pPr>
    <w:tblPr>
      <w:tblStyleRowBandSize w:val="1"/>
      <w:tblStyleColBandSize w:val="1"/>
      <w:tblBorders>
        <w:top w:val="single" w:sz="8"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single" w:sz="8" w:space="0" w:color="F4C77A" w:themeColor="accent4" w:themeTint="BF"/>
        <w:insideV w:val="single" w:sz="8" w:space="0" w:color="F4C77A" w:themeColor="accent4" w:themeTint="BF"/>
      </w:tblBorders>
    </w:tblPr>
    <w:tcPr>
      <w:shd w:val="clear" w:color="auto" w:fill="FBECD3" w:themeFill="accent4" w:themeFillTint="3F"/>
    </w:tcPr>
    <w:tblStylePr w:type="firstRow">
      <w:rPr>
        <w:b/>
        <w:bCs/>
      </w:rPr>
    </w:tblStylePr>
    <w:tblStylePr w:type="lastRow">
      <w:rPr>
        <w:b/>
        <w:bCs/>
      </w:rPr>
      <w:tblPr/>
      <w:tcPr>
        <w:tcBorders>
          <w:top w:val="single" w:sz="18" w:space="0" w:color="F4C77A" w:themeColor="accent4" w:themeTint="BF"/>
        </w:tcBorders>
      </w:tcPr>
    </w:tblStylePr>
    <w:tblStylePr w:type="firstCol">
      <w:rPr>
        <w:b/>
        <w:bCs/>
      </w:rPr>
    </w:tblStylePr>
    <w:tblStylePr w:type="lastCol">
      <w:rPr>
        <w:b/>
        <w:bCs/>
      </w:rPr>
    </w:tblStylePr>
    <w:tblStylePr w:type="band1Vert">
      <w:tblPr/>
      <w:tcPr>
        <w:shd w:val="clear" w:color="auto" w:fill="F8DAA6" w:themeFill="accent4" w:themeFillTint="7F"/>
      </w:tcPr>
    </w:tblStylePr>
    <w:tblStylePr w:type="band1Horz">
      <w:tblPr/>
      <w:tcPr>
        <w:shd w:val="clear" w:color="auto" w:fill="F8DAA6" w:themeFill="accent4" w:themeFillTint="7F"/>
      </w:tcPr>
    </w:tblStylePr>
  </w:style>
  <w:style w:type="table" w:styleId="MediumGrid1-Accent5">
    <w:name w:val="Medium Grid 1 Accent 5"/>
    <w:basedOn w:val="TableNormal"/>
    <w:uiPriority w:val="67"/>
    <w:semiHidden/>
    <w:unhideWhenUsed/>
    <w:rsid w:val="00572222"/>
    <w:pPr>
      <w:spacing w:after="0"/>
    </w:pPr>
    <w:tblPr>
      <w:tblStyleRowBandSize w:val="1"/>
      <w:tblStyleColBandSize w:val="1"/>
      <w:tblBorders>
        <w:top w:val="single" w:sz="8"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single" w:sz="8" w:space="0" w:color="EA9F75" w:themeColor="accent5" w:themeTint="BF"/>
        <w:insideV w:val="single" w:sz="8" w:space="0" w:color="EA9F75" w:themeColor="accent5" w:themeTint="BF"/>
      </w:tblBorders>
    </w:tblPr>
    <w:tcPr>
      <w:shd w:val="clear" w:color="auto" w:fill="F8DFD1" w:themeFill="accent5" w:themeFillTint="3F"/>
    </w:tcPr>
    <w:tblStylePr w:type="firstRow">
      <w:rPr>
        <w:b/>
        <w:bCs/>
      </w:rPr>
    </w:tblStylePr>
    <w:tblStylePr w:type="lastRow">
      <w:rPr>
        <w:b/>
        <w:bCs/>
      </w:rPr>
      <w:tblPr/>
      <w:tcPr>
        <w:tcBorders>
          <w:top w:val="single" w:sz="18" w:space="0" w:color="EA9F75" w:themeColor="accent5" w:themeTint="BF"/>
        </w:tcBorders>
      </w:tcPr>
    </w:tblStylePr>
    <w:tblStylePr w:type="firstCol">
      <w:rPr>
        <w:b/>
        <w:bCs/>
      </w:rPr>
    </w:tblStylePr>
    <w:tblStylePr w:type="lastCol">
      <w:rPr>
        <w:b/>
        <w:bCs/>
      </w:rPr>
    </w:tblStylePr>
    <w:tblStylePr w:type="band1Vert">
      <w:tblPr/>
      <w:tcPr>
        <w:shd w:val="clear" w:color="auto" w:fill="F1BFA3" w:themeFill="accent5" w:themeFillTint="7F"/>
      </w:tcPr>
    </w:tblStylePr>
    <w:tblStylePr w:type="band1Horz">
      <w:tblPr/>
      <w:tcPr>
        <w:shd w:val="clear" w:color="auto" w:fill="F1BFA3" w:themeFill="accent5" w:themeFillTint="7F"/>
      </w:tcPr>
    </w:tblStylePr>
  </w:style>
  <w:style w:type="table" w:styleId="MediumGrid1-Accent6">
    <w:name w:val="Medium Grid 1 Accent 6"/>
    <w:basedOn w:val="TableNormal"/>
    <w:uiPriority w:val="67"/>
    <w:semiHidden/>
    <w:unhideWhenUsed/>
    <w:rsid w:val="00572222"/>
    <w:pPr>
      <w:spacing w:after="0"/>
    </w:pPr>
    <w:tblPr>
      <w:tblStyleRowBandSize w:val="1"/>
      <w:tblStyleColBandSize w:val="1"/>
      <w:tblBorders>
        <w:top w:val="single" w:sz="8"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single" w:sz="8" w:space="0" w:color="FEFFFF" w:themeColor="accent6" w:themeTint="BF"/>
        <w:insideV w:val="single" w:sz="8" w:space="0" w:color="FEFFFF" w:themeColor="accent6" w:themeTint="BF"/>
      </w:tblBorders>
    </w:tblPr>
    <w:tcPr>
      <w:shd w:val="clear" w:color="auto" w:fill="FEFFFF" w:themeFill="accent6" w:themeFillTint="3F"/>
    </w:tcPr>
    <w:tblStylePr w:type="firstRow">
      <w:rPr>
        <w:b/>
        <w:bCs/>
      </w:rPr>
    </w:tblStylePr>
    <w:tblStylePr w:type="lastRow">
      <w:rPr>
        <w:b/>
        <w:bCs/>
      </w:rPr>
      <w:tblPr/>
      <w:tcPr>
        <w:tcBorders>
          <w:top w:val="single" w:sz="18" w:space="0" w:color="FEFFFF" w:themeColor="accent6" w:themeTint="BF"/>
        </w:tcBorders>
      </w:tcPr>
    </w:tblStylePr>
    <w:tblStylePr w:type="firstCol">
      <w:rPr>
        <w:b/>
        <w:bCs/>
      </w:rPr>
    </w:tblStylePr>
    <w:tblStylePr w:type="lastCol">
      <w:rPr>
        <w:b/>
        <w:bCs/>
      </w:rPr>
    </w:tblStylePr>
    <w:tblStylePr w:type="band1Vert">
      <w:tblPr/>
      <w:tcPr>
        <w:shd w:val="clear" w:color="auto" w:fill="FEFFFF" w:themeFill="accent6" w:themeFillTint="7F"/>
      </w:tcPr>
    </w:tblStylePr>
    <w:tblStylePr w:type="band1Horz">
      <w:tblPr/>
      <w:tcPr>
        <w:shd w:val="clear" w:color="auto" w:fill="FEFFFF" w:themeFill="accent6" w:themeFillTint="7F"/>
      </w:tcPr>
    </w:tblStylePr>
  </w:style>
  <w:style w:type="table" w:styleId="MediumGrid2">
    <w:name w:val="Medium Grid 2"/>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insideH w:val="single" w:sz="8" w:space="0" w:color="20436D" w:themeColor="text1"/>
        <w:insideV w:val="single" w:sz="8" w:space="0" w:color="20436D" w:themeColor="text1"/>
      </w:tblBorders>
    </w:tblPr>
    <w:tcPr>
      <w:shd w:val="clear" w:color="auto" w:fill="B8CEEA" w:themeFill="text1" w:themeFillTint="3F"/>
    </w:tcPr>
    <w:tblStylePr w:type="firstRow">
      <w:rPr>
        <w:b/>
        <w:bCs/>
        <w:color w:val="20436D" w:themeColor="text1"/>
      </w:rPr>
      <w:tblPr/>
      <w:tcPr>
        <w:shd w:val="clear" w:color="auto" w:fill="E2EBF6" w:themeFill="text1"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C5D8EE" w:themeFill="text1" w:themeFillTint="33"/>
      </w:tcPr>
    </w:tblStylePr>
    <w:tblStylePr w:type="band1Vert">
      <w:tblPr/>
      <w:tcPr>
        <w:shd w:val="clear" w:color="auto" w:fill="709ED5" w:themeFill="text1" w:themeFillTint="7F"/>
      </w:tcPr>
    </w:tblStylePr>
    <w:tblStylePr w:type="band1Horz">
      <w:tblPr/>
      <w:tcPr>
        <w:tcBorders>
          <w:insideH w:val="single" w:sz="6" w:space="0" w:color="20436D" w:themeColor="text1"/>
          <w:insideV w:val="single" w:sz="6" w:space="0" w:color="20436D" w:themeColor="text1"/>
        </w:tcBorders>
        <w:shd w:val="clear" w:color="auto" w:fill="709ED5"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insideH w:val="single" w:sz="8" w:space="0" w:color="5394BA" w:themeColor="accent1"/>
        <w:insideV w:val="single" w:sz="8" w:space="0" w:color="5394BA" w:themeColor="accent1"/>
      </w:tblBorders>
    </w:tblPr>
    <w:tcPr>
      <w:shd w:val="clear" w:color="auto" w:fill="D4E4EE" w:themeFill="accent1" w:themeFillTint="3F"/>
    </w:tcPr>
    <w:tblStylePr w:type="firstRow">
      <w:rPr>
        <w:b/>
        <w:bCs/>
        <w:color w:val="20436D" w:themeColor="text1"/>
      </w:rPr>
      <w:tblPr/>
      <w:tcPr>
        <w:shd w:val="clear" w:color="auto" w:fill="EEF4F8" w:themeFill="accent1"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DCE9F1" w:themeFill="accent1" w:themeFillTint="33"/>
      </w:tcPr>
    </w:tblStylePr>
    <w:tblStylePr w:type="band1Vert">
      <w:tblPr/>
      <w:tcPr>
        <w:shd w:val="clear" w:color="auto" w:fill="A9C9DC" w:themeFill="accent1" w:themeFillTint="7F"/>
      </w:tcPr>
    </w:tblStylePr>
    <w:tblStylePr w:type="band1Horz">
      <w:tblPr/>
      <w:tcPr>
        <w:tcBorders>
          <w:insideH w:val="single" w:sz="6" w:space="0" w:color="5394BA" w:themeColor="accent1"/>
          <w:insideV w:val="single" w:sz="6" w:space="0" w:color="5394BA" w:themeColor="accent1"/>
        </w:tcBorders>
        <w:shd w:val="clear" w:color="auto" w:fill="A9C9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insideH w:val="single" w:sz="8" w:space="0" w:color="4C9664" w:themeColor="accent2"/>
        <w:insideV w:val="single" w:sz="8" w:space="0" w:color="4C9664" w:themeColor="accent2"/>
      </w:tblBorders>
    </w:tblPr>
    <w:tcPr>
      <w:shd w:val="clear" w:color="auto" w:fill="D0E7D7" w:themeFill="accent2" w:themeFillTint="3F"/>
    </w:tcPr>
    <w:tblStylePr w:type="firstRow">
      <w:rPr>
        <w:b/>
        <w:bCs/>
        <w:color w:val="20436D" w:themeColor="text1"/>
      </w:rPr>
      <w:tblPr/>
      <w:tcPr>
        <w:shd w:val="clear" w:color="auto" w:fill="ECF5EF" w:themeFill="accent2"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D9EBDF" w:themeFill="accent2" w:themeFillTint="33"/>
      </w:tcPr>
    </w:tblStylePr>
    <w:tblStylePr w:type="band1Vert">
      <w:tblPr/>
      <w:tcPr>
        <w:shd w:val="clear" w:color="auto" w:fill="A1CFAF" w:themeFill="accent2" w:themeFillTint="7F"/>
      </w:tcPr>
    </w:tblStylePr>
    <w:tblStylePr w:type="band1Horz">
      <w:tblPr/>
      <w:tcPr>
        <w:tcBorders>
          <w:insideH w:val="single" w:sz="6" w:space="0" w:color="4C9664" w:themeColor="accent2"/>
          <w:insideV w:val="single" w:sz="6" w:space="0" w:color="4C9664" w:themeColor="accent2"/>
        </w:tcBorders>
        <w:shd w:val="clear" w:color="auto" w:fill="A1CF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insideH w:val="single" w:sz="8" w:space="0" w:color="7FBB67" w:themeColor="accent3"/>
        <w:insideV w:val="single" w:sz="8" w:space="0" w:color="7FBB67" w:themeColor="accent3"/>
      </w:tblBorders>
    </w:tblPr>
    <w:tcPr>
      <w:shd w:val="clear" w:color="auto" w:fill="DFEED9" w:themeFill="accent3" w:themeFillTint="3F"/>
    </w:tcPr>
    <w:tblStylePr w:type="firstRow">
      <w:rPr>
        <w:b/>
        <w:bCs/>
        <w:color w:val="20436D" w:themeColor="text1"/>
      </w:rPr>
      <w:tblPr/>
      <w:tcPr>
        <w:shd w:val="clear" w:color="auto" w:fill="F2F8F0" w:themeFill="accent3"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E5F1E0" w:themeFill="accent3" w:themeFillTint="33"/>
      </w:tcPr>
    </w:tblStylePr>
    <w:tblStylePr w:type="band1Vert">
      <w:tblPr/>
      <w:tcPr>
        <w:shd w:val="clear" w:color="auto" w:fill="BFDDB3" w:themeFill="accent3" w:themeFillTint="7F"/>
      </w:tcPr>
    </w:tblStylePr>
    <w:tblStylePr w:type="band1Horz">
      <w:tblPr/>
      <w:tcPr>
        <w:tcBorders>
          <w:insideH w:val="single" w:sz="6" w:space="0" w:color="7FBB67" w:themeColor="accent3"/>
          <w:insideV w:val="single" w:sz="6" w:space="0" w:color="7FBB67" w:themeColor="accent3"/>
        </w:tcBorders>
        <w:shd w:val="clear" w:color="auto" w:fill="BFDD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insideH w:val="single" w:sz="8" w:space="0" w:color="F1B54E" w:themeColor="accent4"/>
        <w:insideV w:val="single" w:sz="8" w:space="0" w:color="F1B54E" w:themeColor="accent4"/>
      </w:tblBorders>
    </w:tblPr>
    <w:tcPr>
      <w:shd w:val="clear" w:color="auto" w:fill="FBECD3" w:themeFill="accent4" w:themeFillTint="3F"/>
    </w:tcPr>
    <w:tblStylePr w:type="firstRow">
      <w:rPr>
        <w:b/>
        <w:bCs/>
        <w:color w:val="20436D" w:themeColor="text1"/>
      </w:rPr>
      <w:tblPr/>
      <w:tcPr>
        <w:shd w:val="clear" w:color="auto" w:fill="FDF7ED" w:themeFill="accent4"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FCF0DB" w:themeFill="accent4" w:themeFillTint="33"/>
      </w:tcPr>
    </w:tblStylePr>
    <w:tblStylePr w:type="band1Vert">
      <w:tblPr/>
      <w:tcPr>
        <w:shd w:val="clear" w:color="auto" w:fill="F8DAA6" w:themeFill="accent4" w:themeFillTint="7F"/>
      </w:tcPr>
    </w:tblStylePr>
    <w:tblStylePr w:type="band1Horz">
      <w:tblPr/>
      <w:tcPr>
        <w:tcBorders>
          <w:insideH w:val="single" w:sz="6" w:space="0" w:color="F1B54E" w:themeColor="accent4"/>
          <w:insideV w:val="single" w:sz="6" w:space="0" w:color="F1B54E" w:themeColor="accent4"/>
        </w:tcBorders>
        <w:shd w:val="clear" w:color="auto" w:fill="F8DAA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insideH w:val="single" w:sz="8" w:space="0" w:color="E48048" w:themeColor="accent5"/>
        <w:insideV w:val="single" w:sz="8" w:space="0" w:color="E48048" w:themeColor="accent5"/>
      </w:tblBorders>
    </w:tblPr>
    <w:tcPr>
      <w:shd w:val="clear" w:color="auto" w:fill="F8DFD1" w:themeFill="accent5" w:themeFillTint="3F"/>
    </w:tcPr>
    <w:tblStylePr w:type="firstRow">
      <w:rPr>
        <w:b/>
        <w:bCs/>
        <w:color w:val="20436D" w:themeColor="text1"/>
      </w:rPr>
      <w:tblPr/>
      <w:tcPr>
        <w:shd w:val="clear" w:color="auto" w:fill="FCF2EC" w:themeFill="accent5"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F9E5DA" w:themeFill="accent5" w:themeFillTint="33"/>
      </w:tcPr>
    </w:tblStylePr>
    <w:tblStylePr w:type="band1Vert">
      <w:tblPr/>
      <w:tcPr>
        <w:shd w:val="clear" w:color="auto" w:fill="F1BFA3" w:themeFill="accent5" w:themeFillTint="7F"/>
      </w:tcPr>
    </w:tblStylePr>
    <w:tblStylePr w:type="band1Horz">
      <w:tblPr/>
      <w:tcPr>
        <w:tcBorders>
          <w:insideH w:val="single" w:sz="6" w:space="0" w:color="E48048" w:themeColor="accent5"/>
          <w:insideV w:val="single" w:sz="6" w:space="0" w:color="E48048" w:themeColor="accent5"/>
        </w:tcBorders>
        <w:shd w:val="clear" w:color="auto" w:fill="F1BF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insideH w:val="single" w:sz="8" w:space="0" w:color="FEFFFF" w:themeColor="accent6"/>
        <w:insideV w:val="single" w:sz="8" w:space="0" w:color="FEFFFF" w:themeColor="accent6"/>
      </w:tblBorders>
    </w:tblPr>
    <w:tcPr>
      <w:shd w:val="clear" w:color="auto" w:fill="FEFFFF" w:themeFill="accent6" w:themeFillTint="3F"/>
    </w:tcPr>
    <w:tblStylePr w:type="firstRow">
      <w:rPr>
        <w:b/>
        <w:bCs/>
        <w:color w:val="20436D" w:themeColor="text1"/>
      </w:rPr>
      <w:tblPr/>
      <w:tcPr>
        <w:shd w:val="clear" w:color="auto" w:fill="FEFFFF" w:themeFill="accent6" w:themeFillTint="19"/>
      </w:tcPr>
    </w:tblStylePr>
    <w:tblStylePr w:type="lastRow">
      <w:rPr>
        <w:b/>
        <w:bCs/>
        <w:color w:val="20436D" w:themeColor="text1"/>
      </w:rPr>
      <w:tblPr/>
      <w:tcPr>
        <w:tcBorders>
          <w:top w:val="single" w:sz="12" w:space="0" w:color="20436D" w:themeColor="text1"/>
          <w:left w:val="nil"/>
          <w:bottom w:val="nil"/>
          <w:right w:val="nil"/>
          <w:insideH w:val="nil"/>
          <w:insideV w:val="nil"/>
        </w:tcBorders>
        <w:shd w:val="clear" w:color="auto" w:fill="FFFFFF" w:themeFill="background1"/>
      </w:tcPr>
    </w:tblStylePr>
    <w:tblStylePr w:type="firstCol">
      <w:rPr>
        <w:b/>
        <w:bCs/>
        <w:color w:val="20436D"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0436D" w:themeColor="text1"/>
      </w:rPr>
      <w:tblPr/>
      <w:tcPr>
        <w:tcBorders>
          <w:top w:val="nil"/>
          <w:left w:val="nil"/>
          <w:bottom w:val="nil"/>
          <w:right w:val="nil"/>
          <w:insideH w:val="nil"/>
          <w:insideV w:val="nil"/>
        </w:tcBorders>
        <w:shd w:val="clear" w:color="auto" w:fill="FEFFFF" w:themeFill="accent6" w:themeFillTint="33"/>
      </w:tcPr>
    </w:tblStylePr>
    <w:tblStylePr w:type="band1Vert">
      <w:tblPr/>
      <w:tcPr>
        <w:shd w:val="clear" w:color="auto" w:fill="FEFFFF" w:themeFill="accent6" w:themeFillTint="7F"/>
      </w:tcPr>
    </w:tblStylePr>
    <w:tblStylePr w:type="band1Horz">
      <w:tblPr/>
      <w:tcPr>
        <w:tcBorders>
          <w:insideH w:val="single" w:sz="6" w:space="0" w:color="FEFFFF" w:themeColor="accent6"/>
          <w:insideV w:val="single" w:sz="6" w:space="0" w:color="FEFFFF" w:themeColor="accent6"/>
        </w:tcBorders>
        <w:shd w:val="clear" w:color="auto" w:fill="FE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CEEA"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436D"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436D"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436D"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436D"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9ED5"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9ED5" w:themeFill="text1" w:themeFillTint="7F"/>
      </w:tcPr>
    </w:tblStylePr>
  </w:style>
  <w:style w:type="table" w:styleId="MediumGrid3-Accent1">
    <w:name w:val="Medium Grid 3 Accent 1"/>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4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9C9D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9C9DC" w:themeFill="accent1" w:themeFillTint="7F"/>
      </w:tcPr>
    </w:tblStylePr>
  </w:style>
  <w:style w:type="table" w:styleId="MediumGrid3-Accent2">
    <w:name w:val="Medium Grid 3 Accent 2"/>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7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96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96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96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96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CF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CFAF" w:themeFill="accent2" w:themeFillTint="7F"/>
      </w:tcPr>
    </w:tblStylePr>
  </w:style>
  <w:style w:type="table" w:styleId="MediumGrid3-Accent3">
    <w:name w:val="Medium Grid 3 Accent 3"/>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E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BB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BB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BB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BB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D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DB3" w:themeFill="accent3" w:themeFillTint="7F"/>
      </w:tcPr>
    </w:tblStylePr>
  </w:style>
  <w:style w:type="table" w:styleId="MediumGrid3-Accent4">
    <w:name w:val="Medium Grid 3 Accent 4"/>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4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4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4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4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A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A6" w:themeFill="accent4" w:themeFillTint="7F"/>
      </w:tcPr>
    </w:tblStylePr>
  </w:style>
  <w:style w:type="table" w:styleId="MediumGrid3-Accent5">
    <w:name w:val="Medium Grid 3 Accent 5"/>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F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804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804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804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804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BF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BFA3" w:themeFill="accent5" w:themeFillTint="7F"/>
      </w:tcPr>
    </w:tblStylePr>
  </w:style>
  <w:style w:type="table" w:styleId="MediumGrid3-Accent6">
    <w:name w:val="Medium Grid 3 Accent 6"/>
    <w:basedOn w:val="TableNormal"/>
    <w:uiPriority w:val="69"/>
    <w:semiHidden/>
    <w:unhideWhenUsed/>
    <w:rsid w:val="0057222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FFF" w:themeFill="accent6" w:themeFillTint="7F"/>
      </w:tcPr>
    </w:tblStylePr>
  </w:style>
  <w:style w:type="table" w:styleId="MediumList1">
    <w:name w:val="Medium List 1"/>
    <w:basedOn w:val="TableNormal"/>
    <w:uiPriority w:val="65"/>
    <w:semiHidden/>
    <w:unhideWhenUsed/>
    <w:rsid w:val="00572222"/>
    <w:pPr>
      <w:spacing w:after="0"/>
    </w:pPr>
    <w:rPr>
      <w:color w:val="20436D" w:themeColor="text1"/>
    </w:rPr>
    <w:tblPr>
      <w:tblStyleRowBandSize w:val="1"/>
      <w:tblStyleColBandSize w:val="1"/>
      <w:tblBorders>
        <w:top w:val="single" w:sz="8" w:space="0" w:color="20436D" w:themeColor="text1"/>
        <w:bottom w:val="single" w:sz="8" w:space="0" w:color="20436D" w:themeColor="text1"/>
      </w:tblBorders>
    </w:tblPr>
    <w:tblStylePr w:type="firstRow">
      <w:rPr>
        <w:rFonts w:asciiTheme="majorHAnsi" w:eastAsiaTheme="majorEastAsia" w:hAnsiTheme="majorHAnsi" w:cstheme="majorBidi"/>
      </w:rPr>
      <w:tblPr/>
      <w:tcPr>
        <w:tcBorders>
          <w:top w:val="nil"/>
          <w:bottom w:val="single" w:sz="8" w:space="0" w:color="20436D" w:themeColor="text1"/>
        </w:tcBorders>
      </w:tcPr>
    </w:tblStylePr>
    <w:tblStylePr w:type="lastRow">
      <w:rPr>
        <w:b/>
        <w:bCs/>
        <w:color w:val="60615F" w:themeColor="text2"/>
      </w:rPr>
      <w:tblPr/>
      <w:tcPr>
        <w:tcBorders>
          <w:top w:val="single" w:sz="8" w:space="0" w:color="20436D" w:themeColor="text1"/>
          <w:bottom w:val="single" w:sz="8" w:space="0" w:color="20436D" w:themeColor="text1"/>
        </w:tcBorders>
      </w:tcPr>
    </w:tblStylePr>
    <w:tblStylePr w:type="firstCol">
      <w:rPr>
        <w:b/>
        <w:bCs/>
      </w:rPr>
    </w:tblStylePr>
    <w:tblStylePr w:type="lastCol">
      <w:rPr>
        <w:b/>
        <w:bCs/>
      </w:rPr>
      <w:tblPr/>
      <w:tcPr>
        <w:tcBorders>
          <w:top w:val="single" w:sz="8" w:space="0" w:color="20436D" w:themeColor="text1"/>
          <w:bottom w:val="single" w:sz="8" w:space="0" w:color="20436D" w:themeColor="text1"/>
        </w:tcBorders>
      </w:tcPr>
    </w:tblStylePr>
    <w:tblStylePr w:type="band1Vert">
      <w:tblPr/>
      <w:tcPr>
        <w:shd w:val="clear" w:color="auto" w:fill="B8CEEA" w:themeFill="text1" w:themeFillTint="3F"/>
      </w:tcPr>
    </w:tblStylePr>
    <w:tblStylePr w:type="band1Horz">
      <w:tblPr/>
      <w:tcPr>
        <w:shd w:val="clear" w:color="auto" w:fill="B8CEEA" w:themeFill="text1" w:themeFillTint="3F"/>
      </w:tcPr>
    </w:tblStylePr>
  </w:style>
  <w:style w:type="table" w:styleId="MediumList1-Accent1">
    <w:name w:val="Medium List 1 Accent 1"/>
    <w:basedOn w:val="TableNormal"/>
    <w:uiPriority w:val="65"/>
    <w:semiHidden/>
    <w:unhideWhenUsed/>
    <w:rsid w:val="00572222"/>
    <w:pPr>
      <w:spacing w:after="0"/>
    </w:pPr>
    <w:rPr>
      <w:color w:val="20436D" w:themeColor="text1"/>
    </w:rPr>
    <w:tblPr>
      <w:tblStyleRowBandSize w:val="1"/>
      <w:tblStyleColBandSize w:val="1"/>
      <w:tblBorders>
        <w:top w:val="single" w:sz="8" w:space="0" w:color="5394BA" w:themeColor="accent1"/>
        <w:bottom w:val="single" w:sz="8" w:space="0" w:color="5394BA" w:themeColor="accent1"/>
      </w:tblBorders>
    </w:tblPr>
    <w:tblStylePr w:type="firstRow">
      <w:rPr>
        <w:rFonts w:asciiTheme="majorHAnsi" w:eastAsiaTheme="majorEastAsia" w:hAnsiTheme="majorHAnsi" w:cstheme="majorBidi"/>
      </w:rPr>
      <w:tblPr/>
      <w:tcPr>
        <w:tcBorders>
          <w:top w:val="nil"/>
          <w:bottom w:val="single" w:sz="8" w:space="0" w:color="5394BA" w:themeColor="accent1"/>
        </w:tcBorders>
      </w:tcPr>
    </w:tblStylePr>
    <w:tblStylePr w:type="lastRow">
      <w:rPr>
        <w:b/>
        <w:bCs/>
        <w:color w:val="60615F" w:themeColor="text2"/>
      </w:rPr>
      <w:tblPr/>
      <w:tcPr>
        <w:tcBorders>
          <w:top w:val="single" w:sz="8" w:space="0" w:color="5394BA" w:themeColor="accent1"/>
          <w:bottom w:val="single" w:sz="8" w:space="0" w:color="5394BA" w:themeColor="accent1"/>
        </w:tcBorders>
      </w:tcPr>
    </w:tblStylePr>
    <w:tblStylePr w:type="firstCol">
      <w:rPr>
        <w:b/>
        <w:bCs/>
      </w:rPr>
    </w:tblStylePr>
    <w:tblStylePr w:type="lastCol">
      <w:rPr>
        <w:b/>
        <w:bCs/>
      </w:rPr>
      <w:tblPr/>
      <w:tcPr>
        <w:tcBorders>
          <w:top w:val="single" w:sz="8" w:space="0" w:color="5394BA" w:themeColor="accent1"/>
          <w:bottom w:val="single" w:sz="8" w:space="0" w:color="5394BA" w:themeColor="accent1"/>
        </w:tcBorders>
      </w:tcPr>
    </w:tblStylePr>
    <w:tblStylePr w:type="band1Vert">
      <w:tblPr/>
      <w:tcPr>
        <w:shd w:val="clear" w:color="auto" w:fill="D4E4EE" w:themeFill="accent1" w:themeFillTint="3F"/>
      </w:tcPr>
    </w:tblStylePr>
    <w:tblStylePr w:type="band1Horz">
      <w:tblPr/>
      <w:tcPr>
        <w:shd w:val="clear" w:color="auto" w:fill="D4E4EE" w:themeFill="accent1" w:themeFillTint="3F"/>
      </w:tcPr>
    </w:tblStylePr>
  </w:style>
  <w:style w:type="table" w:styleId="MediumList1-Accent2">
    <w:name w:val="Medium List 1 Accent 2"/>
    <w:basedOn w:val="TableNormal"/>
    <w:uiPriority w:val="65"/>
    <w:semiHidden/>
    <w:unhideWhenUsed/>
    <w:rsid w:val="00572222"/>
    <w:pPr>
      <w:spacing w:after="0"/>
    </w:pPr>
    <w:rPr>
      <w:color w:val="20436D" w:themeColor="text1"/>
    </w:rPr>
    <w:tblPr>
      <w:tblStyleRowBandSize w:val="1"/>
      <w:tblStyleColBandSize w:val="1"/>
      <w:tblBorders>
        <w:top w:val="single" w:sz="8" w:space="0" w:color="4C9664" w:themeColor="accent2"/>
        <w:bottom w:val="single" w:sz="8" w:space="0" w:color="4C9664" w:themeColor="accent2"/>
      </w:tblBorders>
    </w:tblPr>
    <w:tblStylePr w:type="firstRow">
      <w:rPr>
        <w:rFonts w:asciiTheme="majorHAnsi" w:eastAsiaTheme="majorEastAsia" w:hAnsiTheme="majorHAnsi" w:cstheme="majorBidi"/>
      </w:rPr>
      <w:tblPr/>
      <w:tcPr>
        <w:tcBorders>
          <w:top w:val="nil"/>
          <w:bottom w:val="single" w:sz="8" w:space="0" w:color="4C9664" w:themeColor="accent2"/>
        </w:tcBorders>
      </w:tcPr>
    </w:tblStylePr>
    <w:tblStylePr w:type="lastRow">
      <w:rPr>
        <w:b/>
        <w:bCs/>
        <w:color w:val="60615F" w:themeColor="text2"/>
      </w:rPr>
      <w:tblPr/>
      <w:tcPr>
        <w:tcBorders>
          <w:top w:val="single" w:sz="8" w:space="0" w:color="4C9664" w:themeColor="accent2"/>
          <w:bottom w:val="single" w:sz="8" w:space="0" w:color="4C9664" w:themeColor="accent2"/>
        </w:tcBorders>
      </w:tcPr>
    </w:tblStylePr>
    <w:tblStylePr w:type="firstCol">
      <w:rPr>
        <w:b/>
        <w:bCs/>
      </w:rPr>
    </w:tblStylePr>
    <w:tblStylePr w:type="lastCol">
      <w:rPr>
        <w:b/>
        <w:bCs/>
      </w:rPr>
      <w:tblPr/>
      <w:tcPr>
        <w:tcBorders>
          <w:top w:val="single" w:sz="8" w:space="0" w:color="4C9664" w:themeColor="accent2"/>
          <w:bottom w:val="single" w:sz="8" w:space="0" w:color="4C9664" w:themeColor="accent2"/>
        </w:tcBorders>
      </w:tcPr>
    </w:tblStylePr>
    <w:tblStylePr w:type="band1Vert">
      <w:tblPr/>
      <w:tcPr>
        <w:shd w:val="clear" w:color="auto" w:fill="D0E7D7" w:themeFill="accent2" w:themeFillTint="3F"/>
      </w:tcPr>
    </w:tblStylePr>
    <w:tblStylePr w:type="band1Horz">
      <w:tblPr/>
      <w:tcPr>
        <w:shd w:val="clear" w:color="auto" w:fill="D0E7D7" w:themeFill="accent2" w:themeFillTint="3F"/>
      </w:tcPr>
    </w:tblStylePr>
  </w:style>
  <w:style w:type="table" w:styleId="MediumList1-Accent3">
    <w:name w:val="Medium List 1 Accent 3"/>
    <w:basedOn w:val="TableNormal"/>
    <w:uiPriority w:val="65"/>
    <w:semiHidden/>
    <w:unhideWhenUsed/>
    <w:rsid w:val="00572222"/>
    <w:pPr>
      <w:spacing w:after="0"/>
    </w:pPr>
    <w:rPr>
      <w:color w:val="20436D" w:themeColor="text1"/>
    </w:rPr>
    <w:tblPr>
      <w:tblStyleRowBandSize w:val="1"/>
      <w:tblStyleColBandSize w:val="1"/>
      <w:tblBorders>
        <w:top w:val="single" w:sz="8" w:space="0" w:color="7FBB67" w:themeColor="accent3"/>
        <w:bottom w:val="single" w:sz="8" w:space="0" w:color="7FBB67" w:themeColor="accent3"/>
      </w:tblBorders>
    </w:tblPr>
    <w:tblStylePr w:type="firstRow">
      <w:rPr>
        <w:rFonts w:asciiTheme="majorHAnsi" w:eastAsiaTheme="majorEastAsia" w:hAnsiTheme="majorHAnsi" w:cstheme="majorBidi"/>
      </w:rPr>
      <w:tblPr/>
      <w:tcPr>
        <w:tcBorders>
          <w:top w:val="nil"/>
          <w:bottom w:val="single" w:sz="8" w:space="0" w:color="7FBB67" w:themeColor="accent3"/>
        </w:tcBorders>
      </w:tcPr>
    </w:tblStylePr>
    <w:tblStylePr w:type="lastRow">
      <w:rPr>
        <w:b/>
        <w:bCs/>
        <w:color w:val="60615F" w:themeColor="text2"/>
      </w:rPr>
      <w:tblPr/>
      <w:tcPr>
        <w:tcBorders>
          <w:top w:val="single" w:sz="8" w:space="0" w:color="7FBB67" w:themeColor="accent3"/>
          <w:bottom w:val="single" w:sz="8" w:space="0" w:color="7FBB67" w:themeColor="accent3"/>
        </w:tcBorders>
      </w:tcPr>
    </w:tblStylePr>
    <w:tblStylePr w:type="firstCol">
      <w:rPr>
        <w:b/>
        <w:bCs/>
      </w:rPr>
    </w:tblStylePr>
    <w:tblStylePr w:type="lastCol">
      <w:rPr>
        <w:b/>
        <w:bCs/>
      </w:rPr>
      <w:tblPr/>
      <w:tcPr>
        <w:tcBorders>
          <w:top w:val="single" w:sz="8" w:space="0" w:color="7FBB67" w:themeColor="accent3"/>
          <w:bottom w:val="single" w:sz="8" w:space="0" w:color="7FBB67" w:themeColor="accent3"/>
        </w:tcBorders>
      </w:tcPr>
    </w:tblStylePr>
    <w:tblStylePr w:type="band1Vert">
      <w:tblPr/>
      <w:tcPr>
        <w:shd w:val="clear" w:color="auto" w:fill="DFEED9" w:themeFill="accent3" w:themeFillTint="3F"/>
      </w:tcPr>
    </w:tblStylePr>
    <w:tblStylePr w:type="band1Horz">
      <w:tblPr/>
      <w:tcPr>
        <w:shd w:val="clear" w:color="auto" w:fill="DFEED9" w:themeFill="accent3" w:themeFillTint="3F"/>
      </w:tcPr>
    </w:tblStylePr>
  </w:style>
  <w:style w:type="table" w:styleId="MediumList1-Accent4">
    <w:name w:val="Medium List 1 Accent 4"/>
    <w:basedOn w:val="TableNormal"/>
    <w:uiPriority w:val="65"/>
    <w:semiHidden/>
    <w:unhideWhenUsed/>
    <w:rsid w:val="00572222"/>
    <w:pPr>
      <w:spacing w:after="0"/>
    </w:pPr>
    <w:rPr>
      <w:color w:val="20436D" w:themeColor="text1"/>
    </w:rPr>
    <w:tblPr>
      <w:tblStyleRowBandSize w:val="1"/>
      <w:tblStyleColBandSize w:val="1"/>
      <w:tblBorders>
        <w:top w:val="single" w:sz="8" w:space="0" w:color="F1B54E" w:themeColor="accent4"/>
        <w:bottom w:val="single" w:sz="8" w:space="0" w:color="F1B54E" w:themeColor="accent4"/>
      </w:tblBorders>
    </w:tblPr>
    <w:tblStylePr w:type="firstRow">
      <w:rPr>
        <w:rFonts w:asciiTheme="majorHAnsi" w:eastAsiaTheme="majorEastAsia" w:hAnsiTheme="majorHAnsi" w:cstheme="majorBidi"/>
      </w:rPr>
      <w:tblPr/>
      <w:tcPr>
        <w:tcBorders>
          <w:top w:val="nil"/>
          <w:bottom w:val="single" w:sz="8" w:space="0" w:color="F1B54E" w:themeColor="accent4"/>
        </w:tcBorders>
      </w:tcPr>
    </w:tblStylePr>
    <w:tblStylePr w:type="lastRow">
      <w:rPr>
        <w:b/>
        <w:bCs/>
        <w:color w:val="60615F" w:themeColor="text2"/>
      </w:rPr>
      <w:tblPr/>
      <w:tcPr>
        <w:tcBorders>
          <w:top w:val="single" w:sz="8" w:space="0" w:color="F1B54E" w:themeColor="accent4"/>
          <w:bottom w:val="single" w:sz="8" w:space="0" w:color="F1B54E" w:themeColor="accent4"/>
        </w:tcBorders>
      </w:tcPr>
    </w:tblStylePr>
    <w:tblStylePr w:type="firstCol">
      <w:rPr>
        <w:b/>
        <w:bCs/>
      </w:rPr>
    </w:tblStylePr>
    <w:tblStylePr w:type="lastCol">
      <w:rPr>
        <w:b/>
        <w:bCs/>
      </w:rPr>
      <w:tblPr/>
      <w:tcPr>
        <w:tcBorders>
          <w:top w:val="single" w:sz="8" w:space="0" w:color="F1B54E" w:themeColor="accent4"/>
          <w:bottom w:val="single" w:sz="8" w:space="0" w:color="F1B54E" w:themeColor="accent4"/>
        </w:tcBorders>
      </w:tcPr>
    </w:tblStylePr>
    <w:tblStylePr w:type="band1Vert">
      <w:tblPr/>
      <w:tcPr>
        <w:shd w:val="clear" w:color="auto" w:fill="FBECD3" w:themeFill="accent4" w:themeFillTint="3F"/>
      </w:tcPr>
    </w:tblStylePr>
    <w:tblStylePr w:type="band1Horz">
      <w:tblPr/>
      <w:tcPr>
        <w:shd w:val="clear" w:color="auto" w:fill="FBECD3" w:themeFill="accent4" w:themeFillTint="3F"/>
      </w:tcPr>
    </w:tblStylePr>
  </w:style>
  <w:style w:type="table" w:styleId="MediumList1-Accent5">
    <w:name w:val="Medium List 1 Accent 5"/>
    <w:basedOn w:val="TableNormal"/>
    <w:uiPriority w:val="65"/>
    <w:semiHidden/>
    <w:unhideWhenUsed/>
    <w:rsid w:val="00572222"/>
    <w:pPr>
      <w:spacing w:after="0"/>
    </w:pPr>
    <w:rPr>
      <w:color w:val="20436D" w:themeColor="text1"/>
    </w:rPr>
    <w:tblPr>
      <w:tblStyleRowBandSize w:val="1"/>
      <w:tblStyleColBandSize w:val="1"/>
      <w:tblBorders>
        <w:top w:val="single" w:sz="8" w:space="0" w:color="E48048" w:themeColor="accent5"/>
        <w:bottom w:val="single" w:sz="8" w:space="0" w:color="E48048" w:themeColor="accent5"/>
      </w:tblBorders>
    </w:tblPr>
    <w:tblStylePr w:type="firstRow">
      <w:rPr>
        <w:rFonts w:asciiTheme="majorHAnsi" w:eastAsiaTheme="majorEastAsia" w:hAnsiTheme="majorHAnsi" w:cstheme="majorBidi"/>
      </w:rPr>
      <w:tblPr/>
      <w:tcPr>
        <w:tcBorders>
          <w:top w:val="nil"/>
          <w:bottom w:val="single" w:sz="8" w:space="0" w:color="E48048" w:themeColor="accent5"/>
        </w:tcBorders>
      </w:tcPr>
    </w:tblStylePr>
    <w:tblStylePr w:type="lastRow">
      <w:rPr>
        <w:b/>
        <w:bCs/>
        <w:color w:val="60615F" w:themeColor="text2"/>
      </w:rPr>
      <w:tblPr/>
      <w:tcPr>
        <w:tcBorders>
          <w:top w:val="single" w:sz="8" w:space="0" w:color="E48048" w:themeColor="accent5"/>
          <w:bottom w:val="single" w:sz="8" w:space="0" w:color="E48048" w:themeColor="accent5"/>
        </w:tcBorders>
      </w:tcPr>
    </w:tblStylePr>
    <w:tblStylePr w:type="firstCol">
      <w:rPr>
        <w:b/>
        <w:bCs/>
      </w:rPr>
    </w:tblStylePr>
    <w:tblStylePr w:type="lastCol">
      <w:rPr>
        <w:b/>
        <w:bCs/>
      </w:rPr>
      <w:tblPr/>
      <w:tcPr>
        <w:tcBorders>
          <w:top w:val="single" w:sz="8" w:space="0" w:color="E48048" w:themeColor="accent5"/>
          <w:bottom w:val="single" w:sz="8" w:space="0" w:color="E48048" w:themeColor="accent5"/>
        </w:tcBorders>
      </w:tcPr>
    </w:tblStylePr>
    <w:tblStylePr w:type="band1Vert">
      <w:tblPr/>
      <w:tcPr>
        <w:shd w:val="clear" w:color="auto" w:fill="F8DFD1" w:themeFill="accent5" w:themeFillTint="3F"/>
      </w:tcPr>
    </w:tblStylePr>
    <w:tblStylePr w:type="band1Horz">
      <w:tblPr/>
      <w:tcPr>
        <w:shd w:val="clear" w:color="auto" w:fill="F8DFD1" w:themeFill="accent5" w:themeFillTint="3F"/>
      </w:tcPr>
    </w:tblStylePr>
  </w:style>
  <w:style w:type="table" w:styleId="MediumList1-Accent6">
    <w:name w:val="Medium List 1 Accent 6"/>
    <w:basedOn w:val="TableNormal"/>
    <w:uiPriority w:val="65"/>
    <w:semiHidden/>
    <w:unhideWhenUsed/>
    <w:rsid w:val="00572222"/>
    <w:pPr>
      <w:spacing w:after="0"/>
    </w:pPr>
    <w:rPr>
      <w:color w:val="20436D" w:themeColor="text1"/>
    </w:rPr>
    <w:tblPr>
      <w:tblStyleRowBandSize w:val="1"/>
      <w:tblStyleColBandSize w:val="1"/>
      <w:tblBorders>
        <w:top w:val="single" w:sz="8" w:space="0" w:color="FEFFFF" w:themeColor="accent6"/>
        <w:bottom w:val="single" w:sz="8" w:space="0" w:color="FEFFFF" w:themeColor="accent6"/>
      </w:tblBorders>
    </w:tblPr>
    <w:tblStylePr w:type="firstRow">
      <w:rPr>
        <w:rFonts w:asciiTheme="majorHAnsi" w:eastAsiaTheme="majorEastAsia" w:hAnsiTheme="majorHAnsi" w:cstheme="majorBidi"/>
      </w:rPr>
      <w:tblPr/>
      <w:tcPr>
        <w:tcBorders>
          <w:top w:val="nil"/>
          <w:bottom w:val="single" w:sz="8" w:space="0" w:color="FEFFFF" w:themeColor="accent6"/>
        </w:tcBorders>
      </w:tcPr>
    </w:tblStylePr>
    <w:tblStylePr w:type="lastRow">
      <w:rPr>
        <w:b/>
        <w:bCs/>
        <w:color w:val="60615F" w:themeColor="text2"/>
      </w:rPr>
      <w:tblPr/>
      <w:tcPr>
        <w:tcBorders>
          <w:top w:val="single" w:sz="8" w:space="0" w:color="FEFFFF" w:themeColor="accent6"/>
          <w:bottom w:val="single" w:sz="8" w:space="0" w:color="FEFFFF" w:themeColor="accent6"/>
        </w:tcBorders>
      </w:tcPr>
    </w:tblStylePr>
    <w:tblStylePr w:type="firstCol">
      <w:rPr>
        <w:b/>
        <w:bCs/>
      </w:rPr>
    </w:tblStylePr>
    <w:tblStylePr w:type="lastCol">
      <w:rPr>
        <w:b/>
        <w:bCs/>
      </w:rPr>
      <w:tblPr/>
      <w:tcPr>
        <w:tcBorders>
          <w:top w:val="single" w:sz="8" w:space="0" w:color="FEFFFF" w:themeColor="accent6"/>
          <w:bottom w:val="single" w:sz="8" w:space="0" w:color="FEFFFF" w:themeColor="accent6"/>
        </w:tcBorders>
      </w:tcPr>
    </w:tblStylePr>
    <w:tblStylePr w:type="band1Vert">
      <w:tblPr/>
      <w:tcPr>
        <w:shd w:val="clear" w:color="auto" w:fill="FEFFFF" w:themeFill="accent6" w:themeFillTint="3F"/>
      </w:tcPr>
    </w:tblStylePr>
    <w:tblStylePr w:type="band1Horz">
      <w:tblPr/>
      <w:tcPr>
        <w:shd w:val="clear" w:color="auto" w:fill="FEFFFF" w:themeFill="accent6" w:themeFillTint="3F"/>
      </w:tcPr>
    </w:tblStylePr>
  </w:style>
  <w:style w:type="table" w:styleId="MediumList2">
    <w:name w:val="Medium List 2"/>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20436D" w:themeColor="text1"/>
        <w:left w:val="single" w:sz="8" w:space="0" w:color="20436D" w:themeColor="text1"/>
        <w:bottom w:val="single" w:sz="8" w:space="0" w:color="20436D" w:themeColor="text1"/>
        <w:right w:val="single" w:sz="8" w:space="0" w:color="20436D" w:themeColor="text1"/>
      </w:tblBorders>
    </w:tblPr>
    <w:tblStylePr w:type="firstRow">
      <w:rPr>
        <w:sz w:val="24"/>
        <w:szCs w:val="24"/>
      </w:rPr>
      <w:tblPr/>
      <w:tcPr>
        <w:tcBorders>
          <w:top w:val="nil"/>
          <w:left w:val="nil"/>
          <w:bottom w:val="single" w:sz="24" w:space="0" w:color="20436D"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436D" w:themeColor="text1"/>
          <w:insideH w:val="nil"/>
          <w:insideV w:val="nil"/>
        </w:tcBorders>
        <w:shd w:val="clear" w:color="auto" w:fill="FFFFFF" w:themeFill="background1"/>
      </w:tcPr>
    </w:tblStylePr>
    <w:tblStylePr w:type="lastCol">
      <w:tblPr/>
      <w:tcPr>
        <w:tcBorders>
          <w:top w:val="nil"/>
          <w:left w:val="single" w:sz="8" w:space="0" w:color="20436D"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CEEA" w:themeFill="text1" w:themeFillTint="3F"/>
      </w:tcPr>
    </w:tblStylePr>
    <w:tblStylePr w:type="band1Horz">
      <w:tblPr/>
      <w:tcPr>
        <w:tcBorders>
          <w:top w:val="nil"/>
          <w:bottom w:val="nil"/>
          <w:insideH w:val="nil"/>
          <w:insideV w:val="nil"/>
        </w:tcBorders>
        <w:shd w:val="clear" w:color="auto" w:fill="B8CEEA"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5394BA" w:themeColor="accent1"/>
        <w:left w:val="single" w:sz="8" w:space="0" w:color="5394BA" w:themeColor="accent1"/>
        <w:bottom w:val="single" w:sz="8" w:space="0" w:color="5394BA" w:themeColor="accent1"/>
        <w:right w:val="single" w:sz="8" w:space="0" w:color="5394BA" w:themeColor="accent1"/>
      </w:tblBorders>
    </w:tblPr>
    <w:tblStylePr w:type="firstRow">
      <w:rPr>
        <w:sz w:val="24"/>
        <w:szCs w:val="24"/>
      </w:rPr>
      <w:tblPr/>
      <w:tcPr>
        <w:tcBorders>
          <w:top w:val="nil"/>
          <w:left w:val="nil"/>
          <w:bottom w:val="single" w:sz="24" w:space="0" w:color="53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94BA" w:themeColor="accent1"/>
          <w:insideH w:val="nil"/>
          <w:insideV w:val="nil"/>
        </w:tcBorders>
        <w:shd w:val="clear" w:color="auto" w:fill="FFFFFF" w:themeFill="background1"/>
      </w:tcPr>
    </w:tblStylePr>
    <w:tblStylePr w:type="lastCol">
      <w:tblPr/>
      <w:tcPr>
        <w:tcBorders>
          <w:top w:val="nil"/>
          <w:left w:val="single" w:sz="8" w:space="0" w:color="53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4EE" w:themeFill="accent1" w:themeFillTint="3F"/>
      </w:tcPr>
    </w:tblStylePr>
    <w:tblStylePr w:type="band1Horz">
      <w:tblPr/>
      <w:tcPr>
        <w:tcBorders>
          <w:top w:val="nil"/>
          <w:bottom w:val="nil"/>
          <w:insideH w:val="nil"/>
          <w:insideV w:val="nil"/>
        </w:tcBorders>
        <w:shd w:val="clear" w:color="auto" w:fill="D4E4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4C9664" w:themeColor="accent2"/>
        <w:left w:val="single" w:sz="8" w:space="0" w:color="4C9664" w:themeColor="accent2"/>
        <w:bottom w:val="single" w:sz="8" w:space="0" w:color="4C9664" w:themeColor="accent2"/>
        <w:right w:val="single" w:sz="8" w:space="0" w:color="4C9664" w:themeColor="accent2"/>
      </w:tblBorders>
    </w:tblPr>
    <w:tblStylePr w:type="firstRow">
      <w:rPr>
        <w:sz w:val="24"/>
        <w:szCs w:val="24"/>
      </w:rPr>
      <w:tblPr/>
      <w:tcPr>
        <w:tcBorders>
          <w:top w:val="nil"/>
          <w:left w:val="nil"/>
          <w:bottom w:val="single" w:sz="24" w:space="0" w:color="4C96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9664" w:themeColor="accent2"/>
          <w:insideH w:val="nil"/>
          <w:insideV w:val="nil"/>
        </w:tcBorders>
        <w:shd w:val="clear" w:color="auto" w:fill="FFFFFF" w:themeFill="background1"/>
      </w:tcPr>
    </w:tblStylePr>
    <w:tblStylePr w:type="lastCol">
      <w:tblPr/>
      <w:tcPr>
        <w:tcBorders>
          <w:top w:val="nil"/>
          <w:left w:val="single" w:sz="8" w:space="0" w:color="4C96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7D7" w:themeFill="accent2" w:themeFillTint="3F"/>
      </w:tcPr>
    </w:tblStylePr>
    <w:tblStylePr w:type="band1Horz">
      <w:tblPr/>
      <w:tcPr>
        <w:tcBorders>
          <w:top w:val="nil"/>
          <w:bottom w:val="nil"/>
          <w:insideH w:val="nil"/>
          <w:insideV w:val="nil"/>
        </w:tcBorders>
        <w:shd w:val="clear" w:color="auto" w:fill="D0E7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7FBB67" w:themeColor="accent3"/>
        <w:left w:val="single" w:sz="8" w:space="0" w:color="7FBB67" w:themeColor="accent3"/>
        <w:bottom w:val="single" w:sz="8" w:space="0" w:color="7FBB67" w:themeColor="accent3"/>
        <w:right w:val="single" w:sz="8" w:space="0" w:color="7FBB67" w:themeColor="accent3"/>
      </w:tblBorders>
    </w:tblPr>
    <w:tblStylePr w:type="firstRow">
      <w:rPr>
        <w:sz w:val="24"/>
        <w:szCs w:val="24"/>
      </w:rPr>
      <w:tblPr/>
      <w:tcPr>
        <w:tcBorders>
          <w:top w:val="nil"/>
          <w:left w:val="nil"/>
          <w:bottom w:val="single" w:sz="24" w:space="0" w:color="7FBB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BB67" w:themeColor="accent3"/>
          <w:insideH w:val="nil"/>
          <w:insideV w:val="nil"/>
        </w:tcBorders>
        <w:shd w:val="clear" w:color="auto" w:fill="FFFFFF" w:themeFill="background1"/>
      </w:tcPr>
    </w:tblStylePr>
    <w:tblStylePr w:type="lastCol">
      <w:tblPr/>
      <w:tcPr>
        <w:tcBorders>
          <w:top w:val="nil"/>
          <w:left w:val="single" w:sz="8" w:space="0" w:color="7FBB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ED9" w:themeFill="accent3" w:themeFillTint="3F"/>
      </w:tcPr>
    </w:tblStylePr>
    <w:tblStylePr w:type="band1Horz">
      <w:tblPr/>
      <w:tcPr>
        <w:tcBorders>
          <w:top w:val="nil"/>
          <w:bottom w:val="nil"/>
          <w:insideH w:val="nil"/>
          <w:insideV w:val="nil"/>
        </w:tcBorders>
        <w:shd w:val="clear" w:color="auto" w:fill="DFEE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1B54E" w:themeColor="accent4"/>
        <w:left w:val="single" w:sz="8" w:space="0" w:color="F1B54E" w:themeColor="accent4"/>
        <w:bottom w:val="single" w:sz="8" w:space="0" w:color="F1B54E" w:themeColor="accent4"/>
        <w:right w:val="single" w:sz="8" w:space="0" w:color="F1B54E" w:themeColor="accent4"/>
      </w:tblBorders>
    </w:tblPr>
    <w:tblStylePr w:type="firstRow">
      <w:rPr>
        <w:sz w:val="24"/>
        <w:szCs w:val="24"/>
      </w:rPr>
      <w:tblPr/>
      <w:tcPr>
        <w:tcBorders>
          <w:top w:val="nil"/>
          <w:left w:val="nil"/>
          <w:bottom w:val="single" w:sz="24" w:space="0" w:color="F1B54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4E" w:themeColor="accent4"/>
          <w:insideH w:val="nil"/>
          <w:insideV w:val="nil"/>
        </w:tcBorders>
        <w:shd w:val="clear" w:color="auto" w:fill="FFFFFF" w:themeFill="background1"/>
      </w:tcPr>
    </w:tblStylePr>
    <w:tblStylePr w:type="lastCol">
      <w:tblPr/>
      <w:tcPr>
        <w:tcBorders>
          <w:top w:val="nil"/>
          <w:left w:val="single" w:sz="8" w:space="0" w:color="F1B54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D3" w:themeFill="accent4" w:themeFillTint="3F"/>
      </w:tcPr>
    </w:tblStylePr>
    <w:tblStylePr w:type="band1Horz">
      <w:tblPr/>
      <w:tcPr>
        <w:tcBorders>
          <w:top w:val="nil"/>
          <w:bottom w:val="nil"/>
          <w:insideH w:val="nil"/>
          <w:insideV w:val="nil"/>
        </w:tcBorders>
        <w:shd w:val="clear" w:color="auto" w:fill="FBEC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E48048" w:themeColor="accent5"/>
        <w:left w:val="single" w:sz="8" w:space="0" w:color="E48048" w:themeColor="accent5"/>
        <w:bottom w:val="single" w:sz="8" w:space="0" w:color="E48048" w:themeColor="accent5"/>
        <w:right w:val="single" w:sz="8" w:space="0" w:color="E48048" w:themeColor="accent5"/>
      </w:tblBorders>
    </w:tblPr>
    <w:tblStylePr w:type="firstRow">
      <w:rPr>
        <w:sz w:val="24"/>
        <w:szCs w:val="24"/>
      </w:rPr>
      <w:tblPr/>
      <w:tcPr>
        <w:tcBorders>
          <w:top w:val="nil"/>
          <w:left w:val="nil"/>
          <w:bottom w:val="single" w:sz="24" w:space="0" w:color="E4804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8048" w:themeColor="accent5"/>
          <w:insideH w:val="nil"/>
          <w:insideV w:val="nil"/>
        </w:tcBorders>
        <w:shd w:val="clear" w:color="auto" w:fill="FFFFFF" w:themeFill="background1"/>
      </w:tcPr>
    </w:tblStylePr>
    <w:tblStylePr w:type="lastCol">
      <w:tblPr/>
      <w:tcPr>
        <w:tcBorders>
          <w:top w:val="nil"/>
          <w:left w:val="single" w:sz="8" w:space="0" w:color="E4804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FD1" w:themeFill="accent5" w:themeFillTint="3F"/>
      </w:tcPr>
    </w:tblStylePr>
    <w:tblStylePr w:type="band1Horz">
      <w:tblPr/>
      <w:tcPr>
        <w:tcBorders>
          <w:top w:val="nil"/>
          <w:bottom w:val="nil"/>
          <w:insideH w:val="nil"/>
          <w:insideV w:val="nil"/>
        </w:tcBorders>
        <w:shd w:val="clear" w:color="auto" w:fill="F8DF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pPr>
    <w:rPr>
      <w:rFonts w:asciiTheme="majorHAnsi" w:eastAsiaTheme="majorEastAsia" w:hAnsiTheme="majorHAnsi" w:cstheme="majorBidi"/>
      <w:color w:val="20436D" w:themeColor="text1"/>
    </w:rPr>
    <w:tblPr>
      <w:tblStyleRowBandSize w:val="1"/>
      <w:tblStyleColBandSize w:val="1"/>
      <w:tblBorders>
        <w:top w:val="single" w:sz="8" w:space="0" w:color="FEFFFF" w:themeColor="accent6"/>
        <w:left w:val="single" w:sz="8" w:space="0" w:color="FEFFFF" w:themeColor="accent6"/>
        <w:bottom w:val="single" w:sz="8" w:space="0" w:color="FEFFFF" w:themeColor="accent6"/>
        <w:right w:val="single" w:sz="8" w:space="0" w:color="FEFFFF" w:themeColor="accent6"/>
      </w:tblBorders>
    </w:tblPr>
    <w:tblStylePr w:type="firstRow">
      <w:rPr>
        <w:sz w:val="24"/>
        <w:szCs w:val="24"/>
      </w:rPr>
      <w:tblPr/>
      <w:tcPr>
        <w:tcBorders>
          <w:top w:val="nil"/>
          <w:left w:val="nil"/>
          <w:bottom w:val="single" w:sz="24" w:space="0" w:color="FE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FFFF" w:themeColor="accent6"/>
          <w:insideH w:val="nil"/>
          <w:insideV w:val="nil"/>
        </w:tcBorders>
        <w:shd w:val="clear" w:color="auto" w:fill="FFFFFF" w:themeFill="background1"/>
      </w:tcPr>
    </w:tblStylePr>
    <w:tblStylePr w:type="lastCol">
      <w:tblPr/>
      <w:tcPr>
        <w:tcBorders>
          <w:top w:val="nil"/>
          <w:left w:val="single" w:sz="8" w:space="0" w:color="FE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FFF" w:themeFill="accent6" w:themeFillTint="3F"/>
      </w:tcPr>
    </w:tblStylePr>
    <w:tblStylePr w:type="band1Horz">
      <w:tblPr/>
      <w:tcPr>
        <w:tcBorders>
          <w:top w:val="nil"/>
          <w:bottom w:val="nil"/>
          <w:insideH w:val="nil"/>
          <w:insideV w:val="nil"/>
        </w:tcBorders>
        <w:shd w:val="clear" w:color="auto" w:fill="FE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pPr>
    <w:tblPr>
      <w:tblStyleRowBandSize w:val="1"/>
      <w:tblStyleColBandSize w:val="1"/>
      <w:tblBorders>
        <w:top w:val="single" w:sz="8"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single" w:sz="8" w:space="0" w:color="356EB4" w:themeColor="text1" w:themeTint="BF"/>
      </w:tblBorders>
    </w:tblPr>
    <w:tblStylePr w:type="firstRow">
      <w:pPr>
        <w:spacing w:before="0" w:after="0" w:line="240" w:lineRule="auto"/>
      </w:pPr>
      <w:rPr>
        <w:b/>
        <w:bCs/>
        <w:color w:val="FFFFFF" w:themeColor="background1"/>
      </w:rPr>
      <w:tblPr/>
      <w:tcPr>
        <w:tcBorders>
          <w:top w:val="single" w:sz="8"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nil"/>
          <w:insideV w:val="nil"/>
        </w:tcBorders>
        <w:shd w:val="clear" w:color="auto" w:fill="20436D" w:themeFill="text1"/>
      </w:tcPr>
    </w:tblStylePr>
    <w:tblStylePr w:type="lastRow">
      <w:pPr>
        <w:spacing w:before="0" w:after="0" w:line="240" w:lineRule="auto"/>
      </w:pPr>
      <w:rPr>
        <w:b/>
        <w:bCs/>
      </w:rPr>
      <w:tblPr/>
      <w:tcPr>
        <w:tcBorders>
          <w:top w:val="double" w:sz="6" w:space="0" w:color="356EB4" w:themeColor="text1" w:themeTint="BF"/>
          <w:left w:val="single" w:sz="8" w:space="0" w:color="356EB4" w:themeColor="text1" w:themeTint="BF"/>
          <w:bottom w:val="single" w:sz="8" w:space="0" w:color="356EB4" w:themeColor="text1" w:themeTint="BF"/>
          <w:right w:val="single" w:sz="8" w:space="0" w:color="356EB4" w:themeColor="text1" w:themeTint="BF"/>
          <w:insideH w:val="nil"/>
          <w:insideV w:val="nil"/>
        </w:tcBorders>
      </w:tcPr>
    </w:tblStylePr>
    <w:tblStylePr w:type="firstCol">
      <w:rPr>
        <w:b/>
        <w:bCs/>
      </w:rPr>
    </w:tblStylePr>
    <w:tblStylePr w:type="lastCol">
      <w:rPr>
        <w:b/>
        <w:bCs/>
      </w:rPr>
    </w:tblStylePr>
    <w:tblStylePr w:type="band1Vert">
      <w:tblPr/>
      <w:tcPr>
        <w:shd w:val="clear" w:color="auto" w:fill="B8CEEA" w:themeFill="text1" w:themeFillTint="3F"/>
      </w:tcPr>
    </w:tblStylePr>
    <w:tblStylePr w:type="band1Horz">
      <w:tblPr/>
      <w:tcPr>
        <w:tcBorders>
          <w:insideH w:val="nil"/>
          <w:insideV w:val="nil"/>
        </w:tcBorders>
        <w:shd w:val="clear" w:color="auto" w:fill="B8CEEA"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pPr>
    <w:tblPr>
      <w:tblStyleRowBandSize w:val="1"/>
      <w:tblStyleColBandSize w:val="1"/>
      <w:tblBorders>
        <w:top w:val="single" w:sz="8"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single" w:sz="8" w:space="0" w:color="7EAECB" w:themeColor="accent1" w:themeTint="BF"/>
      </w:tblBorders>
    </w:tblPr>
    <w:tblStylePr w:type="firstRow">
      <w:pPr>
        <w:spacing w:before="0" w:after="0" w:line="240" w:lineRule="auto"/>
      </w:pPr>
      <w:rPr>
        <w:b/>
        <w:bCs/>
        <w:color w:val="FFFFFF" w:themeColor="background1"/>
      </w:rPr>
      <w:tblPr/>
      <w:tcPr>
        <w:tcBorders>
          <w:top w:val="single" w:sz="8"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nil"/>
          <w:insideV w:val="nil"/>
        </w:tcBorders>
        <w:shd w:val="clear" w:color="auto" w:fill="5394BA" w:themeFill="accent1"/>
      </w:tcPr>
    </w:tblStylePr>
    <w:tblStylePr w:type="lastRow">
      <w:pPr>
        <w:spacing w:before="0" w:after="0" w:line="240" w:lineRule="auto"/>
      </w:pPr>
      <w:rPr>
        <w:b/>
        <w:bCs/>
      </w:rPr>
      <w:tblPr/>
      <w:tcPr>
        <w:tcBorders>
          <w:top w:val="double" w:sz="6" w:space="0" w:color="7EAECB" w:themeColor="accent1" w:themeTint="BF"/>
          <w:left w:val="single" w:sz="8" w:space="0" w:color="7EAECB" w:themeColor="accent1" w:themeTint="BF"/>
          <w:bottom w:val="single" w:sz="8" w:space="0" w:color="7EAECB" w:themeColor="accent1" w:themeTint="BF"/>
          <w:right w:val="single" w:sz="8" w:space="0" w:color="7EAECB"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4EE" w:themeFill="accent1" w:themeFillTint="3F"/>
      </w:tcPr>
    </w:tblStylePr>
    <w:tblStylePr w:type="band1Horz">
      <w:tblPr/>
      <w:tcPr>
        <w:tcBorders>
          <w:insideH w:val="nil"/>
          <w:insideV w:val="nil"/>
        </w:tcBorders>
        <w:shd w:val="clear" w:color="auto" w:fill="D4E4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pPr>
    <w:tblPr>
      <w:tblStyleRowBandSize w:val="1"/>
      <w:tblStyleColBandSize w:val="1"/>
      <w:tblBorders>
        <w:top w:val="single" w:sz="8"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single" w:sz="8" w:space="0" w:color="71B788" w:themeColor="accent2" w:themeTint="BF"/>
      </w:tblBorders>
    </w:tblPr>
    <w:tblStylePr w:type="firstRow">
      <w:pPr>
        <w:spacing w:before="0" w:after="0" w:line="240" w:lineRule="auto"/>
      </w:pPr>
      <w:rPr>
        <w:b/>
        <w:bCs/>
        <w:color w:val="FFFFFF" w:themeColor="background1"/>
      </w:rPr>
      <w:tblPr/>
      <w:tcPr>
        <w:tcBorders>
          <w:top w:val="single" w:sz="8"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nil"/>
          <w:insideV w:val="nil"/>
        </w:tcBorders>
        <w:shd w:val="clear" w:color="auto" w:fill="4C9664" w:themeFill="accent2"/>
      </w:tcPr>
    </w:tblStylePr>
    <w:tblStylePr w:type="lastRow">
      <w:pPr>
        <w:spacing w:before="0" w:after="0" w:line="240" w:lineRule="auto"/>
      </w:pPr>
      <w:rPr>
        <w:b/>
        <w:bCs/>
      </w:rPr>
      <w:tblPr/>
      <w:tcPr>
        <w:tcBorders>
          <w:top w:val="double" w:sz="6" w:space="0" w:color="71B788" w:themeColor="accent2" w:themeTint="BF"/>
          <w:left w:val="single" w:sz="8" w:space="0" w:color="71B788" w:themeColor="accent2" w:themeTint="BF"/>
          <w:bottom w:val="single" w:sz="8" w:space="0" w:color="71B788" w:themeColor="accent2" w:themeTint="BF"/>
          <w:right w:val="single" w:sz="8" w:space="0" w:color="71B78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0E7D7" w:themeFill="accent2" w:themeFillTint="3F"/>
      </w:tcPr>
    </w:tblStylePr>
    <w:tblStylePr w:type="band1Horz">
      <w:tblPr/>
      <w:tcPr>
        <w:tcBorders>
          <w:insideH w:val="nil"/>
          <w:insideV w:val="nil"/>
        </w:tcBorders>
        <w:shd w:val="clear" w:color="auto" w:fill="D0E7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pPr>
    <w:tblPr>
      <w:tblStyleRowBandSize w:val="1"/>
      <w:tblStyleColBandSize w:val="1"/>
      <w:tblBorders>
        <w:top w:val="single" w:sz="8"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single" w:sz="8" w:space="0" w:color="9ECC8D" w:themeColor="accent3" w:themeTint="BF"/>
      </w:tblBorders>
    </w:tblPr>
    <w:tblStylePr w:type="firstRow">
      <w:pPr>
        <w:spacing w:before="0" w:after="0" w:line="240" w:lineRule="auto"/>
      </w:pPr>
      <w:rPr>
        <w:b/>
        <w:bCs/>
        <w:color w:val="FFFFFF" w:themeColor="background1"/>
      </w:rPr>
      <w:tblPr/>
      <w:tcPr>
        <w:tcBorders>
          <w:top w:val="single" w:sz="8"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nil"/>
          <w:insideV w:val="nil"/>
        </w:tcBorders>
        <w:shd w:val="clear" w:color="auto" w:fill="7FBB67" w:themeFill="accent3"/>
      </w:tcPr>
    </w:tblStylePr>
    <w:tblStylePr w:type="lastRow">
      <w:pPr>
        <w:spacing w:before="0" w:after="0" w:line="240" w:lineRule="auto"/>
      </w:pPr>
      <w:rPr>
        <w:b/>
        <w:bCs/>
      </w:rPr>
      <w:tblPr/>
      <w:tcPr>
        <w:tcBorders>
          <w:top w:val="double" w:sz="6" w:space="0" w:color="9ECC8D" w:themeColor="accent3" w:themeTint="BF"/>
          <w:left w:val="single" w:sz="8" w:space="0" w:color="9ECC8D" w:themeColor="accent3" w:themeTint="BF"/>
          <w:bottom w:val="single" w:sz="8" w:space="0" w:color="9ECC8D" w:themeColor="accent3" w:themeTint="BF"/>
          <w:right w:val="single" w:sz="8" w:space="0" w:color="9ECC8D"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EED9" w:themeFill="accent3" w:themeFillTint="3F"/>
      </w:tcPr>
    </w:tblStylePr>
    <w:tblStylePr w:type="band1Horz">
      <w:tblPr/>
      <w:tcPr>
        <w:tcBorders>
          <w:insideH w:val="nil"/>
          <w:insideV w:val="nil"/>
        </w:tcBorders>
        <w:shd w:val="clear" w:color="auto" w:fill="DFEE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pPr>
    <w:tblPr>
      <w:tblStyleRowBandSize w:val="1"/>
      <w:tblStyleColBandSize w:val="1"/>
      <w:tblBorders>
        <w:top w:val="single" w:sz="8"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single" w:sz="8" w:space="0" w:color="F4C77A" w:themeColor="accent4" w:themeTint="BF"/>
      </w:tblBorders>
    </w:tblPr>
    <w:tblStylePr w:type="firstRow">
      <w:pPr>
        <w:spacing w:before="0" w:after="0" w:line="240" w:lineRule="auto"/>
      </w:pPr>
      <w:rPr>
        <w:b/>
        <w:bCs/>
        <w:color w:val="FFFFFF" w:themeColor="background1"/>
      </w:rPr>
      <w:tblPr/>
      <w:tcPr>
        <w:tcBorders>
          <w:top w:val="single" w:sz="8"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nil"/>
          <w:insideV w:val="nil"/>
        </w:tcBorders>
        <w:shd w:val="clear" w:color="auto" w:fill="F1B54E" w:themeFill="accent4"/>
      </w:tcPr>
    </w:tblStylePr>
    <w:tblStylePr w:type="lastRow">
      <w:pPr>
        <w:spacing w:before="0" w:after="0" w:line="240" w:lineRule="auto"/>
      </w:pPr>
      <w:rPr>
        <w:b/>
        <w:bCs/>
      </w:rPr>
      <w:tblPr/>
      <w:tcPr>
        <w:tcBorders>
          <w:top w:val="double" w:sz="6" w:space="0" w:color="F4C77A" w:themeColor="accent4" w:themeTint="BF"/>
          <w:left w:val="single" w:sz="8" w:space="0" w:color="F4C77A" w:themeColor="accent4" w:themeTint="BF"/>
          <w:bottom w:val="single" w:sz="8" w:space="0" w:color="F4C77A" w:themeColor="accent4" w:themeTint="BF"/>
          <w:right w:val="single" w:sz="8" w:space="0" w:color="F4C77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D3" w:themeFill="accent4" w:themeFillTint="3F"/>
      </w:tcPr>
    </w:tblStylePr>
    <w:tblStylePr w:type="band1Horz">
      <w:tblPr/>
      <w:tcPr>
        <w:tcBorders>
          <w:insideH w:val="nil"/>
          <w:insideV w:val="nil"/>
        </w:tcBorders>
        <w:shd w:val="clear" w:color="auto" w:fill="FBEC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pPr>
    <w:tblPr>
      <w:tblStyleRowBandSize w:val="1"/>
      <w:tblStyleColBandSize w:val="1"/>
      <w:tblBorders>
        <w:top w:val="single" w:sz="8"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single" w:sz="8" w:space="0" w:color="EA9F75" w:themeColor="accent5" w:themeTint="BF"/>
      </w:tblBorders>
    </w:tblPr>
    <w:tblStylePr w:type="firstRow">
      <w:pPr>
        <w:spacing w:before="0" w:after="0" w:line="240" w:lineRule="auto"/>
      </w:pPr>
      <w:rPr>
        <w:b/>
        <w:bCs/>
        <w:color w:val="FFFFFF" w:themeColor="background1"/>
      </w:rPr>
      <w:tblPr/>
      <w:tcPr>
        <w:tcBorders>
          <w:top w:val="single" w:sz="8"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nil"/>
          <w:insideV w:val="nil"/>
        </w:tcBorders>
        <w:shd w:val="clear" w:color="auto" w:fill="E48048" w:themeFill="accent5"/>
      </w:tcPr>
    </w:tblStylePr>
    <w:tblStylePr w:type="lastRow">
      <w:pPr>
        <w:spacing w:before="0" w:after="0" w:line="240" w:lineRule="auto"/>
      </w:pPr>
      <w:rPr>
        <w:b/>
        <w:bCs/>
      </w:rPr>
      <w:tblPr/>
      <w:tcPr>
        <w:tcBorders>
          <w:top w:val="double" w:sz="6" w:space="0" w:color="EA9F75" w:themeColor="accent5" w:themeTint="BF"/>
          <w:left w:val="single" w:sz="8" w:space="0" w:color="EA9F75" w:themeColor="accent5" w:themeTint="BF"/>
          <w:bottom w:val="single" w:sz="8" w:space="0" w:color="EA9F75" w:themeColor="accent5" w:themeTint="BF"/>
          <w:right w:val="single" w:sz="8" w:space="0" w:color="EA9F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FD1" w:themeFill="accent5" w:themeFillTint="3F"/>
      </w:tcPr>
    </w:tblStylePr>
    <w:tblStylePr w:type="band1Horz">
      <w:tblPr/>
      <w:tcPr>
        <w:tcBorders>
          <w:insideH w:val="nil"/>
          <w:insideV w:val="nil"/>
        </w:tcBorders>
        <w:shd w:val="clear" w:color="auto" w:fill="F8DF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pPr>
    <w:tblPr>
      <w:tblStyleRowBandSize w:val="1"/>
      <w:tblStyleColBandSize w:val="1"/>
      <w:tblBorders>
        <w:top w:val="single" w:sz="8"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single" w:sz="8" w:space="0" w:color="FEFFFF" w:themeColor="accent6" w:themeTint="BF"/>
      </w:tblBorders>
    </w:tblPr>
    <w:tblStylePr w:type="firstRow">
      <w:pPr>
        <w:spacing w:before="0" w:after="0" w:line="240" w:lineRule="auto"/>
      </w:pPr>
      <w:rPr>
        <w:b/>
        <w:bCs/>
        <w:color w:val="FFFFFF" w:themeColor="background1"/>
      </w:rPr>
      <w:tblPr/>
      <w:tcPr>
        <w:tcBorders>
          <w:top w:val="single" w:sz="8"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nil"/>
          <w:insideV w:val="nil"/>
        </w:tcBorders>
        <w:shd w:val="clear" w:color="auto" w:fill="FEFFFF" w:themeFill="accent6"/>
      </w:tcPr>
    </w:tblStylePr>
    <w:tblStylePr w:type="lastRow">
      <w:pPr>
        <w:spacing w:before="0" w:after="0" w:line="240" w:lineRule="auto"/>
      </w:pPr>
      <w:rPr>
        <w:b/>
        <w:bCs/>
      </w:rPr>
      <w:tblPr/>
      <w:tcPr>
        <w:tcBorders>
          <w:top w:val="double" w:sz="6" w:space="0" w:color="FEFFFF" w:themeColor="accent6" w:themeTint="BF"/>
          <w:left w:val="single" w:sz="8" w:space="0" w:color="FEFFFF" w:themeColor="accent6" w:themeTint="BF"/>
          <w:bottom w:val="single" w:sz="8" w:space="0" w:color="FEFFFF" w:themeColor="accent6" w:themeTint="BF"/>
          <w:right w:val="single" w:sz="8" w:space="0" w:color="FE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FFF" w:themeFill="accent6" w:themeFillTint="3F"/>
      </w:tcPr>
    </w:tblStylePr>
    <w:tblStylePr w:type="band1Horz">
      <w:tblPr/>
      <w:tcPr>
        <w:tcBorders>
          <w:insideH w:val="nil"/>
          <w:insideV w:val="nil"/>
        </w:tcBorders>
        <w:shd w:val="clear" w:color="auto" w:fill="FE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436D"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0436D" w:themeFill="text1"/>
      </w:tcPr>
    </w:tblStylePr>
    <w:tblStylePr w:type="lastCol">
      <w:rPr>
        <w:b/>
        <w:bCs/>
        <w:color w:val="FFFFFF" w:themeColor="background1"/>
      </w:rPr>
      <w:tblPr/>
      <w:tcPr>
        <w:tcBorders>
          <w:left w:val="nil"/>
          <w:right w:val="nil"/>
          <w:insideH w:val="nil"/>
          <w:insideV w:val="nil"/>
        </w:tcBorders>
        <w:shd w:val="clear" w:color="auto" w:fill="20436D"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394BA" w:themeFill="accent1"/>
      </w:tcPr>
    </w:tblStylePr>
    <w:tblStylePr w:type="lastCol">
      <w:rPr>
        <w:b/>
        <w:bCs/>
        <w:color w:val="FFFFFF" w:themeColor="background1"/>
      </w:rPr>
      <w:tblPr/>
      <w:tcPr>
        <w:tcBorders>
          <w:left w:val="nil"/>
          <w:right w:val="nil"/>
          <w:insideH w:val="nil"/>
          <w:insideV w:val="nil"/>
        </w:tcBorders>
        <w:shd w:val="clear" w:color="auto" w:fill="53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96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9664" w:themeFill="accent2"/>
      </w:tcPr>
    </w:tblStylePr>
    <w:tblStylePr w:type="lastCol">
      <w:rPr>
        <w:b/>
        <w:bCs/>
        <w:color w:val="FFFFFF" w:themeColor="background1"/>
      </w:rPr>
      <w:tblPr/>
      <w:tcPr>
        <w:tcBorders>
          <w:left w:val="nil"/>
          <w:right w:val="nil"/>
          <w:insideH w:val="nil"/>
          <w:insideV w:val="nil"/>
        </w:tcBorders>
        <w:shd w:val="clear" w:color="auto" w:fill="4C96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BB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BB67" w:themeFill="accent3"/>
      </w:tcPr>
    </w:tblStylePr>
    <w:tblStylePr w:type="lastCol">
      <w:rPr>
        <w:b/>
        <w:bCs/>
        <w:color w:val="FFFFFF" w:themeColor="background1"/>
      </w:rPr>
      <w:tblPr/>
      <w:tcPr>
        <w:tcBorders>
          <w:left w:val="nil"/>
          <w:right w:val="nil"/>
          <w:insideH w:val="nil"/>
          <w:insideV w:val="nil"/>
        </w:tcBorders>
        <w:shd w:val="clear" w:color="auto" w:fill="7FBB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4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4E" w:themeFill="accent4"/>
      </w:tcPr>
    </w:tblStylePr>
    <w:tblStylePr w:type="lastCol">
      <w:rPr>
        <w:b/>
        <w:bCs/>
        <w:color w:val="FFFFFF" w:themeColor="background1"/>
      </w:rPr>
      <w:tblPr/>
      <w:tcPr>
        <w:tcBorders>
          <w:left w:val="nil"/>
          <w:right w:val="nil"/>
          <w:insideH w:val="nil"/>
          <w:insideV w:val="nil"/>
        </w:tcBorders>
        <w:shd w:val="clear" w:color="auto" w:fill="F1B54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804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8048" w:themeFill="accent5"/>
      </w:tcPr>
    </w:tblStylePr>
    <w:tblStylePr w:type="lastCol">
      <w:rPr>
        <w:b/>
        <w:bCs/>
        <w:color w:val="FFFFFF" w:themeColor="background1"/>
      </w:rPr>
      <w:tblPr/>
      <w:tcPr>
        <w:tcBorders>
          <w:left w:val="nil"/>
          <w:right w:val="nil"/>
          <w:insideH w:val="nil"/>
          <w:insideV w:val="nil"/>
        </w:tcBorders>
        <w:shd w:val="clear" w:color="auto" w:fill="E4804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FFFF" w:themeFill="accent6"/>
      </w:tcPr>
    </w:tblStylePr>
    <w:tblStylePr w:type="lastCol">
      <w:rPr>
        <w:b/>
        <w:bCs/>
        <w:color w:val="FFFFFF" w:themeColor="background1"/>
      </w:rPr>
      <w:tblPr/>
      <w:tcPr>
        <w:tcBorders>
          <w:left w:val="nil"/>
          <w:right w:val="nil"/>
          <w:insideH w:val="nil"/>
          <w:insideV w:val="nil"/>
        </w:tcBorders>
        <w:shd w:val="clear" w:color="auto" w:fill="FE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pPr>
    <w:tblPr>
      <w:tblStyleRowBandSize w:val="1"/>
      <w:tblStyleColBandSize w:val="1"/>
      <w:tblBorders>
        <w:top w:val="single" w:sz="4" w:space="0" w:color="6F9DD5" w:themeColor="text1" w:themeTint="80"/>
        <w:bottom w:val="single" w:sz="4" w:space="0" w:color="6F9DD5" w:themeColor="text1" w:themeTint="80"/>
      </w:tblBorders>
    </w:tblPr>
    <w:tblStylePr w:type="firstRow">
      <w:rPr>
        <w:b/>
        <w:bCs/>
      </w:rPr>
      <w:tblPr/>
      <w:tcPr>
        <w:tcBorders>
          <w:bottom w:val="single" w:sz="4" w:space="0" w:color="6F9DD5" w:themeColor="text1" w:themeTint="80"/>
        </w:tcBorders>
      </w:tcPr>
    </w:tblStylePr>
    <w:tblStylePr w:type="lastRow">
      <w:rPr>
        <w:b/>
        <w:bCs/>
      </w:rPr>
      <w:tblPr/>
      <w:tcPr>
        <w:tcBorders>
          <w:top w:val="single" w:sz="4" w:space="0" w:color="6F9DD5" w:themeColor="text1" w:themeTint="80"/>
        </w:tcBorders>
      </w:tcPr>
    </w:tblStylePr>
    <w:tblStylePr w:type="firstCol">
      <w:rPr>
        <w:b/>
        <w:bCs/>
      </w:rPr>
    </w:tblStylePr>
    <w:tblStylePr w:type="lastCol">
      <w:rPr>
        <w:b/>
        <w:bCs/>
      </w:rPr>
    </w:tblStylePr>
    <w:tblStylePr w:type="band1Vert">
      <w:tblPr/>
      <w:tcPr>
        <w:tcBorders>
          <w:left w:val="single" w:sz="4" w:space="0" w:color="6F9DD5" w:themeColor="text1" w:themeTint="80"/>
          <w:right w:val="single" w:sz="4" w:space="0" w:color="6F9DD5" w:themeColor="text1" w:themeTint="80"/>
        </w:tcBorders>
      </w:tcPr>
    </w:tblStylePr>
    <w:tblStylePr w:type="band2Vert">
      <w:tblPr/>
      <w:tcPr>
        <w:tcBorders>
          <w:left w:val="single" w:sz="4" w:space="0" w:color="6F9DD5" w:themeColor="text1" w:themeTint="80"/>
          <w:right w:val="single" w:sz="4" w:space="0" w:color="6F9DD5" w:themeColor="text1" w:themeTint="80"/>
        </w:tcBorders>
      </w:tcPr>
    </w:tblStylePr>
    <w:tblStylePr w:type="band1Horz">
      <w:tblPr/>
      <w:tcPr>
        <w:tcBorders>
          <w:top w:val="single" w:sz="4" w:space="0" w:color="6F9DD5" w:themeColor="text1" w:themeTint="80"/>
          <w:bottom w:val="single" w:sz="4" w:space="0" w:color="6F9DD5" w:themeColor="text1" w:themeTint="80"/>
        </w:tcBorders>
      </w:tcPr>
    </w:tblStylePr>
  </w:style>
  <w:style w:type="table" w:styleId="PlainTable3">
    <w:name w:val="Plain Table 3"/>
    <w:basedOn w:val="TableNormal"/>
    <w:uiPriority w:val="42"/>
    <w:rsid w:val="00572222"/>
    <w:pPr>
      <w:spacing w:after="0"/>
    </w:pPr>
    <w:tblPr>
      <w:tblStyleRowBandSize w:val="1"/>
      <w:tblStyleColBandSize w:val="1"/>
    </w:tblPr>
    <w:tblStylePr w:type="firstRow">
      <w:rPr>
        <w:b/>
        <w:bCs/>
        <w:caps/>
      </w:rPr>
      <w:tblPr/>
      <w:tcPr>
        <w:tcBorders>
          <w:bottom w:val="single" w:sz="4" w:space="0" w:color="6F9DD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F9DD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9DD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9DD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9DD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9DD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356EB4" w:themeColor="text1" w:themeTint="BF"/>
    </w:rPr>
  </w:style>
  <w:style w:type="character" w:customStyle="1" w:styleId="QuoteChar">
    <w:name w:val="Quote Char"/>
    <w:basedOn w:val="DefaultParagraphFont"/>
    <w:link w:val="Quote"/>
    <w:uiPriority w:val="29"/>
    <w:semiHidden/>
    <w:rsid w:val="00572222"/>
    <w:rPr>
      <w:i/>
      <w:iCs/>
      <w:color w:val="356EB4" w:themeColor="text1" w:themeTint="BF"/>
      <w:kern w:val="16"/>
      <w:sz w:val="22"/>
      <w14:ligatures w14:val="standardContextual"/>
      <w14:numForm w14:val="oldStyle"/>
      <w14:numSpacing w14:val="proportional"/>
      <w14:cntxtAlts/>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color w:val="4681C8"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4681C8"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356EB4" w:themeColor="text1" w:themeTint="BF"/>
      <w:sz w:val="22"/>
    </w:rPr>
  </w:style>
  <w:style w:type="character" w:styleId="SubtleReference">
    <w:name w:val="Subtle Reference"/>
    <w:basedOn w:val="DefaultParagraphFont"/>
    <w:uiPriority w:val="31"/>
    <w:semiHidden/>
    <w:qFormat/>
    <w:rsid w:val="00572222"/>
    <w:rPr>
      <w:smallCaps/>
      <w:color w:val="4681C8"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396F8F" w:themeColor="accent1" w:themeShade="BF"/>
    </w:rPr>
  </w:style>
  <w:style w:type="paragraph" w:customStyle="1" w:styleId="Footer-Continuation">
    <w:name w:val="Footer - Continuation"/>
    <w:basedOn w:val="Normal"/>
    <w:uiPriority w:val="99"/>
    <w:rsid w:val="00BC0F0A"/>
    <w:pPr>
      <w:spacing w:after="120"/>
      <w:ind w:right="-720"/>
      <w:contextualSpacing/>
      <w:jc w:val="right"/>
    </w:pPr>
    <w:rPr>
      <w:rFonts w:asciiTheme="majorHAnsi" w:hAnsiTheme="majorHAnsi"/>
      <w:color w:val="264B32" w:themeColor="accent2" w:themeShade="80"/>
    </w:rPr>
  </w:style>
  <w:style w:type="paragraph" w:customStyle="1" w:styleId="BasicParagraph">
    <w:name w:val="[Basic Paragraph]"/>
    <w:basedOn w:val="Normal"/>
    <w:uiPriority w:val="99"/>
    <w:rsid w:val="00780939"/>
    <w:pPr>
      <w:keepNext/>
      <w:suppressAutoHyphens/>
      <w:autoSpaceDE w:val="0"/>
      <w:autoSpaceDN w:val="0"/>
      <w:adjustRightInd w:val="0"/>
      <w:spacing w:after="0" w:line="360" w:lineRule="atLeast"/>
      <w:textAlignment w:val="center"/>
    </w:pPr>
    <w:rPr>
      <w:rFonts w:ascii="Stag Sans Light" w:hAnsi="Stag Sans Light" w:cs="Stag Sans Light"/>
      <w:color w:val="000000"/>
      <w:sz w:val="24"/>
      <w:szCs w:val="24"/>
    </w:rPr>
  </w:style>
  <w:style w:type="paragraph" w:customStyle="1" w:styleId="Title2">
    <w:name w:val="Title 2"/>
    <w:qFormat/>
    <w:rsid w:val="00883D82"/>
    <w:pPr>
      <w:spacing w:before="120" w:line="1240" w:lineRule="exact"/>
    </w:pPr>
    <w:rPr>
      <w:rFonts w:ascii="Montserrat ExtraBold" w:eastAsiaTheme="majorEastAsia" w:hAnsi="Montserrat ExtraBold" w:cs="Times New Roman (Headings CS)"/>
      <w:b/>
      <w:bCs/>
      <w:color w:val="20436D" w:themeColor="text1"/>
      <w:spacing w:val="-60"/>
      <w:sz w:val="132"/>
      <w:szCs w:val="132"/>
    </w:rPr>
  </w:style>
  <w:style w:type="paragraph" w:customStyle="1" w:styleId="Title1">
    <w:name w:val="Title 1"/>
    <w:qFormat/>
    <w:rsid w:val="00883D82"/>
    <w:rPr>
      <w:rFonts w:ascii="Montserrat Light" w:eastAsiaTheme="majorEastAsia" w:hAnsi="Montserrat Light" w:cs="Times New Roman (Headings CS)"/>
      <w:color w:val="5394BA" w:themeColor="accent1"/>
      <w:spacing w:val="-10"/>
      <w:sz w:val="52"/>
      <w:szCs w:val="52"/>
    </w:rPr>
  </w:style>
  <w:style w:type="paragraph" w:customStyle="1" w:styleId="bodyonea">
    <w:name w:val="body one_a"/>
    <w:basedOn w:val="Normal"/>
    <w:uiPriority w:val="99"/>
    <w:rsid w:val="00246E5B"/>
    <w:pPr>
      <w:suppressAutoHyphens/>
      <w:autoSpaceDE w:val="0"/>
      <w:autoSpaceDN w:val="0"/>
      <w:adjustRightInd w:val="0"/>
      <w:spacing w:after="180" w:line="320" w:lineRule="atLeast"/>
      <w:textAlignment w:val="center"/>
    </w:pPr>
    <w:rPr>
      <w:rFonts w:ascii="Montserrat" w:eastAsiaTheme="minorHAnsi" w:hAnsi="Montserrat" w:cs="Montserrat"/>
      <w:color w:val="000000"/>
      <w:spacing w:val="0"/>
      <w:sz w:val="20"/>
      <w:szCs w:val="20"/>
    </w:rPr>
  </w:style>
  <w:style w:type="paragraph" w:customStyle="1" w:styleId="headonea">
    <w:name w:val="head one_a"/>
    <w:basedOn w:val="Normal"/>
    <w:uiPriority w:val="99"/>
    <w:rsid w:val="00156677"/>
    <w:pPr>
      <w:keepNext/>
      <w:suppressAutoHyphens/>
      <w:autoSpaceDE w:val="0"/>
      <w:autoSpaceDN w:val="0"/>
      <w:adjustRightInd w:val="0"/>
      <w:spacing w:before="280" w:after="60" w:line="420" w:lineRule="atLeast"/>
      <w:textAlignment w:val="center"/>
    </w:pPr>
    <w:rPr>
      <w:rFonts w:ascii="Montserrat ExtraBold" w:eastAsiaTheme="minorHAnsi" w:hAnsi="Montserrat ExtraBold" w:cs="Montserrat ExtraBold"/>
      <w:b/>
      <w:bCs/>
      <w:color w:val="1F446D"/>
      <w:spacing w:val="-11"/>
      <w:w w:val="103"/>
      <w:sz w:val="36"/>
      <w:szCs w:val="36"/>
    </w:rPr>
  </w:style>
  <w:style w:type="paragraph" w:customStyle="1" w:styleId="quoteb">
    <w:name w:val="quote_b"/>
    <w:basedOn w:val="Normal"/>
    <w:uiPriority w:val="99"/>
    <w:rsid w:val="003A3B05"/>
    <w:pPr>
      <w:keepNext/>
      <w:suppressAutoHyphens/>
      <w:autoSpaceDE w:val="0"/>
      <w:autoSpaceDN w:val="0"/>
      <w:adjustRightInd w:val="0"/>
      <w:spacing w:after="0" w:line="320" w:lineRule="atLeast"/>
      <w:ind w:left="432" w:right="432"/>
      <w:jc w:val="center"/>
      <w:textAlignment w:val="center"/>
    </w:pPr>
    <w:rPr>
      <w:rFonts w:eastAsiaTheme="minorHAnsi" w:cs="Montserrat Light"/>
      <w:color w:val="FFFFFF"/>
      <w:spacing w:val="0"/>
      <w:w w:val="103"/>
      <w:sz w:val="24"/>
      <w:szCs w:val="24"/>
    </w:rPr>
  </w:style>
  <w:style w:type="paragraph" w:customStyle="1" w:styleId="quotesourceb">
    <w:name w:val="quote source_b"/>
    <w:basedOn w:val="Normal"/>
    <w:uiPriority w:val="99"/>
    <w:rsid w:val="00DE367D"/>
    <w:pPr>
      <w:keepNext/>
      <w:suppressAutoHyphens/>
      <w:autoSpaceDE w:val="0"/>
      <w:autoSpaceDN w:val="0"/>
      <w:adjustRightInd w:val="0"/>
      <w:spacing w:before="180" w:after="120" w:line="280" w:lineRule="atLeast"/>
      <w:ind w:left="480" w:right="480"/>
      <w:jc w:val="center"/>
      <w:textAlignment w:val="center"/>
    </w:pPr>
    <w:rPr>
      <w:rFonts w:ascii="Montserrat ExtraBold" w:eastAsiaTheme="minorHAnsi" w:hAnsi="Montserrat ExtraBold" w:cs="Montserrat ExtraBold"/>
      <w:b/>
      <w:bCs/>
      <w:color w:val="FFFFFF"/>
      <w:spacing w:val="-4"/>
      <w:w w:val="103"/>
      <w:sz w:val="20"/>
      <w:szCs w:val="20"/>
    </w:rPr>
  </w:style>
  <w:style w:type="paragraph" w:customStyle="1" w:styleId="bulletlistonea">
    <w:name w:val="bullet list one_a"/>
    <w:basedOn w:val="Normal"/>
    <w:uiPriority w:val="99"/>
    <w:rsid w:val="00E42A91"/>
    <w:pPr>
      <w:keepNext/>
      <w:suppressAutoHyphens/>
      <w:autoSpaceDE w:val="0"/>
      <w:autoSpaceDN w:val="0"/>
      <w:adjustRightInd w:val="0"/>
      <w:spacing w:after="120" w:line="280" w:lineRule="exact"/>
      <w:ind w:left="245" w:hanging="245"/>
      <w:textAlignment w:val="center"/>
    </w:pPr>
    <w:rPr>
      <w:rFonts w:ascii="Montserrat" w:eastAsiaTheme="minorHAnsi" w:hAnsi="Montserrat" w:cs="Montserrat"/>
      <w:color w:val="000000"/>
      <w:spacing w:val="0"/>
      <w:sz w:val="20"/>
      <w:szCs w:val="20"/>
    </w:rPr>
  </w:style>
  <w:style w:type="character" w:customStyle="1" w:styleId="bulletonea">
    <w:name w:val="bullet one_a"/>
    <w:uiPriority w:val="99"/>
    <w:rsid w:val="003A3B05"/>
    <w:rPr>
      <w:rFonts w:ascii="Montserrat Black" w:hAnsi="Montserrat Black"/>
      <w:b/>
      <w:bCs/>
      <w:color w:val="20436D" w:themeColor="text1"/>
      <w:position w:val="-2"/>
      <w:sz w:val="28"/>
      <w:szCs w:val="28"/>
    </w:rPr>
  </w:style>
  <w:style w:type="paragraph" w:customStyle="1" w:styleId="titlea">
    <w:name w:val="title_a"/>
    <w:basedOn w:val="Normal"/>
    <w:uiPriority w:val="99"/>
    <w:rsid w:val="00104F3F"/>
    <w:pPr>
      <w:keepNext/>
      <w:suppressAutoHyphens/>
      <w:autoSpaceDE w:val="0"/>
      <w:autoSpaceDN w:val="0"/>
      <w:adjustRightInd w:val="0"/>
      <w:spacing w:after="0" w:line="600" w:lineRule="atLeast"/>
      <w:textAlignment w:val="center"/>
    </w:pPr>
    <w:rPr>
      <w:rFonts w:ascii="Montserrat ExtraBold" w:eastAsiaTheme="minorHAnsi" w:hAnsi="Montserrat ExtraBold" w:cs="Montserrat ExtraBold"/>
      <w:b/>
      <w:bCs/>
      <w:color w:val="FFFFFF"/>
      <w:w w:val="102"/>
      <w:sz w:val="52"/>
      <w:szCs w:val="52"/>
    </w:rPr>
  </w:style>
  <w:style w:type="paragraph" w:customStyle="1" w:styleId="headtwoa">
    <w:name w:val="head two_a"/>
    <w:basedOn w:val="headonea"/>
    <w:uiPriority w:val="99"/>
    <w:rsid w:val="008C5843"/>
    <w:pPr>
      <w:spacing w:before="180" w:after="40" w:line="320" w:lineRule="atLeast"/>
    </w:pPr>
    <w:rPr>
      <w:color w:val="5594B9"/>
      <w:spacing w:val="-8"/>
      <w:sz w:val="28"/>
      <w:szCs w:val="28"/>
    </w:rPr>
  </w:style>
  <w:style w:type="paragraph" w:customStyle="1" w:styleId="bodytwoa">
    <w:name w:val="body two_a"/>
    <w:basedOn w:val="Normal"/>
    <w:uiPriority w:val="99"/>
    <w:rsid w:val="008C5843"/>
    <w:pPr>
      <w:suppressAutoHyphens/>
      <w:autoSpaceDE w:val="0"/>
      <w:autoSpaceDN w:val="0"/>
      <w:adjustRightInd w:val="0"/>
      <w:spacing w:after="120" w:line="240" w:lineRule="atLeast"/>
      <w:textAlignment w:val="center"/>
    </w:pPr>
    <w:rPr>
      <w:rFonts w:ascii="Montserrat" w:eastAsiaTheme="minorHAnsi" w:hAnsi="Montserrat" w:cs="Montserrat"/>
      <w:color w:val="000000"/>
      <w:spacing w:val="-2"/>
      <w:sz w:val="16"/>
      <w:szCs w:val="16"/>
    </w:rPr>
  </w:style>
  <w:style w:type="paragraph" w:customStyle="1" w:styleId="headthreea">
    <w:name w:val="head three_a"/>
    <w:basedOn w:val="headtwoa"/>
    <w:uiPriority w:val="99"/>
    <w:rsid w:val="008C5843"/>
    <w:pPr>
      <w:spacing w:line="280" w:lineRule="atLeast"/>
    </w:pPr>
    <w:rPr>
      <w:rFonts w:ascii="Montserrat" w:hAnsi="Montserrat" w:cs="Montserrat"/>
      <w:b w:val="0"/>
      <w:color w:val="1F446D"/>
      <w:spacing w:val="-5"/>
      <w:w w:val="102"/>
      <w:sz w:val="24"/>
      <w:szCs w:val="24"/>
    </w:rPr>
  </w:style>
  <w:style w:type="paragraph" w:customStyle="1" w:styleId="bulletlisttwoa">
    <w:name w:val="bullet list two_a"/>
    <w:basedOn w:val="bulletlistonea"/>
    <w:uiPriority w:val="99"/>
    <w:rsid w:val="00FF3B9A"/>
    <w:pPr>
      <w:spacing w:after="80" w:line="200" w:lineRule="exact"/>
      <w:ind w:left="187" w:hanging="187"/>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dmin/Library/Containers/com.microsoft.Word/Data/Library/Application%20Support/Microsoft/Office/16.0/DTS/Search/%7bADAD0999-42A1-7649-A39A-771E8AF81B05%7dtf02803622_win32.dotx" TargetMode="External"/></Relationships>
</file>

<file path=word/theme/theme1.xml><?xml version="1.0" encoding="utf-8"?>
<a:theme xmlns:a="http://schemas.openxmlformats.org/drawingml/2006/main" name="Personal Letterhead">
  <a:themeElements>
    <a:clrScheme name="CSUMB Brand Colors">
      <a:dk1>
        <a:srgbClr val="20436D"/>
      </a:dk1>
      <a:lt1>
        <a:srgbClr val="FFFFFF"/>
      </a:lt1>
      <a:dk2>
        <a:srgbClr val="60615F"/>
      </a:dk2>
      <a:lt2>
        <a:srgbClr val="9F9E9B"/>
      </a:lt2>
      <a:accent1>
        <a:srgbClr val="5394BA"/>
      </a:accent1>
      <a:accent2>
        <a:srgbClr val="4C9664"/>
      </a:accent2>
      <a:accent3>
        <a:srgbClr val="7FBB67"/>
      </a:accent3>
      <a:accent4>
        <a:srgbClr val="F1B54E"/>
      </a:accent4>
      <a:accent5>
        <a:srgbClr val="E48048"/>
      </a:accent5>
      <a:accent6>
        <a:srgbClr val="FEFFFF"/>
      </a:accent6>
      <a:hlink>
        <a:srgbClr val="5394BA"/>
      </a:hlink>
      <a:folHlink>
        <a:srgbClr val="9F9D9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BE38FB-EC05-4212-B7EC-321D23459051}">
  <ds:schemaRefs>
    <ds:schemaRef ds:uri="http://schemas.microsoft.com/sharepoint/v3/contenttype/forms"/>
  </ds:schemaRefs>
</ds:datastoreItem>
</file>

<file path=customXml/itemProps2.xml><?xml version="1.0" encoding="utf-8"?>
<ds:datastoreItem xmlns:ds="http://schemas.openxmlformats.org/officeDocument/2006/customXml" ds:itemID="{7852C20D-51FC-4930-9898-055FC3A1E1C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732B971E-947E-4ADF-B26C-E8853C370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{ADAD0999-42A1-7649-A39A-771E8AF81B05}tf02803622_win32.dotx</Template>
  <TotalTime>0</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2024-03-01T13:57:00Z</dcterms:created>
  <dcterms:modified xsi:type="dcterms:W3CDTF">2024-03-01T14:32:00Z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